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569" w:rsidRDefault="008641D1" w:rsidP="008641D1">
      <w:pPr>
        <w:jc w:val="center"/>
        <w:outlineLvl w:val="0"/>
        <w:rPr>
          <w:b/>
          <w:bCs/>
        </w:rPr>
      </w:pPr>
      <w:r w:rsidRPr="008641D1">
        <w:rPr>
          <w:b/>
          <w:bCs/>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95pt;height:682.4pt" o:ole="">
            <v:imagedata r:id="rId8" o:title="" cropbottom="13238f" cropright="12489f"/>
          </v:shape>
          <o:OLEObject Type="Embed" ProgID="AcroExch.Document.7" ShapeID="_x0000_i1025" DrawAspect="Content" ObjectID="_1785673875" r:id="rId9"/>
        </w:object>
      </w:r>
    </w:p>
    <w:p w:rsidR="008641D1" w:rsidRPr="008641D1" w:rsidRDefault="008641D1" w:rsidP="008641D1">
      <w:pPr>
        <w:jc w:val="center"/>
        <w:outlineLvl w:val="0"/>
        <w:rPr>
          <w:b/>
          <w:bCs/>
        </w:rPr>
      </w:pPr>
    </w:p>
    <w:p w:rsidR="0018119C" w:rsidRDefault="0018119C" w:rsidP="00ED5569">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034"/>
        <w:gridCol w:w="537"/>
      </w:tblGrid>
      <w:tr w:rsidR="0018119C">
        <w:tc>
          <w:tcPr>
            <w:tcW w:w="9322" w:type="dxa"/>
          </w:tcPr>
          <w:p w:rsidR="0018119C" w:rsidRDefault="0018119C" w:rsidP="00402FD8">
            <w:pPr>
              <w:numPr>
                <w:ilvl w:val="0"/>
                <w:numId w:val="1"/>
              </w:numPr>
              <w:contextualSpacing/>
            </w:pPr>
            <w:r>
              <w:t>ОБЩИЕ ПОЛОЖЕНИЯ  …………………………………………………........</w:t>
            </w:r>
          </w:p>
          <w:p w:rsidR="0018119C" w:rsidRDefault="0018119C" w:rsidP="00402FD8">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402FD8">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402FD8">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402FD8">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402FD8">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402FD8">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402FD8">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402FD8">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402FD8">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402FD8">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402FD8">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402FD8">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402FD8">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w:t>
      </w:r>
      <w:r w:rsidR="002B080B">
        <w:rPr>
          <w:color w:val="000000"/>
          <w:spacing w:val="-1"/>
        </w:rPr>
        <w:t>автономном</w:t>
      </w:r>
      <w:r>
        <w:rPr>
          <w:color w:val="000000"/>
          <w:spacing w:val="-1"/>
        </w:rPr>
        <w:t xml:space="preserve"> дошкольном образовательном учреждении «Детский сад №</w:t>
      </w:r>
      <w:r w:rsidR="002B080B">
        <w:rPr>
          <w:color w:val="000000"/>
          <w:spacing w:val="-1"/>
        </w:rPr>
        <w:t>161 комбинированного вида</w:t>
      </w:r>
      <w:r>
        <w:rPr>
          <w:color w:val="000000"/>
          <w:spacing w:val="-1"/>
        </w:rPr>
        <w:t xml:space="preserve">» </w:t>
      </w:r>
      <w:r w:rsidR="002B080B">
        <w:rPr>
          <w:color w:val="000000"/>
          <w:spacing w:val="-1"/>
        </w:rPr>
        <w:t xml:space="preserve">Приволжского </w:t>
      </w:r>
      <w:r>
        <w:rPr>
          <w:color w:val="000000"/>
          <w:spacing w:val="-1"/>
        </w:rPr>
        <w:t>района г. Казани (далее М</w:t>
      </w:r>
      <w:r w:rsidR="002B080B">
        <w:rPr>
          <w:color w:val="000000"/>
          <w:spacing w:val="-1"/>
        </w:rPr>
        <w:t>АДОУ «Детский сад №161</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2B080B">
        <w:rPr>
          <w:color w:val="000000"/>
          <w:spacing w:val="-1"/>
        </w:rPr>
        <w:t>МАДОУ «Детский сад №161»</w:t>
      </w:r>
      <w:r>
        <w:t xml:space="preserve"> </w:t>
      </w:r>
      <w:r w:rsidR="00865412">
        <w:rPr>
          <w:b/>
        </w:rPr>
        <w:t>Мамоновой Людмилы Васильевны</w:t>
      </w:r>
      <w:r>
        <w:t xml:space="preserve"> (далее – работодатель);</w:t>
      </w:r>
    </w:p>
    <w:p w:rsidR="0018119C" w:rsidRDefault="0018119C" w:rsidP="007B1662">
      <w:pPr>
        <w:pStyle w:val="32"/>
      </w:pPr>
      <w:r>
        <w:t xml:space="preserve">- работники </w:t>
      </w:r>
      <w:r w:rsidR="00865412">
        <w:rPr>
          <w:color w:val="000000"/>
          <w:spacing w:val="-1"/>
        </w:rPr>
        <w:t>МА</w:t>
      </w:r>
      <w:r>
        <w:rPr>
          <w:color w:val="000000"/>
          <w:spacing w:val="-1"/>
        </w:rPr>
        <w:t>ДОУ «Детский сад №</w:t>
      </w:r>
      <w:r w:rsidR="00865412">
        <w:rPr>
          <w:color w:val="000000"/>
          <w:spacing w:val="-1"/>
        </w:rPr>
        <w:t>161</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865412">
        <w:t xml:space="preserve"> </w:t>
      </w:r>
      <w:r w:rsidR="00865412">
        <w:rPr>
          <w:color w:val="000000"/>
          <w:spacing w:val="-1"/>
        </w:rPr>
        <w:t>МАДОУ «Детский сад №161»</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2B080B">
        <w:rPr>
          <w:color w:val="000000"/>
          <w:spacing w:val="-1"/>
        </w:rPr>
        <w:t>МАДОУ «Детский сад №161»</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w:t>
      </w:r>
      <w:r w:rsidR="00865412">
        <w:rPr>
          <w:sz w:val="28"/>
          <w:szCs w:val="28"/>
        </w:rPr>
        <w:t>ичную профсоюзную организацию МА</w:t>
      </w:r>
      <w:r w:rsidR="007F78FC">
        <w:rPr>
          <w:sz w:val="28"/>
          <w:szCs w:val="28"/>
        </w:rPr>
        <w:t>ДОУ «Детский сад №</w:t>
      </w:r>
      <w:r w:rsidR="00865412">
        <w:rPr>
          <w:sz w:val="28"/>
          <w:szCs w:val="28"/>
        </w:rPr>
        <w:t>161</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 xml:space="preserve">Работодатель признаёт первичную профсоюзную организацию </w:t>
      </w:r>
      <w:r w:rsidR="002B080B">
        <w:rPr>
          <w:b/>
          <w:sz w:val="28"/>
          <w:szCs w:val="28"/>
        </w:rPr>
        <w:t>МАДОУ «Детский сад №161»</w:t>
      </w:r>
      <w:r>
        <w:rPr>
          <w:b/>
          <w:sz w:val="28"/>
          <w:szCs w:val="28"/>
        </w:rPr>
        <w:t xml:space="preserve">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402FD8">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402FD8">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402FD8">
      <w:pPr>
        <w:pStyle w:val="aff1"/>
        <w:numPr>
          <w:ilvl w:val="0"/>
          <w:numId w:val="2"/>
        </w:numPr>
        <w:contextualSpacing/>
        <w:jc w:val="both"/>
        <w:rPr>
          <w:sz w:val="28"/>
          <w:szCs w:val="28"/>
        </w:rPr>
      </w:pPr>
      <w:r>
        <w:rPr>
          <w:sz w:val="28"/>
          <w:szCs w:val="28"/>
        </w:rPr>
        <w:t>«Слушаем музыку вместе»;</w:t>
      </w:r>
    </w:p>
    <w:p w:rsidR="0018119C" w:rsidRDefault="0018119C" w:rsidP="00402FD8">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402FD8">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402FD8">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402FD8">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402FD8">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402FD8">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10"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1"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402FD8">
      <w:pPr>
        <w:numPr>
          <w:ilvl w:val="0"/>
          <w:numId w:val="4"/>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402FD8">
      <w:pPr>
        <w:numPr>
          <w:ilvl w:val="0"/>
          <w:numId w:val="4"/>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2"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3"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4"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5"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w:t>
      </w:r>
      <w:r w:rsidR="0018119C">
        <w:rPr>
          <w:sz w:val="28"/>
          <w:szCs w:val="28"/>
        </w:rPr>
        <w:lastRenderedPageBreak/>
        <w:t>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D1172B">
        <w:t xml:space="preserve"> </w:t>
      </w:r>
      <w:r w:rsidRPr="00232288">
        <w:t xml:space="preserve">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 xml:space="preserve">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02FD8">
      <w:pPr>
        <w:pStyle w:val="aff1"/>
        <w:numPr>
          <w:ilvl w:val="0"/>
          <w:numId w:val="11"/>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02FD8">
      <w:pPr>
        <w:pStyle w:val="aff1"/>
        <w:numPr>
          <w:ilvl w:val="0"/>
          <w:numId w:val="11"/>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02FD8">
      <w:pPr>
        <w:pStyle w:val="aff1"/>
        <w:numPr>
          <w:ilvl w:val="0"/>
          <w:numId w:val="12"/>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02FD8">
      <w:pPr>
        <w:pStyle w:val="aff1"/>
        <w:numPr>
          <w:ilvl w:val="0"/>
          <w:numId w:val="12"/>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02FD8">
      <w:pPr>
        <w:pStyle w:val="aff1"/>
        <w:numPr>
          <w:ilvl w:val="0"/>
          <w:numId w:val="12"/>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02FD8">
      <w:pPr>
        <w:pStyle w:val="aff1"/>
        <w:numPr>
          <w:ilvl w:val="0"/>
          <w:numId w:val="11"/>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6"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402FD8">
      <w:pPr>
        <w:pStyle w:val="afff1"/>
        <w:numPr>
          <w:ilvl w:val="0"/>
          <w:numId w:val="10"/>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w:t>
      </w:r>
      <w:r>
        <w:rPr>
          <w:sz w:val="28"/>
          <w:szCs w:val="28"/>
        </w:rPr>
        <w:lastRenderedPageBreak/>
        <w:t>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7" w:history="1">
        <w:r>
          <w:rPr>
            <w:rStyle w:val="affd"/>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8" w:history="1">
        <w:r>
          <w:rPr>
            <w:rStyle w:val="affd"/>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9"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lastRenderedPageBreak/>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20"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402FD8">
      <w:pPr>
        <w:numPr>
          <w:ilvl w:val="0"/>
          <w:numId w:val="7"/>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402FD8">
      <w:pPr>
        <w:numPr>
          <w:ilvl w:val="0"/>
          <w:numId w:val="7"/>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w:t>
      </w:r>
      <w:r>
        <w:rPr>
          <w:sz w:val="28"/>
          <w:szCs w:val="28"/>
        </w:rPr>
        <w:lastRenderedPageBreak/>
        <w:t>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w:t>
      </w:r>
      <w:r>
        <w:rPr>
          <w:sz w:val="28"/>
          <w:szCs w:val="28"/>
        </w:rPr>
        <w:lastRenderedPageBreak/>
        <w:t>(установленного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1"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2"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 xml:space="preserve">(Приложение №13 </w:t>
      </w:r>
      <w:r w:rsidR="00166CF7">
        <w:rPr>
          <w:i/>
          <w:sz w:val="28"/>
          <w:szCs w:val="28"/>
        </w:rPr>
        <w:lastRenderedPageBreak/>
        <w:t>«Положение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402FD8">
      <w:pPr>
        <w:pStyle w:val="af9"/>
        <w:numPr>
          <w:ilvl w:val="0"/>
          <w:numId w:val="8"/>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402FD8">
      <w:pPr>
        <w:pStyle w:val="af3"/>
        <w:numPr>
          <w:ilvl w:val="0"/>
          <w:numId w:val="8"/>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lastRenderedPageBreak/>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для которых </w:t>
      </w:r>
      <w:r>
        <w:rPr>
          <w:rFonts w:eastAsia="MS Mincho"/>
          <w:sz w:val="28"/>
          <w:szCs w:val="28"/>
        </w:rPr>
        <w:lastRenderedPageBreak/>
        <w:t>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w:t>
      </w:r>
      <w:r>
        <w:rPr>
          <w:rFonts w:eastAsia="Calibri"/>
          <w:sz w:val="28"/>
          <w:szCs w:val="28"/>
          <w:lang w:eastAsia="en-US"/>
        </w:rPr>
        <w:lastRenderedPageBreak/>
        <w:t xml:space="preserve">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lastRenderedPageBreak/>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eastAsia="MS Mincho"/>
          <w:sz w:val="28"/>
          <w:szCs w:val="28"/>
        </w:rPr>
        <w:lastRenderedPageBreak/>
        <w:t>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w:t>
      </w:r>
      <w:r>
        <w:rPr>
          <w:color w:val="000000"/>
          <w:sz w:val="28"/>
          <w:szCs w:val="28"/>
        </w:rPr>
        <w:lastRenderedPageBreak/>
        <w:t>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w:t>
      </w:r>
      <w:r>
        <w:rPr>
          <w:sz w:val="28"/>
          <w:szCs w:val="28"/>
        </w:rPr>
        <w:lastRenderedPageBreak/>
        <w:t>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lastRenderedPageBreak/>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8F58FC">
        <w:rPr>
          <w:color w:val="000000"/>
          <w:sz w:val="28"/>
          <w:szCs w:val="28"/>
        </w:rPr>
        <w:t xml:space="preserve">до </w:t>
      </w:r>
      <w:r w:rsidR="000E2877">
        <w:rPr>
          <w:color w:val="000000"/>
          <w:sz w:val="28"/>
          <w:szCs w:val="28"/>
        </w:rPr>
        <w:t>7</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w:t>
      </w:r>
      <w:r>
        <w:rPr>
          <w:sz w:val="28"/>
          <w:szCs w:val="28"/>
        </w:rPr>
        <w:lastRenderedPageBreak/>
        <w:t xml:space="preserve">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sidR="0018119C">
        <w:rPr>
          <w:sz w:val="28"/>
          <w:szCs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sz w:val="28"/>
          <w:szCs w:val="28"/>
        </w:rPr>
        <w:lastRenderedPageBreak/>
        <w:t>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w:t>
      </w:r>
      <w:r w:rsidR="00812BC1">
        <w:rPr>
          <w:color w:val="2A2C34"/>
          <w:sz w:val="28"/>
          <w:szCs w:val="28"/>
        </w:rPr>
        <w:t>жизни в  трудовом коллективе  МА</w:t>
      </w:r>
      <w:r>
        <w:rPr>
          <w:color w:val="2A2C34"/>
          <w:sz w:val="28"/>
          <w:szCs w:val="28"/>
        </w:rPr>
        <w:t>ДОУ</w:t>
      </w:r>
      <w:r w:rsidR="00812BC1">
        <w:rPr>
          <w:color w:val="2A2C34"/>
          <w:sz w:val="28"/>
          <w:szCs w:val="28"/>
        </w:rPr>
        <w:t xml:space="preserve"> «Детский сад №161</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lastRenderedPageBreak/>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lastRenderedPageBreak/>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 xml:space="preserve">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Pr>
          <w:color w:val="000000"/>
          <w:sz w:val="28"/>
          <w:szCs w:val="28"/>
        </w:rPr>
        <w:lastRenderedPageBreak/>
        <w:t>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w:t>
      </w:r>
      <w:r>
        <w:rPr>
          <w:rFonts w:eastAsia="Calibri"/>
          <w:color w:val="000000"/>
          <w:sz w:val="28"/>
          <w:szCs w:val="28"/>
        </w:rPr>
        <w:lastRenderedPageBreak/>
        <w:t xml:space="preserve">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color w:val="000000"/>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w:t>
      </w:r>
      <w:r w:rsidR="00812BC1">
        <w:rPr>
          <w:iCs/>
          <w:sz w:val="28"/>
          <w:szCs w:val="28"/>
        </w:rPr>
        <w:t xml:space="preserve">  3</w:t>
      </w:r>
      <w:r w:rsidR="005C1C42">
        <w:rPr>
          <w:iCs/>
          <w:sz w:val="28"/>
          <w:szCs w:val="28"/>
        </w:rPr>
        <w:t xml:space="preserve">  </w:t>
      </w:r>
      <w:r w:rsidR="00812BC1">
        <w:rPr>
          <w:iCs/>
          <w:sz w:val="28"/>
          <w:szCs w:val="28"/>
        </w:rPr>
        <w:t>оплачиваемых дня</w:t>
      </w:r>
      <w:r w:rsidR="005C1C42">
        <w:rPr>
          <w:iCs/>
          <w:sz w:val="28"/>
          <w:szCs w:val="28"/>
        </w:rPr>
        <w:t xml:space="preserve"> дополнительного отпуска.  </w:t>
      </w: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w:t>
      </w:r>
      <w:r>
        <w:rPr>
          <w:color w:val="000000"/>
          <w:sz w:val="28"/>
          <w:szCs w:val="28"/>
        </w:rPr>
        <w:lastRenderedPageBreak/>
        <w:t>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w:t>
      </w:r>
      <w:r>
        <w:rPr>
          <w:color w:val="000000"/>
          <w:sz w:val="28"/>
          <w:szCs w:val="28"/>
        </w:rPr>
        <w:lastRenderedPageBreak/>
        <w:t>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2B080B">
        <w:rPr>
          <w:color w:val="000000"/>
          <w:sz w:val="28"/>
          <w:szCs w:val="28"/>
        </w:rPr>
        <w:t>МАДОУ «Детский сад №161»</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lastRenderedPageBreak/>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w:t>
      </w:r>
      <w:r>
        <w:rPr>
          <w:sz w:val="28"/>
          <w:szCs w:val="28"/>
        </w:rPr>
        <w:lastRenderedPageBreak/>
        <w:t xml:space="preserve">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lastRenderedPageBreak/>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292E6D" w:rsidP="0018119C">
      <w:pPr>
        <w:ind w:firstLine="426"/>
        <w:jc w:val="both"/>
        <w:rPr>
          <w:rFonts w:eastAsia="Calibri"/>
          <w:lang w:eastAsia="en-US"/>
        </w:rPr>
      </w:pPr>
      <w:r>
        <w:rPr>
          <w:rFonts w:eastAsia="Calibri"/>
          <w:bCs/>
          <w:lang w:eastAsia="en-US"/>
        </w:rPr>
        <w:t xml:space="preserve"> </w:t>
      </w: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bookmarkStart w:id="4" w:name="_GoBack"/>
      <w:bookmarkEnd w:id="4"/>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6E0B5B">
        <w:tab/>
        <w:t>МАДОУ «Детский сад №161</w:t>
      </w:r>
      <w:r w:rsidR="0018119C">
        <w:t>»</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6E0B5B" w:rsidP="0018119C">
      <w:pPr>
        <w:pStyle w:val="32"/>
      </w:pPr>
      <w:r>
        <w:t>_________ Л.В.Мамонова</w:t>
      </w:r>
      <w:r w:rsidR="0018119C">
        <w:tab/>
      </w:r>
      <w:r w:rsidR="0018119C">
        <w:tab/>
      </w:r>
      <w:r w:rsidR="0018119C">
        <w:tab/>
      </w:r>
      <w:r w:rsidR="00E22A23">
        <w:t xml:space="preserve">     </w:t>
      </w:r>
      <w:r>
        <w:t xml:space="preserve">     ________ С.И.Мингазова</w:t>
      </w:r>
    </w:p>
    <w:p w:rsidR="0018119C" w:rsidRDefault="0018119C" w:rsidP="0018119C">
      <w:pPr>
        <w:pStyle w:val="32"/>
        <w:rPr>
          <w:i/>
          <w:sz w:val="16"/>
          <w:szCs w:val="16"/>
        </w:rPr>
      </w:pPr>
      <w:r>
        <w:rPr>
          <w:sz w:val="16"/>
          <w:szCs w:val="16"/>
        </w:rPr>
        <w:t xml:space="preserve">      </w:t>
      </w: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r w:rsidRPr="0014121C">
        <w:rPr>
          <w:b/>
        </w:rPr>
        <w:t xml:space="preserve"> </w:t>
      </w:r>
    </w:p>
    <w:p w:rsidR="0018119C" w:rsidRDefault="008763E2" w:rsidP="008763E2">
      <w:pPr>
        <w:rPr>
          <w:i/>
          <w:sz w:val="16"/>
          <w:szCs w:val="16"/>
        </w:rPr>
      </w:pPr>
      <w:r>
        <w:rPr>
          <w:b/>
        </w:rPr>
        <w:t xml:space="preserve">           </w:t>
      </w:r>
      <w:r>
        <w:rPr>
          <w:i/>
          <w:sz w:val="16"/>
          <w:szCs w:val="16"/>
        </w:rPr>
        <w:t>(подпись, Ф.И.О.)</w:t>
      </w:r>
    </w:p>
    <w:p w:rsidR="0078668E" w:rsidRDefault="0078668E"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151E7A" w:rsidRDefault="00151E7A" w:rsidP="008763E2">
      <w:pPr>
        <w:rPr>
          <w:i/>
          <w:sz w:val="16"/>
          <w:szCs w:val="16"/>
        </w:rPr>
      </w:pPr>
    </w:p>
    <w:p w:rsidR="00151E7A" w:rsidRDefault="00151E7A" w:rsidP="003C60F2">
      <w:pPr>
        <w:pStyle w:val="a4"/>
        <w:shd w:val="clear" w:color="auto" w:fill="FFFFFF"/>
        <w:spacing w:before="0" w:beforeAutospacing="0" w:after="213" w:afterAutospacing="0" w:line="225" w:lineRule="atLeast"/>
        <w:jc w:val="both"/>
        <w:rPr>
          <w:b/>
        </w:rPr>
      </w:pPr>
    </w:p>
    <w:p w:rsidR="00E96A48" w:rsidRPr="004161FA" w:rsidRDefault="00E96A48" w:rsidP="00E96A48">
      <w:pPr>
        <w:ind w:firstLine="426"/>
        <w:jc w:val="right"/>
        <w:rPr>
          <w:b/>
          <w:i/>
        </w:rPr>
      </w:pPr>
      <w:r>
        <w:rPr>
          <w:b/>
          <w:i/>
        </w:rPr>
        <w:lastRenderedPageBreak/>
        <w:t>Приложение № 1</w:t>
      </w:r>
    </w:p>
    <w:p w:rsidR="00E96A48" w:rsidRPr="008763E2" w:rsidRDefault="00E96A48" w:rsidP="003C60F2">
      <w:pPr>
        <w:pStyle w:val="a4"/>
        <w:shd w:val="clear" w:color="auto" w:fill="FFFFFF"/>
        <w:spacing w:before="0" w:beforeAutospacing="0" w:after="213" w:afterAutospacing="0" w:line="225" w:lineRule="atLeast"/>
        <w:jc w:val="both"/>
        <w:rPr>
          <w:b/>
        </w:rPr>
      </w:pPr>
    </w:p>
    <w:tbl>
      <w:tblPr>
        <w:tblStyle w:val="afff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151E7A" w:rsidTr="0064752E">
        <w:trPr>
          <w:trHeight w:val="995"/>
        </w:trPr>
        <w:tc>
          <w:tcPr>
            <w:tcW w:w="3757" w:type="dxa"/>
          </w:tcPr>
          <w:p w:rsidR="00151E7A" w:rsidRPr="00D7611F" w:rsidRDefault="00151E7A" w:rsidP="0064752E">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151E7A" w:rsidRDefault="00151E7A" w:rsidP="0064752E">
            <w:pPr>
              <w:pStyle w:val="FR2"/>
              <w:jc w:val="center"/>
              <w:rPr>
                <w:rFonts w:ascii="Times New Roman" w:hAnsi="Times New Roman"/>
                <w:sz w:val="24"/>
                <w:szCs w:val="24"/>
                <w:lang w:eastAsia="en-US"/>
              </w:rPr>
            </w:pPr>
          </w:p>
        </w:tc>
        <w:tc>
          <w:tcPr>
            <w:tcW w:w="3603" w:type="dxa"/>
            <w:hideMark/>
          </w:tcPr>
          <w:p w:rsidR="00151E7A" w:rsidRDefault="00151E7A" w:rsidP="0064752E">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151E7A" w:rsidRDefault="00151E7A" w:rsidP="0064752E">
            <w:pPr>
              <w:pStyle w:val="FR2"/>
              <w:jc w:val="center"/>
              <w:rPr>
                <w:rFonts w:ascii="Times New Roman" w:hAnsi="Times New Roman"/>
                <w:sz w:val="24"/>
                <w:szCs w:val="24"/>
                <w:lang w:eastAsia="en-US"/>
              </w:rPr>
            </w:pPr>
            <w:r>
              <w:rPr>
                <w:rFonts w:ascii="Times New Roman" w:hAnsi="Times New Roman"/>
                <w:sz w:val="24"/>
                <w:szCs w:val="24"/>
                <w:lang w:eastAsia="en-US"/>
              </w:rPr>
              <w:t>от 18.04.2024 Приказ №09-О</w:t>
            </w:r>
          </w:p>
          <w:p w:rsidR="00151E7A" w:rsidRDefault="00151E7A" w:rsidP="0064752E">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151E7A" w:rsidTr="0064752E">
        <w:tc>
          <w:tcPr>
            <w:tcW w:w="3757" w:type="dxa"/>
            <w:hideMark/>
          </w:tcPr>
          <w:p w:rsidR="00151E7A" w:rsidRDefault="00151E7A" w:rsidP="00151E7A">
            <w:pPr>
              <w:rPr>
                <w:b/>
                <w:lang w:eastAsia="en-US"/>
              </w:rPr>
            </w:pPr>
            <w:r>
              <w:rPr>
                <w:b/>
                <w:lang w:eastAsia="en-US"/>
              </w:rPr>
              <w:t>Председатель первичной</w:t>
            </w:r>
          </w:p>
          <w:p w:rsidR="00151E7A" w:rsidRDefault="00151E7A" w:rsidP="00151E7A">
            <w:pPr>
              <w:rPr>
                <w:b/>
                <w:lang w:eastAsia="en-US"/>
              </w:rPr>
            </w:pPr>
            <w:r>
              <w:rPr>
                <w:b/>
                <w:lang w:eastAsia="en-US"/>
              </w:rPr>
              <w:t>профсоюзной организации</w:t>
            </w:r>
          </w:p>
          <w:p w:rsidR="00151E7A" w:rsidRDefault="00151E7A" w:rsidP="00151E7A">
            <w:pPr>
              <w:rPr>
                <w:lang w:eastAsia="en-US"/>
              </w:rPr>
            </w:pPr>
            <w:r>
              <w:rPr>
                <w:lang w:eastAsia="en-US"/>
              </w:rPr>
              <w:t>С.И.Мингазова ____________</w:t>
            </w:r>
          </w:p>
          <w:p w:rsidR="00151E7A" w:rsidRPr="00C2091B" w:rsidRDefault="00151E7A" w:rsidP="00151E7A">
            <w:pPr>
              <w:rPr>
                <w:i/>
                <w:sz w:val="20"/>
                <w:lang w:eastAsia="en-US"/>
              </w:rPr>
            </w:pPr>
            <w:r w:rsidRPr="00C2091B">
              <w:rPr>
                <w:i/>
                <w:sz w:val="20"/>
                <w:lang w:eastAsia="en-US"/>
              </w:rPr>
              <w:t>(Ф.И.О.</w:t>
            </w:r>
            <w:r>
              <w:rPr>
                <w:i/>
                <w:sz w:val="20"/>
                <w:lang w:eastAsia="en-US"/>
              </w:rPr>
              <w:t>, подпись</w:t>
            </w:r>
            <w:r w:rsidRPr="00C2091B">
              <w:rPr>
                <w:i/>
                <w:sz w:val="20"/>
                <w:lang w:eastAsia="en-US"/>
              </w:rPr>
              <w:t>)</w:t>
            </w:r>
          </w:p>
          <w:p w:rsidR="00151E7A" w:rsidRDefault="00151E7A" w:rsidP="0064752E">
            <w:pPr>
              <w:jc w:val="center"/>
              <w:rPr>
                <w:lang w:eastAsia="en-US"/>
              </w:rPr>
            </w:pPr>
            <w:r>
              <w:rPr>
                <w:sz w:val="22"/>
                <w:lang w:eastAsia="en-US"/>
              </w:rPr>
              <w:t xml:space="preserve"> </w:t>
            </w:r>
          </w:p>
        </w:tc>
        <w:tc>
          <w:tcPr>
            <w:tcW w:w="1985" w:type="dxa"/>
          </w:tcPr>
          <w:p w:rsidR="00151E7A" w:rsidRDefault="00151E7A" w:rsidP="0064752E">
            <w:pPr>
              <w:pStyle w:val="FR2"/>
              <w:jc w:val="center"/>
              <w:rPr>
                <w:rFonts w:ascii="Times New Roman" w:hAnsi="Times New Roman"/>
                <w:sz w:val="24"/>
                <w:szCs w:val="24"/>
                <w:lang w:eastAsia="en-US"/>
              </w:rPr>
            </w:pPr>
          </w:p>
        </w:tc>
        <w:tc>
          <w:tcPr>
            <w:tcW w:w="3603" w:type="dxa"/>
            <w:hideMark/>
          </w:tcPr>
          <w:p w:rsidR="00151E7A" w:rsidRDefault="00151E7A" w:rsidP="00151E7A">
            <w:pPr>
              <w:pStyle w:val="FR2"/>
              <w:rPr>
                <w:rFonts w:ascii="Times New Roman" w:hAnsi="Times New Roman"/>
                <w:b/>
                <w:sz w:val="24"/>
                <w:szCs w:val="24"/>
                <w:lang w:eastAsia="en-US"/>
              </w:rPr>
            </w:pPr>
            <w:r>
              <w:rPr>
                <w:rFonts w:ascii="Times New Roman" w:hAnsi="Times New Roman"/>
                <w:b/>
                <w:sz w:val="24"/>
                <w:szCs w:val="24"/>
                <w:lang w:eastAsia="en-US"/>
              </w:rPr>
              <w:t>Заведующий МАДОУ «Детский сад №161»</w:t>
            </w:r>
          </w:p>
          <w:p w:rsidR="00151E7A" w:rsidRDefault="00151E7A" w:rsidP="00151E7A">
            <w:pPr>
              <w:pStyle w:val="FR2"/>
              <w:rPr>
                <w:rFonts w:ascii="Times New Roman" w:hAnsi="Times New Roman"/>
                <w:sz w:val="24"/>
                <w:szCs w:val="24"/>
                <w:lang w:eastAsia="en-US"/>
              </w:rPr>
            </w:pPr>
            <w:r>
              <w:rPr>
                <w:rFonts w:ascii="Times New Roman" w:hAnsi="Times New Roman"/>
                <w:sz w:val="24"/>
                <w:szCs w:val="24"/>
                <w:lang w:eastAsia="en-US"/>
              </w:rPr>
              <w:t>Л.В.Мамонова_________</w:t>
            </w:r>
          </w:p>
          <w:p w:rsidR="00151E7A" w:rsidRPr="00C2091B" w:rsidRDefault="00151E7A" w:rsidP="00151E7A">
            <w:pPr>
              <w:pStyle w:val="FR2"/>
              <w:rPr>
                <w:rFonts w:ascii="Times New Roman" w:hAnsi="Times New Roman"/>
                <w:i/>
                <w:sz w:val="24"/>
                <w:szCs w:val="24"/>
                <w:lang w:eastAsia="en-US"/>
              </w:rPr>
            </w:pPr>
            <w:r w:rsidRPr="00C2091B">
              <w:rPr>
                <w:rFonts w:ascii="Times New Roman" w:hAnsi="Times New Roman"/>
                <w:i/>
                <w:sz w:val="20"/>
                <w:szCs w:val="24"/>
                <w:lang w:eastAsia="en-US"/>
              </w:rPr>
              <w:t>(Ф.И.О.</w:t>
            </w:r>
            <w:r>
              <w:rPr>
                <w:rFonts w:ascii="Times New Roman" w:hAnsi="Times New Roman"/>
                <w:i/>
                <w:sz w:val="20"/>
                <w:szCs w:val="24"/>
                <w:lang w:eastAsia="en-US"/>
              </w:rPr>
              <w:t xml:space="preserve"> подпись</w:t>
            </w:r>
            <w:r w:rsidRPr="00C2091B">
              <w:rPr>
                <w:rFonts w:ascii="Times New Roman" w:hAnsi="Times New Roman"/>
                <w:i/>
                <w:sz w:val="20"/>
                <w:szCs w:val="24"/>
                <w:lang w:eastAsia="en-US"/>
              </w:rPr>
              <w:t>)</w:t>
            </w:r>
          </w:p>
        </w:tc>
      </w:tr>
    </w:tbl>
    <w:p w:rsidR="00151E7A" w:rsidRPr="00C2091B" w:rsidRDefault="00151E7A" w:rsidP="00151E7A">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151E7A" w:rsidRDefault="00151E7A" w:rsidP="00151E7A">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151E7A" w:rsidRDefault="00151E7A" w:rsidP="00151E7A">
      <w:pPr>
        <w:pStyle w:val="FR2"/>
        <w:ind w:left="-360"/>
        <w:jc w:val="center"/>
        <w:rPr>
          <w:rFonts w:ascii="Times New Roman" w:hAnsi="Times New Roman"/>
          <w:b/>
          <w:sz w:val="24"/>
          <w:szCs w:val="24"/>
        </w:rPr>
      </w:pPr>
    </w:p>
    <w:p w:rsidR="00151E7A" w:rsidRDefault="00151E7A" w:rsidP="00151E7A">
      <w:pPr>
        <w:ind w:left="-360"/>
        <w:jc w:val="center"/>
        <w:rPr>
          <w:b/>
        </w:rP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151E7A" w:rsidRDefault="00151E7A" w:rsidP="00151E7A">
      <w:pPr>
        <w:ind w:left="-360"/>
        <w:jc w:val="center"/>
        <w:rPr>
          <w:b/>
        </w:rPr>
      </w:pPr>
      <w:r>
        <w:rPr>
          <w:b/>
        </w:rPr>
        <w:t xml:space="preserve">Муниципального автономного дошкольного образовательного учреждения </w:t>
      </w:r>
    </w:p>
    <w:p w:rsidR="00151E7A" w:rsidRDefault="00151E7A" w:rsidP="00151E7A">
      <w:pPr>
        <w:ind w:left="-360"/>
        <w:jc w:val="center"/>
      </w:pPr>
      <w:r>
        <w:rPr>
          <w:b/>
        </w:rPr>
        <w:t>«Детский сад №161 комбинированного вида» Приволжского района г.Казани</w:t>
      </w:r>
    </w:p>
    <w:p w:rsidR="00151E7A" w:rsidRPr="00E11D03" w:rsidRDefault="00151E7A" w:rsidP="00151E7A">
      <w:pPr>
        <w:ind w:left="-360"/>
        <w:jc w:val="center"/>
        <w:rPr>
          <w:b/>
          <w:i/>
        </w:rPr>
      </w:pPr>
      <w:r w:rsidRPr="00E11D03">
        <w:rPr>
          <w:i/>
        </w:rPr>
        <w:t>(</w:t>
      </w:r>
      <w:r w:rsidRPr="00E11D03">
        <w:rPr>
          <w:i/>
          <w:sz w:val="18"/>
          <w:szCs w:val="18"/>
        </w:rPr>
        <w:t>полное</w:t>
      </w:r>
      <w:r w:rsidRPr="00E11D03">
        <w:rPr>
          <w:i/>
        </w:rPr>
        <w:t xml:space="preserve"> </w:t>
      </w:r>
      <w:r w:rsidRPr="00E11D03">
        <w:rPr>
          <w:i/>
          <w:sz w:val="20"/>
        </w:rPr>
        <w:t>наименование образовательной организации</w:t>
      </w:r>
      <w:r w:rsidRPr="00E11D03">
        <w:rPr>
          <w:i/>
        </w:rPr>
        <w:t>)</w:t>
      </w:r>
    </w:p>
    <w:p w:rsidR="00151E7A" w:rsidRDefault="00151E7A" w:rsidP="00151E7A">
      <w:pPr>
        <w:ind w:left="-360"/>
        <w:jc w:val="center"/>
        <w:rPr>
          <w:b/>
        </w:rPr>
      </w:pPr>
    </w:p>
    <w:p w:rsidR="00151E7A" w:rsidRDefault="00151E7A" w:rsidP="00151E7A">
      <w:pPr>
        <w:ind w:left="-360"/>
        <w:jc w:val="center"/>
      </w:pPr>
      <w:r>
        <w:rPr>
          <w:b/>
        </w:rPr>
        <w:t>1. Общие положения.</w:t>
      </w:r>
    </w:p>
    <w:p w:rsidR="00151E7A" w:rsidRDefault="00151E7A" w:rsidP="00151E7A">
      <w:pPr>
        <w:ind w:left="-360"/>
        <w:jc w:val="both"/>
      </w:pPr>
    </w:p>
    <w:p w:rsidR="00151E7A" w:rsidRDefault="00151E7A" w:rsidP="00E96A48">
      <w:pPr>
        <w:pStyle w:val="22"/>
        <w:spacing w:line="240" w:lineRule="auto"/>
        <w:ind w:left="-360" w:firstLine="540"/>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151E7A" w:rsidRDefault="00151E7A" w:rsidP="00151E7A">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151E7A" w:rsidRDefault="00151E7A" w:rsidP="00151E7A">
      <w:pPr>
        <w:ind w:left="-360" w:firstLine="540"/>
        <w:jc w:val="both"/>
      </w:pPr>
      <w:r>
        <w:t xml:space="preserve">1.2.1. равноправие сторон; </w:t>
      </w:r>
    </w:p>
    <w:p w:rsidR="00151E7A" w:rsidRDefault="00151E7A" w:rsidP="00151E7A">
      <w:pPr>
        <w:ind w:left="-360" w:firstLine="540"/>
        <w:jc w:val="both"/>
      </w:pPr>
      <w:r>
        <w:t xml:space="preserve">1.2.2. уважение и учет интересов сторон; </w:t>
      </w:r>
    </w:p>
    <w:p w:rsidR="00151E7A" w:rsidRDefault="00151E7A" w:rsidP="00151E7A">
      <w:pPr>
        <w:ind w:left="-360" w:firstLine="540"/>
        <w:jc w:val="both"/>
      </w:pPr>
      <w:r>
        <w:t>1.2.3. заинтересованность сторон в участии в договорных отношениях;</w:t>
      </w:r>
    </w:p>
    <w:p w:rsidR="00151E7A" w:rsidRDefault="00151E7A" w:rsidP="00151E7A">
      <w:pPr>
        <w:ind w:left="-360" w:firstLine="540"/>
        <w:jc w:val="both"/>
      </w:pPr>
      <w:r>
        <w:t>1.2.4. соблюдение сторонами и их представителями законов и иных нормативных правовых актов;</w:t>
      </w:r>
    </w:p>
    <w:p w:rsidR="00151E7A" w:rsidRDefault="00151E7A" w:rsidP="00151E7A">
      <w:pPr>
        <w:ind w:left="-360" w:firstLine="540"/>
        <w:jc w:val="both"/>
      </w:pPr>
      <w:r>
        <w:t>1.2.5. полномочность представителей сторон;</w:t>
      </w:r>
    </w:p>
    <w:p w:rsidR="00151E7A" w:rsidRDefault="00151E7A" w:rsidP="00151E7A">
      <w:pPr>
        <w:ind w:left="-360" w:firstLine="540"/>
        <w:jc w:val="both"/>
      </w:pPr>
      <w:r>
        <w:t>1.2.6. свобода выбора при обсуждении вопросов, входящих в сферу труда;</w:t>
      </w:r>
    </w:p>
    <w:p w:rsidR="00151E7A" w:rsidRDefault="00151E7A" w:rsidP="00151E7A">
      <w:pPr>
        <w:ind w:left="-360" w:firstLine="540"/>
        <w:jc w:val="both"/>
      </w:pPr>
      <w:r>
        <w:t>1.2.7. добровольность принятия сторонами на себя обязательств;</w:t>
      </w:r>
    </w:p>
    <w:p w:rsidR="00151E7A" w:rsidRDefault="00151E7A" w:rsidP="00151E7A">
      <w:pPr>
        <w:ind w:left="-360" w:firstLine="540"/>
        <w:jc w:val="both"/>
      </w:pPr>
      <w:r>
        <w:t>1.2.8. реальность обязательств, принимаемых на себя сторонами;</w:t>
      </w:r>
    </w:p>
    <w:p w:rsidR="00151E7A" w:rsidRDefault="00151E7A" w:rsidP="00151E7A">
      <w:pPr>
        <w:ind w:left="-360" w:firstLine="540"/>
        <w:jc w:val="both"/>
      </w:pPr>
      <w:r>
        <w:t>1.2.9. обязательность выполнения коллективного договоров, соглашений;</w:t>
      </w:r>
    </w:p>
    <w:p w:rsidR="00151E7A" w:rsidRDefault="00151E7A" w:rsidP="00151E7A">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151E7A" w:rsidRDefault="00151E7A" w:rsidP="00151E7A">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151E7A" w:rsidRDefault="00151E7A" w:rsidP="00151E7A">
      <w:pPr>
        <w:ind w:left="-360" w:firstLine="540"/>
        <w:jc w:val="both"/>
        <w:rPr>
          <w:b/>
        </w:rPr>
      </w:pPr>
      <w:r>
        <w:t xml:space="preserve"> </w:t>
      </w:r>
    </w:p>
    <w:p w:rsidR="00151E7A" w:rsidRDefault="00151E7A" w:rsidP="00151E7A">
      <w:pPr>
        <w:ind w:left="-360" w:firstLine="540"/>
        <w:jc w:val="center"/>
        <w:rPr>
          <w:b/>
        </w:rPr>
      </w:pPr>
      <w:r>
        <w:rPr>
          <w:b/>
        </w:rPr>
        <w:t>2. Основные цели и задачи Комиссии.</w:t>
      </w:r>
    </w:p>
    <w:p w:rsidR="00151E7A" w:rsidRDefault="00151E7A" w:rsidP="00151E7A">
      <w:pPr>
        <w:ind w:left="-360" w:firstLine="540"/>
        <w:jc w:val="center"/>
      </w:pPr>
    </w:p>
    <w:p w:rsidR="00151E7A" w:rsidRDefault="00151E7A" w:rsidP="00151E7A">
      <w:pPr>
        <w:ind w:left="-360" w:firstLine="540"/>
        <w:jc w:val="both"/>
      </w:pPr>
      <w:r>
        <w:t>2.1. Основными целями Комиссии являются:</w:t>
      </w:r>
    </w:p>
    <w:p w:rsidR="00151E7A" w:rsidRDefault="00151E7A" w:rsidP="00151E7A">
      <w:pPr>
        <w:ind w:left="-360" w:firstLine="540"/>
        <w:jc w:val="both"/>
      </w:pPr>
      <w:r>
        <w:t>2.1.1. достижение согласования интересов сторон трудовых отношений.</w:t>
      </w:r>
    </w:p>
    <w:p w:rsidR="00151E7A" w:rsidRDefault="00151E7A" w:rsidP="00151E7A">
      <w:pPr>
        <w:ind w:left="-360" w:firstLine="540"/>
        <w:jc w:val="both"/>
      </w:pPr>
      <w:r>
        <w:t xml:space="preserve">2.1.2. содействие коллективно-договорному регулированию социально - трудовых отношений в организации. </w:t>
      </w:r>
    </w:p>
    <w:p w:rsidR="00151E7A" w:rsidRDefault="00151E7A" w:rsidP="00151E7A">
      <w:pPr>
        <w:ind w:left="-360" w:firstLine="540"/>
        <w:jc w:val="both"/>
      </w:pPr>
      <w:r>
        <w:lastRenderedPageBreak/>
        <w:t>2.2. Основными задачами Комиссии являются:</w:t>
      </w:r>
    </w:p>
    <w:p w:rsidR="00151E7A" w:rsidRDefault="00151E7A" w:rsidP="00151E7A">
      <w:pPr>
        <w:ind w:left="-360" w:firstLine="540"/>
      </w:pPr>
      <w:r>
        <w:t xml:space="preserve">2.2.1. развитие системы социального партнерства между Работниками </w:t>
      </w:r>
      <w:r w:rsidR="00CC3CA3">
        <w:t>Муниципального автономного дошкольного образовательного учреждения «Детский сад №161 комбинированного вида» Приволжского района г.Казани (далее ДОУ)</w:t>
      </w:r>
    </w:p>
    <w:p w:rsidR="00151E7A" w:rsidRPr="00D7611F" w:rsidRDefault="00151E7A" w:rsidP="00151E7A">
      <w:pPr>
        <w:rPr>
          <w:i/>
        </w:rPr>
      </w:pPr>
      <w:r w:rsidRPr="00D7611F">
        <w:rPr>
          <w:i/>
          <w:sz w:val="20"/>
        </w:rPr>
        <w:t xml:space="preserve">                                                 (наименование образовательной организации)</w:t>
      </w:r>
    </w:p>
    <w:p w:rsidR="00151E7A" w:rsidRDefault="00151E7A" w:rsidP="00151E7A">
      <w:pPr>
        <w:ind w:left="-360"/>
        <w:jc w:val="both"/>
      </w:pPr>
      <w: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151E7A" w:rsidRDefault="00151E7A" w:rsidP="00151E7A">
      <w:pPr>
        <w:ind w:left="-360" w:firstLine="540"/>
        <w:jc w:val="both"/>
      </w:pPr>
      <w:r>
        <w:t>2.2.2. ведение коллективных переговоров и подготовка проекта коллективного договора (изменений и дополнений);</w:t>
      </w:r>
    </w:p>
    <w:p w:rsidR="00151E7A" w:rsidRDefault="00151E7A" w:rsidP="00151E7A">
      <w:pPr>
        <w:ind w:left="-360" w:firstLine="540"/>
        <w:jc w:val="both"/>
      </w:pPr>
      <w:r>
        <w:t>2.2.3. развитие социального партнерства в организации;</w:t>
      </w:r>
    </w:p>
    <w:p w:rsidR="00151E7A" w:rsidRDefault="00151E7A" w:rsidP="00151E7A">
      <w:pPr>
        <w:ind w:left="-360" w:firstLine="540"/>
        <w:jc w:val="both"/>
      </w:pPr>
      <w:r>
        <w:t>2.3. Для обеспечения регулирования социально-трудовых отношений Комиссия:</w:t>
      </w:r>
    </w:p>
    <w:p w:rsidR="00151E7A" w:rsidRDefault="00151E7A" w:rsidP="00151E7A">
      <w:pPr>
        <w:ind w:left="-360" w:firstLine="540"/>
        <w:jc w:val="both"/>
      </w:pPr>
      <w:r>
        <w:t>2.3.1. ведет коллективные переговоры;</w:t>
      </w:r>
    </w:p>
    <w:p w:rsidR="00151E7A" w:rsidRDefault="00151E7A" w:rsidP="00151E7A">
      <w:pPr>
        <w:ind w:left="-360" w:firstLine="540"/>
        <w:jc w:val="both"/>
      </w:pPr>
      <w:r>
        <w:t>2.3.2. готовит проект коллективного договора (изменений и дополнений);</w:t>
      </w:r>
    </w:p>
    <w:p w:rsidR="00151E7A" w:rsidRDefault="00151E7A" w:rsidP="00151E7A">
      <w:pPr>
        <w:ind w:left="-360" w:firstLine="540"/>
        <w:jc w:val="both"/>
      </w:pPr>
      <w:r>
        <w:t>2.3.3. организует контроль за исполнением  обязательств коллективного договора;</w:t>
      </w:r>
    </w:p>
    <w:p w:rsidR="00151E7A" w:rsidRDefault="00151E7A" w:rsidP="00151E7A">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151E7A" w:rsidRDefault="00151E7A" w:rsidP="00151E7A">
      <w:pPr>
        <w:ind w:left="-360" w:firstLine="540"/>
        <w:jc w:val="both"/>
      </w:pPr>
      <w:r>
        <w:t>2.3.5. создает рабочие группы с привлечением специалистов;</w:t>
      </w:r>
    </w:p>
    <w:p w:rsidR="00151E7A" w:rsidRDefault="00151E7A" w:rsidP="00151E7A">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151E7A" w:rsidRDefault="00151E7A" w:rsidP="00151E7A">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151E7A" w:rsidRDefault="00151E7A" w:rsidP="00151E7A">
      <w:pPr>
        <w:ind w:left="-360" w:firstLine="540"/>
        <w:jc w:val="center"/>
        <w:rPr>
          <w:b/>
        </w:rPr>
      </w:pPr>
    </w:p>
    <w:p w:rsidR="00151E7A" w:rsidRDefault="00151E7A" w:rsidP="00151E7A">
      <w:pPr>
        <w:ind w:left="-360" w:firstLine="540"/>
        <w:jc w:val="center"/>
        <w:rPr>
          <w:b/>
        </w:rPr>
      </w:pPr>
      <w:r>
        <w:rPr>
          <w:b/>
        </w:rPr>
        <w:t>3. Состав и формирование Комиссии.</w:t>
      </w:r>
    </w:p>
    <w:p w:rsidR="00151E7A" w:rsidRDefault="00151E7A" w:rsidP="00151E7A">
      <w:pPr>
        <w:ind w:left="-360" w:firstLine="540"/>
        <w:jc w:val="center"/>
      </w:pPr>
    </w:p>
    <w:p w:rsidR="00151E7A" w:rsidRPr="00D7611F" w:rsidRDefault="00151E7A" w:rsidP="00151E7A">
      <w:pPr>
        <w:ind w:left="-360" w:firstLine="540"/>
        <w:jc w:val="both"/>
        <w:rPr>
          <w:i/>
          <w:sz w:val="20"/>
        </w:rPr>
      </w:pPr>
      <w: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CC3CA3">
        <w:t xml:space="preserve">ДОУ, </w:t>
      </w:r>
      <w:r w:rsidR="00CC3CA3">
        <w:tab/>
      </w:r>
      <w:r w:rsidR="00CC3CA3">
        <w:tab/>
      </w:r>
      <w:r w:rsidR="00CC3CA3">
        <w:tab/>
      </w:r>
      <w:r w:rsidR="00CC3CA3">
        <w:tab/>
      </w:r>
      <w:r w:rsidR="00CC3CA3">
        <w:tab/>
      </w:r>
      <w:r w:rsidR="00CC3CA3">
        <w:tab/>
      </w:r>
    </w:p>
    <w:p w:rsidR="00151E7A" w:rsidRPr="00CC3CA3" w:rsidRDefault="00151E7A" w:rsidP="00CC3CA3">
      <w:pPr>
        <w:ind w:left="-284"/>
      </w:pPr>
      <w:r>
        <w:t xml:space="preserve">интересы Работодателя – руководитель </w:t>
      </w:r>
      <w:r w:rsidR="00CC3CA3">
        <w:t>ДОУ</w:t>
      </w:r>
      <w:r>
        <w:t xml:space="preserve">  или уполномоченные им лица.</w:t>
      </w:r>
      <w:r w:rsidR="00CC3CA3">
        <w:tab/>
      </w:r>
      <w:r w:rsidR="00CC3CA3">
        <w:tab/>
      </w:r>
      <w:r w:rsidR="00CC3CA3">
        <w:tab/>
      </w:r>
    </w:p>
    <w:p w:rsidR="00151E7A" w:rsidRDefault="00151E7A" w:rsidP="00151E7A">
      <w:pPr>
        <w:ind w:left="-360" w:firstLine="540"/>
        <w:jc w:val="both"/>
      </w:pPr>
      <w:r>
        <w:t xml:space="preserve">3.2. Количество членов Комиссии от каждой стороны - не более </w:t>
      </w:r>
      <w:r w:rsidR="00CC3CA3">
        <w:t>4</w:t>
      </w:r>
      <w:r>
        <w:t xml:space="preserve"> человек.</w:t>
      </w:r>
    </w:p>
    <w:p w:rsidR="00151E7A" w:rsidRDefault="00151E7A" w:rsidP="00151E7A">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151E7A" w:rsidRDefault="00151E7A" w:rsidP="00151E7A">
      <w:pPr>
        <w:ind w:left="-360" w:firstLine="540"/>
        <w:jc w:val="both"/>
      </w:pPr>
      <w:r>
        <w:t>3.4. Образуя комиссию, стороны наделяют своих представителей полномочиями на:</w:t>
      </w:r>
    </w:p>
    <w:p w:rsidR="00151E7A" w:rsidRDefault="00151E7A" w:rsidP="00151E7A">
      <w:pPr>
        <w:ind w:left="-360" w:firstLine="540"/>
        <w:jc w:val="both"/>
      </w:pPr>
      <w:r>
        <w:t>3.4.1. ведение коллективных переговоров;</w:t>
      </w:r>
    </w:p>
    <w:p w:rsidR="00151E7A" w:rsidRDefault="00151E7A" w:rsidP="00151E7A">
      <w:pPr>
        <w:ind w:left="-360" w:firstLine="540"/>
        <w:jc w:val="both"/>
      </w:pPr>
      <w:r>
        <w:t>3.4.2. подготовку проекта коллективного договора (изменений и дополнений);</w:t>
      </w:r>
    </w:p>
    <w:p w:rsidR="00151E7A" w:rsidRDefault="00151E7A" w:rsidP="00151E7A">
      <w:pPr>
        <w:ind w:left="-360" w:firstLine="540"/>
        <w:jc w:val="both"/>
      </w:pPr>
      <w:r>
        <w:t>3.4.3. организацию контроля за выполнением обязательств коллективного договора;</w:t>
      </w:r>
    </w:p>
    <w:p w:rsidR="00151E7A" w:rsidRDefault="00151E7A" w:rsidP="00151E7A">
      <w:pPr>
        <w:ind w:left="-360" w:firstLine="540"/>
        <w:jc w:val="both"/>
      </w:pPr>
      <w:r>
        <w:t>3.4.4. разрешение коллективных трудовых споров.</w:t>
      </w:r>
    </w:p>
    <w:p w:rsidR="00151E7A" w:rsidRDefault="00151E7A" w:rsidP="00151E7A">
      <w:pPr>
        <w:ind w:left="-360" w:firstLine="540"/>
        <w:jc w:val="both"/>
      </w:pPr>
      <w:r>
        <w:t>3.5. Стороны, образовавшие Комиссию, назначают из числа своих представителей в Комиссии - координатора стороны.</w:t>
      </w:r>
    </w:p>
    <w:p w:rsidR="00151E7A" w:rsidRDefault="00151E7A" w:rsidP="00151E7A">
      <w:pPr>
        <w:ind w:left="-360" w:firstLine="540"/>
        <w:jc w:val="center"/>
        <w:rPr>
          <w:b/>
        </w:rPr>
      </w:pPr>
    </w:p>
    <w:p w:rsidR="00151E7A" w:rsidRDefault="00151E7A" w:rsidP="00151E7A">
      <w:pPr>
        <w:ind w:left="-360" w:firstLine="540"/>
        <w:jc w:val="center"/>
        <w:rPr>
          <w:b/>
        </w:rPr>
      </w:pPr>
      <w:r>
        <w:rPr>
          <w:b/>
        </w:rPr>
        <w:t>4. Члены Комиссии.</w:t>
      </w:r>
    </w:p>
    <w:p w:rsidR="00151E7A" w:rsidRDefault="00151E7A" w:rsidP="00151E7A">
      <w:pPr>
        <w:ind w:left="-360" w:firstLine="540"/>
        <w:jc w:val="center"/>
      </w:pPr>
    </w:p>
    <w:p w:rsidR="00151E7A" w:rsidRDefault="00151E7A" w:rsidP="00151E7A">
      <w:pPr>
        <w:ind w:left="-360" w:firstLine="540"/>
        <w:jc w:val="both"/>
      </w:pPr>
      <w:r>
        <w:t>4.1. Члены Комиссии:</w:t>
      </w:r>
    </w:p>
    <w:p w:rsidR="00151E7A" w:rsidRDefault="00151E7A" w:rsidP="00151E7A">
      <w:pPr>
        <w:ind w:left="-360" w:firstLine="540"/>
        <w:jc w:val="both"/>
      </w:pPr>
      <w:r>
        <w:t>4.1.1. участвуют в заседаниях Комиссии и рабочих групп, в подготовке проектов решений Комиссии;</w:t>
      </w:r>
    </w:p>
    <w:p w:rsidR="00151E7A" w:rsidRDefault="00151E7A" w:rsidP="00151E7A">
      <w:pPr>
        <w:ind w:left="-360" w:firstLine="540"/>
        <w:jc w:val="both"/>
      </w:pPr>
      <w:r>
        <w:t xml:space="preserve">4.1.2. вносят предложения по вопросам, относящимся к компетенции Комиссии, для рассмотрения на заседаниях Комиссии и ее рабочих групп. </w:t>
      </w:r>
    </w:p>
    <w:p w:rsidR="00151E7A" w:rsidRDefault="00151E7A" w:rsidP="00151E7A">
      <w:pPr>
        <w:ind w:left="-360" w:firstLine="540"/>
        <w:jc w:val="both"/>
      </w:pPr>
      <w:r>
        <w:lastRenderedPageBreak/>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151E7A" w:rsidRDefault="00151E7A" w:rsidP="00151E7A">
      <w:pPr>
        <w:ind w:left="-360" w:firstLine="540"/>
        <w:jc w:val="both"/>
        <w:rPr>
          <w:b/>
        </w:rPr>
      </w:pPr>
    </w:p>
    <w:p w:rsidR="00151E7A" w:rsidRDefault="00151E7A" w:rsidP="00151E7A">
      <w:pPr>
        <w:ind w:left="-360" w:firstLine="540"/>
        <w:jc w:val="center"/>
        <w:rPr>
          <w:b/>
        </w:rPr>
      </w:pPr>
      <w:r>
        <w:rPr>
          <w:b/>
        </w:rPr>
        <w:t>5. Порядок работы Комиссии.</w:t>
      </w:r>
    </w:p>
    <w:p w:rsidR="00151E7A" w:rsidRDefault="00151E7A" w:rsidP="00151E7A">
      <w:pPr>
        <w:ind w:left="-360" w:firstLine="540"/>
        <w:jc w:val="center"/>
      </w:pPr>
    </w:p>
    <w:p w:rsidR="00151E7A" w:rsidRDefault="00151E7A" w:rsidP="00151E7A">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151E7A" w:rsidRDefault="00151E7A" w:rsidP="00151E7A">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151E7A" w:rsidRDefault="00151E7A" w:rsidP="00151E7A">
      <w:pPr>
        <w:ind w:left="-360" w:firstLine="540"/>
        <w:jc w:val="both"/>
      </w:pPr>
      <w:r>
        <w:t>5.3. На первом заседании комиссии председательствует координатор стороны, инициировавшей переговоры.</w:t>
      </w:r>
    </w:p>
    <w:p w:rsidR="00151E7A" w:rsidRDefault="00151E7A" w:rsidP="00151E7A">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151E7A" w:rsidRDefault="00151E7A" w:rsidP="00151E7A">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151E7A" w:rsidRDefault="00151E7A" w:rsidP="00151E7A">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151E7A" w:rsidRDefault="00151E7A" w:rsidP="00151E7A">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151E7A" w:rsidRDefault="00151E7A" w:rsidP="00151E7A">
      <w:pPr>
        <w:ind w:left="-360" w:firstLine="540"/>
        <w:jc w:val="both"/>
      </w:pPr>
      <w:r>
        <w:t>5.8. Координатор стороны, назначенный председательствующим на следующее заседание Комиссии:</w:t>
      </w:r>
    </w:p>
    <w:p w:rsidR="00151E7A" w:rsidRDefault="00151E7A" w:rsidP="00151E7A">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151E7A" w:rsidRDefault="00151E7A" w:rsidP="00151E7A">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151E7A" w:rsidRDefault="00151E7A" w:rsidP="00151E7A">
      <w:pPr>
        <w:ind w:left="-360" w:firstLine="540"/>
        <w:jc w:val="both"/>
      </w:pPr>
      <w:r>
        <w:t>5.8.3. председательствует на заседании Комиссии и организует ее работу;</w:t>
      </w:r>
    </w:p>
    <w:p w:rsidR="00151E7A" w:rsidRDefault="00151E7A" w:rsidP="00151E7A">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151E7A" w:rsidRDefault="00151E7A" w:rsidP="00151E7A">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151E7A" w:rsidRDefault="00151E7A" w:rsidP="00151E7A">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151E7A" w:rsidRDefault="00151E7A" w:rsidP="00151E7A">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151E7A" w:rsidRDefault="00151E7A" w:rsidP="00151E7A">
      <w:pPr>
        <w:ind w:left="-360" w:firstLine="540"/>
        <w:jc w:val="both"/>
        <w:rPr>
          <w:b/>
        </w:rPr>
      </w:pPr>
    </w:p>
    <w:p w:rsidR="00151E7A" w:rsidRDefault="00151E7A" w:rsidP="00151E7A">
      <w:pPr>
        <w:ind w:left="-360" w:firstLine="540"/>
        <w:jc w:val="center"/>
        <w:rPr>
          <w:b/>
        </w:rPr>
      </w:pPr>
      <w:r>
        <w:rPr>
          <w:b/>
        </w:rPr>
        <w:t>6. Обеспечение деятельности Комиссии</w:t>
      </w:r>
    </w:p>
    <w:p w:rsidR="00151E7A" w:rsidRDefault="00151E7A" w:rsidP="00151E7A">
      <w:pPr>
        <w:ind w:left="-360" w:firstLine="540"/>
        <w:jc w:val="center"/>
      </w:pPr>
    </w:p>
    <w:p w:rsidR="00151E7A" w:rsidRDefault="00151E7A" w:rsidP="00151E7A">
      <w:pPr>
        <w:ind w:left="-360" w:firstLine="540"/>
        <w:jc w:val="both"/>
      </w:pPr>
      <w:r>
        <w:lastRenderedPageBreak/>
        <w:t>6.1. Организационное и материально - техническое обеспечение деятельности Комиссии осуществляется Работодателем.</w:t>
      </w:r>
    </w:p>
    <w:p w:rsidR="00151E7A" w:rsidRDefault="00151E7A" w:rsidP="00151E7A">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151E7A" w:rsidRDefault="00151E7A" w:rsidP="00151E7A">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51E7A" w:rsidRDefault="00151E7A" w:rsidP="00151E7A">
      <w:pPr>
        <w:tabs>
          <w:tab w:val="left" w:pos="2595"/>
        </w:tabs>
      </w:pPr>
      <w:r>
        <w:t>6.4. По согласованию сторон в план заседаний Комиссии могут быть внесены изменения и дополнения.</w:t>
      </w:r>
    </w:p>
    <w:p w:rsidR="00151E7A" w:rsidRDefault="00151E7A" w:rsidP="00151E7A">
      <w:pPr>
        <w:tabs>
          <w:tab w:val="left" w:pos="2595"/>
        </w:tabs>
      </w:pPr>
      <w:r>
        <w:t>6.5. По решению Комиссии на ее конкретном заседании может быть принят иной порядок работы.</w:t>
      </w:r>
    </w:p>
    <w:p w:rsidR="00151E7A" w:rsidRDefault="00151E7A" w:rsidP="00151E7A">
      <w:pPr>
        <w:tabs>
          <w:tab w:val="left" w:pos="2595"/>
        </w:tabs>
      </w:pPr>
    </w:p>
    <w:p w:rsidR="00151E7A" w:rsidRDefault="00151E7A" w:rsidP="00151E7A">
      <w:pPr>
        <w:tabs>
          <w:tab w:val="left" w:pos="2595"/>
        </w:tabs>
        <w:rPr>
          <w:b/>
        </w:rPr>
      </w:pPr>
      <w:r>
        <w:rPr>
          <w:b/>
        </w:rPr>
        <w:t xml:space="preserve">                                   </w:t>
      </w:r>
      <w:r w:rsidRPr="00C75DDE">
        <w:rPr>
          <w:b/>
        </w:rPr>
        <w:t>7. Заключительные положения</w:t>
      </w:r>
    </w:p>
    <w:p w:rsidR="00151E7A" w:rsidRPr="002137CA" w:rsidRDefault="00151E7A" w:rsidP="00151E7A">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151E7A" w:rsidRPr="00672C00" w:rsidRDefault="00151E7A" w:rsidP="00151E7A">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151E7A" w:rsidRPr="00C75DDE" w:rsidRDefault="00151E7A" w:rsidP="00151E7A">
      <w:pPr>
        <w:tabs>
          <w:tab w:val="left" w:pos="2595"/>
        </w:tabs>
      </w:pPr>
      <w:r>
        <w:t>7.3.  Право толкования настоящего Положения принадлежит  каждой из сторон в пределах своей компетенции.</w:t>
      </w:r>
    </w:p>
    <w:p w:rsidR="00151E7A" w:rsidRPr="00C75DDE" w:rsidRDefault="00151E7A" w:rsidP="00151E7A"/>
    <w:p w:rsidR="0078668E" w:rsidRDefault="0078668E"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044514" w:rsidRDefault="0004451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E96A48" w:rsidRDefault="00E96A48" w:rsidP="003C60F2">
      <w:pPr>
        <w:pStyle w:val="a4"/>
        <w:shd w:val="clear" w:color="auto" w:fill="FFFFFF"/>
        <w:spacing w:before="0" w:beforeAutospacing="0" w:after="213" w:afterAutospacing="0" w:line="225" w:lineRule="atLeast"/>
        <w:jc w:val="both"/>
        <w:rPr>
          <w:b/>
        </w:rPr>
      </w:pPr>
    </w:p>
    <w:p w:rsidR="00E96A48" w:rsidRDefault="00E96A48" w:rsidP="003C60F2">
      <w:pPr>
        <w:pStyle w:val="a4"/>
        <w:shd w:val="clear" w:color="auto" w:fill="FFFFFF"/>
        <w:spacing w:before="0" w:beforeAutospacing="0" w:after="213" w:afterAutospacing="0" w:line="225" w:lineRule="atLeast"/>
        <w:jc w:val="both"/>
        <w:rPr>
          <w:b/>
        </w:rPr>
      </w:pPr>
    </w:p>
    <w:p w:rsidR="00E96A48" w:rsidRPr="004161FA" w:rsidRDefault="00E96A48" w:rsidP="00E96A48">
      <w:pPr>
        <w:ind w:firstLine="426"/>
        <w:jc w:val="right"/>
        <w:rPr>
          <w:b/>
          <w:i/>
        </w:rPr>
      </w:pPr>
      <w:r>
        <w:rPr>
          <w:b/>
          <w:i/>
        </w:rPr>
        <w:lastRenderedPageBreak/>
        <w:t>Приложение № 2</w:t>
      </w:r>
    </w:p>
    <w:p w:rsidR="00E96A48" w:rsidRDefault="00E96A48" w:rsidP="003C60F2">
      <w:pPr>
        <w:pStyle w:val="a4"/>
        <w:shd w:val="clear" w:color="auto" w:fill="FFFFFF"/>
        <w:spacing w:before="0" w:beforeAutospacing="0" w:after="213" w:afterAutospacing="0" w:line="225" w:lineRule="atLeast"/>
        <w:jc w:val="both"/>
        <w:rPr>
          <w:b/>
        </w:rPr>
      </w:pPr>
    </w:p>
    <w:p w:rsidR="00C902D4" w:rsidRPr="0063131F" w:rsidRDefault="00C902D4" w:rsidP="00C902D4">
      <w:pPr>
        <w:ind w:left="5529" w:right="3"/>
        <w:rPr>
          <w:i/>
        </w:rPr>
      </w:pPr>
      <w:r w:rsidRPr="0063131F">
        <w:rPr>
          <w:i/>
        </w:rPr>
        <w:t>Утверждено</w:t>
      </w:r>
      <w:r w:rsidRPr="0063131F">
        <w:rPr>
          <w:i/>
          <w:spacing w:val="1"/>
        </w:rPr>
        <w:t xml:space="preserve"> </w:t>
      </w:r>
      <w:r w:rsidRPr="0063131F">
        <w:rPr>
          <w:i/>
        </w:rPr>
        <w:t>постановлением</w:t>
      </w:r>
    </w:p>
    <w:p w:rsidR="00C902D4" w:rsidRPr="0063131F" w:rsidRDefault="00C902D4" w:rsidP="00C902D4">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C902D4" w:rsidRPr="0063131F" w:rsidRDefault="00C902D4" w:rsidP="00C902D4">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044514" w:rsidRDefault="00044514" w:rsidP="003C60F2">
      <w:pPr>
        <w:pStyle w:val="a4"/>
        <w:shd w:val="clear" w:color="auto" w:fill="FFFFFF"/>
        <w:spacing w:before="0" w:beforeAutospacing="0" w:after="213" w:afterAutospacing="0" w:line="225" w:lineRule="atLeast"/>
        <w:jc w:val="both"/>
        <w:rPr>
          <w:b/>
        </w:rPr>
      </w:pPr>
    </w:p>
    <w:p w:rsidR="00044514" w:rsidRPr="00C2091B" w:rsidRDefault="00044514" w:rsidP="00044514">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044514" w:rsidRDefault="00044514" w:rsidP="00044514">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044514" w:rsidRDefault="00044514" w:rsidP="00044514">
      <w:pPr>
        <w:pStyle w:val="FR2"/>
        <w:ind w:left="-360"/>
        <w:jc w:val="center"/>
        <w:rPr>
          <w:rFonts w:ascii="Times New Roman" w:hAnsi="Times New Roman"/>
          <w:b/>
          <w:sz w:val="24"/>
          <w:szCs w:val="24"/>
        </w:rPr>
      </w:pPr>
    </w:p>
    <w:p w:rsidR="00044514" w:rsidRPr="0063131F" w:rsidRDefault="00044514" w:rsidP="00044514">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044514" w:rsidRPr="0063131F" w:rsidRDefault="00044514" w:rsidP="00044514">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044514" w:rsidRPr="00E11D03" w:rsidRDefault="00044514" w:rsidP="00044514">
      <w:pPr>
        <w:ind w:left="-360"/>
        <w:jc w:val="center"/>
        <w:rPr>
          <w:b/>
          <w:i/>
        </w:rPr>
      </w:pPr>
      <w:r w:rsidRPr="00E11D03">
        <w:rPr>
          <w:i/>
        </w:rPr>
        <w:t xml:space="preserve"> (</w:t>
      </w:r>
      <w:r w:rsidRPr="00E11D03">
        <w:rPr>
          <w:i/>
          <w:sz w:val="18"/>
          <w:szCs w:val="18"/>
        </w:rPr>
        <w:t>полное</w:t>
      </w:r>
      <w:r w:rsidRPr="00E11D03">
        <w:rPr>
          <w:i/>
        </w:rPr>
        <w:t xml:space="preserve"> </w:t>
      </w:r>
      <w:r w:rsidRPr="00E11D03">
        <w:rPr>
          <w:i/>
          <w:sz w:val="20"/>
        </w:rPr>
        <w:t>наименование образовательной организации</w:t>
      </w:r>
      <w:r w:rsidRPr="00E11D03">
        <w:rPr>
          <w:i/>
        </w:rPr>
        <w:t>)</w:t>
      </w:r>
    </w:p>
    <w:p w:rsidR="00044514" w:rsidRPr="0063131F" w:rsidRDefault="00044514" w:rsidP="00402FD8">
      <w:pPr>
        <w:pStyle w:val="aff1"/>
        <w:widowControl w:val="0"/>
        <w:numPr>
          <w:ilvl w:val="0"/>
          <w:numId w:val="18"/>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044514" w:rsidRPr="0063131F" w:rsidRDefault="00044514" w:rsidP="00044514">
      <w:pPr>
        <w:pStyle w:val="af"/>
        <w:ind w:left="-142" w:right="3"/>
        <w:rPr>
          <w:b/>
        </w:rPr>
      </w:pPr>
    </w:p>
    <w:p w:rsidR="00044514" w:rsidRPr="0063131F" w:rsidRDefault="00044514" w:rsidP="00402FD8">
      <w:pPr>
        <w:pStyle w:val="aff1"/>
        <w:widowControl w:val="0"/>
        <w:numPr>
          <w:ilvl w:val="1"/>
          <w:numId w:val="17"/>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044514" w:rsidRPr="0063131F" w:rsidRDefault="00044514" w:rsidP="00402FD8">
      <w:pPr>
        <w:pStyle w:val="aff1"/>
        <w:widowControl w:val="0"/>
        <w:numPr>
          <w:ilvl w:val="1"/>
          <w:numId w:val="17"/>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044514" w:rsidRPr="0063131F" w:rsidRDefault="00044514" w:rsidP="00402FD8">
      <w:pPr>
        <w:pStyle w:val="aff1"/>
        <w:widowControl w:val="0"/>
        <w:numPr>
          <w:ilvl w:val="1"/>
          <w:numId w:val="17"/>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044514" w:rsidRPr="0063131F" w:rsidRDefault="00044514" w:rsidP="00402FD8">
      <w:pPr>
        <w:pStyle w:val="aff1"/>
        <w:widowControl w:val="0"/>
        <w:numPr>
          <w:ilvl w:val="1"/>
          <w:numId w:val="17"/>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044514" w:rsidRPr="0063131F" w:rsidRDefault="00044514" w:rsidP="00044514">
      <w:pPr>
        <w:pStyle w:val="af"/>
        <w:ind w:left="-142" w:right="3"/>
      </w:pPr>
    </w:p>
    <w:p w:rsidR="00044514" w:rsidRPr="0063131F" w:rsidRDefault="00044514" w:rsidP="00402FD8">
      <w:pPr>
        <w:pStyle w:val="1"/>
        <w:keepNext w:val="0"/>
        <w:widowControl w:val="0"/>
        <w:numPr>
          <w:ilvl w:val="0"/>
          <w:numId w:val="18"/>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044514" w:rsidRPr="0063131F" w:rsidRDefault="00044514" w:rsidP="00044514">
      <w:pPr>
        <w:pStyle w:val="af"/>
        <w:ind w:left="-142" w:right="3"/>
        <w:rPr>
          <w:b/>
        </w:rPr>
      </w:pPr>
    </w:p>
    <w:p w:rsidR="00044514" w:rsidRPr="0063131F" w:rsidRDefault="00044514" w:rsidP="00402FD8">
      <w:pPr>
        <w:pStyle w:val="aff1"/>
        <w:widowControl w:val="0"/>
        <w:numPr>
          <w:ilvl w:val="1"/>
          <w:numId w:val="9"/>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044514" w:rsidRPr="0063131F" w:rsidRDefault="00044514" w:rsidP="00402FD8">
      <w:pPr>
        <w:pStyle w:val="aff1"/>
        <w:widowControl w:val="0"/>
        <w:numPr>
          <w:ilvl w:val="1"/>
          <w:numId w:val="9"/>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044514" w:rsidRPr="0063131F" w:rsidRDefault="00044514" w:rsidP="00402FD8">
      <w:pPr>
        <w:pStyle w:val="aff1"/>
        <w:widowControl w:val="0"/>
        <w:numPr>
          <w:ilvl w:val="1"/>
          <w:numId w:val="9"/>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044514" w:rsidRPr="0063131F" w:rsidRDefault="00044514" w:rsidP="00044514">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044514" w:rsidRPr="0063131F" w:rsidRDefault="00044514" w:rsidP="00044514">
      <w:pPr>
        <w:pStyle w:val="af"/>
        <w:tabs>
          <w:tab w:val="left" w:pos="993"/>
        </w:tabs>
        <w:ind w:right="3" w:firstLine="567"/>
      </w:pPr>
      <w:r w:rsidRPr="0063131F">
        <w:lastRenderedPageBreak/>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044514" w:rsidRPr="0063131F" w:rsidRDefault="00044514" w:rsidP="00044514">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044514" w:rsidRPr="0063131F" w:rsidRDefault="00044514" w:rsidP="00044514">
      <w:pPr>
        <w:pStyle w:val="af"/>
        <w:ind w:left="-142" w:right="3"/>
        <w:jc w:val="center"/>
      </w:pPr>
    </w:p>
    <w:p w:rsidR="00044514" w:rsidRPr="0063131F" w:rsidRDefault="00044514" w:rsidP="00402FD8">
      <w:pPr>
        <w:pStyle w:val="1"/>
        <w:keepNext w:val="0"/>
        <w:widowControl w:val="0"/>
        <w:numPr>
          <w:ilvl w:val="0"/>
          <w:numId w:val="18"/>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044514" w:rsidRPr="0063131F" w:rsidRDefault="00044514" w:rsidP="00044514">
      <w:pPr>
        <w:pStyle w:val="af"/>
        <w:tabs>
          <w:tab w:val="left" w:pos="567"/>
        </w:tabs>
        <w:ind w:right="3"/>
        <w:rPr>
          <w:b/>
        </w:rPr>
      </w:pP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044514" w:rsidRPr="0063131F" w:rsidRDefault="00044514" w:rsidP="00044514">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044514" w:rsidRPr="0063131F" w:rsidRDefault="00044514" w:rsidP="00044514">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044514" w:rsidRPr="0063131F" w:rsidRDefault="00044514" w:rsidP="00044514">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044514" w:rsidRPr="0063131F" w:rsidRDefault="00044514" w:rsidP="00044514">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044514" w:rsidRPr="0063131F" w:rsidRDefault="00044514" w:rsidP="00402FD8">
      <w:pPr>
        <w:pStyle w:val="aff1"/>
        <w:widowControl w:val="0"/>
        <w:numPr>
          <w:ilvl w:val="1"/>
          <w:numId w:val="16"/>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044514" w:rsidRPr="0063131F" w:rsidRDefault="00044514" w:rsidP="00044514">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044514" w:rsidRPr="0063131F" w:rsidRDefault="00044514" w:rsidP="00044514">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044514" w:rsidRPr="0063131F" w:rsidRDefault="00044514" w:rsidP="00044514">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044514" w:rsidRPr="0063131F" w:rsidRDefault="00044514" w:rsidP="00044514">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044514" w:rsidRDefault="00044514" w:rsidP="00C902D4">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C902D4" w:rsidRPr="0063131F" w:rsidRDefault="00C902D4" w:rsidP="00C902D4">
      <w:pPr>
        <w:pStyle w:val="af"/>
        <w:tabs>
          <w:tab w:val="left" w:pos="567"/>
        </w:tabs>
        <w:ind w:right="3"/>
      </w:pPr>
    </w:p>
    <w:p w:rsidR="00044514" w:rsidRPr="0063131F" w:rsidRDefault="00044514" w:rsidP="00402FD8">
      <w:pPr>
        <w:pStyle w:val="1"/>
        <w:keepNext w:val="0"/>
        <w:widowControl w:val="0"/>
        <w:numPr>
          <w:ilvl w:val="0"/>
          <w:numId w:val="18"/>
        </w:numPr>
        <w:tabs>
          <w:tab w:val="left" w:pos="0"/>
        </w:tabs>
        <w:autoSpaceDE w:val="0"/>
        <w:autoSpaceDN w:val="0"/>
        <w:ind w:left="-142" w:right="3" w:firstLine="0"/>
        <w:jc w:val="center"/>
        <w:rPr>
          <w:sz w:val="24"/>
          <w:szCs w:val="24"/>
        </w:rPr>
      </w:pPr>
      <w:r w:rsidRPr="0063131F">
        <w:rPr>
          <w:sz w:val="24"/>
          <w:szCs w:val="24"/>
        </w:rPr>
        <w:lastRenderedPageBreak/>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044514" w:rsidRPr="0063131F" w:rsidRDefault="00044514" w:rsidP="00044514">
      <w:pPr>
        <w:pStyle w:val="af"/>
        <w:ind w:left="-142" w:right="3"/>
        <w:rPr>
          <w:b/>
        </w:rPr>
      </w:pPr>
    </w:p>
    <w:p w:rsidR="00044514" w:rsidRPr="0063131F" w:rsidRDefault="00044514" w:rsidP="00402FD8">
      <w:pPr>
        <w:pStyle w:val="aff1"/>
        <w:widowControl w:val="0"/>
        <w:numPr>
          <w:ilvl w:val="1"/>
          <w:numId w:val="15"/>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044514" w:rsidRPr="0063131F" w:rsidRDefault="00044514" w:rsidP="00044514">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44514" w:rsidRPr="0063131F" w:rsidRDefault="00044514" w:rsidP="00044514">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44514" w:rsidRPr="0063131F" w:rsidRDefault="00044514" w:rsidP="00044514">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044514" w:rsidRPr="0063131F" w:rsidRDefault="00044514" w:rsidP="00044514">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044514" w:rsidRPr="0063131F" w:rsidRDefault="00044514" w:rsidP="00402FD8">
      <w:pPr>
        <w:pStyle w:val="aff1"/>
        <w:widowControl w:val="0"/>
        <w:numPr>
          <w:ilvl w:val="1"/>
          <w:numId w:val="15"/>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044514" w:rsidRPr="0063131F" w:rsidRDefault="00044514" w:rsidP="00402FD8">
      <w:pPr>
        <w:pStyle w:val="aff1"/>
        <w:widowControl w:val="0"/>
        <w:numPr>
          <w:ilvl w:val="1"/>
          <w:numId w:val="15"/>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044514" w:rsidRPr="0063131F" w:rsidRDefault="00044514" w:rsidP="00402FD8">
      <w:pPr>
        <w:pStyle w:val="aff1"/>
        <w:widowControl w:val="0"/>
        <w:numPr>
          <w:ilvl w:val="1"/>
          <w:numId w:val="15"/>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044514" w:rsidRPr="0063131F" w:rsidRDefault="00044514" w:rsidP="00044514">
      <w:pPr>
        <w:pStyle w:val="af"/>
        <w:ind w:left="-142" w:right="3"/>
      </w:pPr>
    </w:p>
    <w:p w:rsidR="00044514" w:rsidRPr="0063131F" w:rsidRDefault="00044514" w:rsidP="00402FD8">
      <w:pPr>
        <w:pStyle w:val="1"/>
        <w:keepNext w:val="0"/>
        <w:widowControl w:val="0"/>
        <w:numPr>
          <w:ilvl w:val="0"/>
          <w:numId w:val="18"/>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044514" w:rsidRPr="0063131F" w:rsidRDefault="00044514" w:rsidP="00044514">
      <w:pPr>
        <w:pStyle w:val="af"/>
        <w:ind w:left="-142" w:right="3"/>
        <w:rPr>
          <w:b/>
        </w:rPr>
      </w:pPr>
    </w:p>
    <w:p w:rsidR="00044514" w:rsidRPr="0063131F" w:rsidRDefault="00044514" w:rsidP="00402FD8">
      <w:pPr>
        <w:pStyle w:val="aff1"/>
        <w:widowControl w:val="0"/>
        <w:numPr>
          <w:ilvl w:val="1"/>
          <w:numId w:val="14"/>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lastRenderedPageBreak/>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044514" w:rsidRPr="0063131F" w:rsidRDefault="00044514" w:rsidP="00402FD8">
      <w:pPr>
        <w:pStyle w:val="aff1"/>
        <w:widowControl w:val="0"/>
        <w:numPr>
          <w:ilvl w:val="1"/>
          <w:numId w:val="14"/>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044514" w:rsidRPr="0059680A" w:rsidRDefault="00044514" w:rsidP="00402FD8">
      <w:pPr>
        <w:pStyle w:val="aff1"/>
        <w:widowControl w:val="0"/>
        <w:numPr>
          <w:ilvl w:val="1"/>
          <w:numId w:val="14"/>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044514" w:rsidRDefault="0004451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Default="00C902D4" w:rsidP="003C60F2">
      <w:pPr>
        <w:pStyle w:val="a4"/>
        <w:shd w:val="clear" w:color="auto" w:fill="FFFFFF"/>
        <w:spacing w:before="0" w:beforeAutospacing="0" w:after="213" w:afterAutospacing="0" w:line="225" w:lineRule="atLeast"/>
        <w:jc w:val="both"/>
        <w:rPr>
          <w:b/>
        </w:rPr>
      </w:pPr>
    </w:p>
    <w:p w:rsidR="00C902D4" w:rsidRPr="004161FA" w:rsidRDefault="006E0B5B" w:rsidP="00C902D4">
      <w:pPr>
        <w:ind w:firstLine="426"/>
        <w:jc w:val="right"/>
        <w:rPr>
          <w:b/>
          <w:i/>
        </w:rPr>
      </w:pPr>
      <w:r>
        <w:rPr>
          <w:b/>
          <w:i/>
        </w:rPr>
        <w:lastRenderedPageBreak/>
        <w:t>Приложение № 3</w:t>
      </w:r>
    </w:p>
    <w:p w:rsidR="00C902D4" w:rsidRPr="00FD25EF" w:rsidRDefault="00C902D4" w:rsidP="00C902D4">
      <w:pPr>
        <w:keepNext/>
        <w:keepLines/>
        <w:widowControl w:val="0"/>
        <w:suppressAutoHyphens/>
        <w:snapToGrid w:val="0"/>
        <w:contextualSpacing/>
        <w:rPr>
          <w:b/>
          <w:kern w:val="2"/>
        </w:rPr>
      </w:pPr>
      <w:r w:rsidRPr="00FD25EF">
        <w:rPr>
          <w:b/>
          <w:kern w:val="2"/>
        </w:rPr>
        <w:t xml:space="preserve">Принято </w:t>
      </w:r>
      <w:r w:rsidRPr="00FD25EF">
        <w:rPr>
          <w:kern w:val="2"/>
        </w:rPr>
        <w:t xml:space="preserve">Общим собранием работников </w:t>
      </w:r>
      <w:r w:rsidRPr="00FD25EF">
        <w:rPr>
          <w:b/>
          <w:kern w:val="2"/>
        </w:rPr>
        <w:t xml:space="preserve">                       УТВЕРЖДАЮ</w:t>
      </w:r>
    </w:p>
    <w:p w:rsidR="00C902D4" w:rsidRPr="00FD25EF" w:rsidRDefault="00C902D4" w:rsidP="00C902D4">
      <w:pPr>
        <w:keepNext/>
        <w:keepLines/>
        <w:widowControl w:val="0"/>
        <w:tabs>
          <w:tab w:val="right" w:pos="9637"/>
        </w:tabs>
        <w:suppressAutoHyphens/>
        <w:snapToGrid w:val="0"/>
        <w:contextualSpacing/>
        <w:rPr>
          <w:kern w:val="2"/>
        </w:rPr>
      </w:pPr>
      <w:r w:rsidRPr="00FD25EF">
        <w:rPr>
          <w:kern w:val="2"/>
        </w:rPr>
        <w:t xml:space="preserve">МАДОУ «Детский сад </w:t>
      </w:r>
      <w:r>
        <w:rPr>
          <w:kern w:val="2"/>
        </w:rPr>
        <w:t>№161</w:t>
      </w:r>
      <w:r w:rsidRPr="00FD25EF">
        <w:rPr>
          <w:kern w:val="2"/>
        </w:rPr>
        <w:t xml:space="preserve">»                                          Заведующий  </w:t>
      </w:r>
    </w:p>
    <w:p w:rsidR="00C902D4" w:rsidRPr="00FD25EF" w:rsidRDefault="0018516A" w:rsidP="00C902D4">
      <w:pPr>
        <w:contextualSpacing/>
        <w:rPr>
          <w:lang w:eastAsia="en-US"/>
        </w:rPr>
      </w:pPr>
      <w:r>
        <w:rPr>
          <w:sz w:val="22"/>
          <w:szCs w:val="22"/>
          <w:lang w:eastAsia="en-US"/>
        </w:rPr>
        <w:t xml:space="preserve">Протокол № </w:t>
      </w:r>
      <w:r w:rsidR="00667800">
        <w:rPr>
          <w:sz w:val="22"/>
          <w:szCs w:val="22"/>
          <w:lang w:eastAsia="en-US"/>
        </w:rPr>
        <w:t>2</w:t>
      </w:r>
      <w:r w:rsidR="00C902D4" w:rsidRPr="00FD25EF">
        <w:rPr>
          <w:sz w:val="22"/>
          <w:szCs w:val="22"/>
          <w:lang w:eastAsia="en-US"/>
        </w:rPr>
        <w:t xml:space="preserve"> от </w:t>
      </w:r>
      <w:r>
        <w:rPr>
          <w:sz w:val="22"/>
          <w:szCs w:val="22"/>
          <w:lang w:eastAsia="en-US"/>
        </w:rPr>
        <w:t>24.05.2024</w:t>
      </w:r>
      <w:r w:rsidR="00C902D4" w:rsidRPr="00FD25EF">
        <w:rPr>
          <w:sz w:val="22"/>
          <w:szCs w:val="22"/>
          <w:lang w:eastAsia="en-US"/>
        </w:rPr>
        <w:t xml:space="preserve"> г.</w:t>
      </w:r>
      <w:r w:rsidR="00C902D4" w:rsidRPr="00FD25EF">
        <w:rPr>
          <w:rFonts w:ascii="Calibri" w:hAnsi="Calibri"/>
          <w:sz w:val="22"/>
          <w:szCs w:val="22"/>
          <w:lang w:eastAsia="en-US"/>
        </w:rPr>
        <w:t xml:space="preserve">                                            </w:t>
      </w:r>
      <w:r w:rsidR="00667800">
        <w:rPr>
          <w:rFonts w:ascii="Calibri" w:hAnsi="Calibri"/>
          <w:sz w:val="22"/>
          <w:szCs w:val="22"/>
          <w:lang w:eastAsia="en-US"/>
        </w:rPr>
        <w:t xml:space="preserve">            </w:t>
      </w:r>
      <w:r w:rsidR="00C902D4" w:rsidRPr="00FD25EF">
        <w:rPr>
          <w:lang w:eastAsia="en-US"/>
        </w:rPr>
        <w:t xml:space="preserve">МАДОУ «Детский сад </w:t>
      </w:r>
      <w:r w:rsidR="00C902D4">
        <w:rPr>
          <w:lang w:eastAsia="en-US"/>
        </w:rPr>
        <w:t>№161</w:t>
      </w:r>
      <w:r w:rsidR="00C902D4" w:rsidRPr="00FD25EF">
        <w:rPr>
          <w:lang w:eastAsia="en-US"/>
        </w:rPr>
        <w:t xml:space="preserve">» </w:t>
      </w:r>
    </w:p>
    <w:p w:rsidR="00C902D4" w:rsidRPr="00FD25EF" w:rsidRDefault="00C902D4" w:rsidP="00C902D4">
      <w:pPr>
        <w:contextualSpacing/>
        <w:rPr>
          <w:lang w:eastAsia="en-US"/>
        </w:rPr>
      </w:pPr>
      <w:r w:rsidRPr="00FD25EF">
        <w:rPr>
          <w:lang w:eastAsia="en-US"/>
        </w:rPr>
        <w:t xml:space="preserve">                                                                                               __________</w:t>
      </w:r>
      <w:r>
        <w:rPr>
          <w:lang w:eastAsia="en-US"/>
        </w:rPr>
        <w:t xml:space="preserve"> Л.В.Мамонова</w:t>
      </w:r>
    </w:p>
    <w:p w:rsidR="00C902D4" w:rsidRPr="00FD25EF" w:rsidRDefault="00C902D4" w:rsidP="00C902D4">
      <w:pPr>
        <w:contextualSpacing/>
        <w:jc w:val="right"/>
        <w:rPr>
          <w:lang w:eastAsia="en-US"/>
        </w:rPr>
      </w:pPr>
    </w:p>
    <w:p w:rsidR="00C902D4" w:rsidRPr="00FD25EF" w:rsidRDefault="00667800" w:rsidP="00667800">
      <w:pPr>
        <w:contextualSpacing/>
        <w:jc w:val="center"/>
        <w:rPr>
          <w:lang w:eastAsia="en-US"/>
        </w:rPr>
      </w:pPr>
      <w:r>
        <w:rPr>
          <w:lang w:eastAsia="en-US"/>
        </w:rPr>
        <w:t xml:space="preserve">                                                                              Прика№11-О</w:t>
      </w:r>
      <w:r w:rsidR="00C902D4" w:rsidRPr="00FD25EF">
        <w:rPr>
          <w:lang w:eastAsia="en-US"/>
        </w:rPr>
        <w:t xml:space="preserve"> от </w:t>
      </w:r>
      <w:r>
        <w:rPr>
          <w:lang w:eastAsia="en-US"/>
        </w:rPr>
        <w:t>2</w:t>
      </w:r>
      <w:r w:rsidR="003B2BC7">
        <w:rPr>
          <w:lang w:eastAsia="en-US"/>
        </w:rPr>
        <w:t>9</w:t>
      </w:r>
      <w:r>
        <w:rPr>
          <w:lang w:eastAsia="en-US"/>
        </w:rPr>
        <w:t>.05.2024</w:t>
      </w:r>
      <w:r w:rsidR="00C902D4" w:rsidRPr="00FD25EF">
        <w:rPr>
          <w:lang w:eastAsia="en-US"/>
        </w:rPr>
        <w:t xml:space="preserve">г.                                                                                                                                                                                                                                                                           </w:t>
      </w:r>
    </w:p>
    <w:p w:rsidR="00C902D4" w:rsidRPr="00FD25EF" w:rsidRDefault="00C902D4" w:rsidP="00C902D4">
      <w:pPr>
        <w:contextualSpacing/>
        <w:rPr>
          <w:b/>
          <w:lang w:eastAsia="en-US"/>
        </w:rPr>
      </w:pPr>
      <w:r w:rsidRPr="00FD25EF">
        <w:rPr>
          <w:b/>
          <w:lang w:eastAsia="en-US"/>
        </w:rPr>
        <w:t>Мотивированное мнение</w:t>
      </w:r>
    </w:p>
    <w:p w:rsidR="00C902D4" w:rsidRPr="00FD25EF" w:rsidRDefault="00C902D4" w:rsidP="00C902D4">
      <w:pPr>
        <w:contextualSpacing/>
        <w:rPr>
          <w:lang w:eastAsia="en-US"/>
        </w:rPr>
      </w:pPr>
      <w:r w:rsidRPr="00FD25EF">
        <w:rPr>
          <w:lang w:eastAsia="en-US"/>
        </w:rPr>
        <w:t>первичной профсоюзной организации</w:t>
      </w:r>
    </w:p>
    <w:p w:rsidR="00C902D4" w:rsidRPr="00FD25EF" w:rsidRDefault="00C902D4" w:rsidP="00C902D4">
      <w:pPr>
        <w:contextualSpacing/>
        <w:rPr>
          <w:lang w:eastAsia="en-US"/>
        </w:rPr>
      </w:pPr>
      <w:r w:rsidRPr="00FD25EF">
        <w:rPr>
          <w:lang w:eastAsia="en-US"/>
        </w:rPr>
        <w:t xml:space="preserve">МАДОУ «Детский сад </w:t>
      </w:r>
      <w:r>
        <w:rPr>
          <w:lang w:eastAsia="en-US"/>
        </w:rPr>
        <w:t>№161</w:t>
      </w:r>
      <w:r w:rsidRPr="00FD25EF">
        <w:rPr>
          <w:lang w:eastAsia="en-US"/>
        </w:rPr>
        <w:t>»</w:t>
      </w:r>
    </w:p>
    <w:p w:rsidR="00C902D4" w:rsidRPr="00FD25EF" w:rsidRDefault="0018516A" w:rsidP="00C902D4">
      <w:pPr>
        <w:contextualSpacing/>
        <w:rPr>
          <w:lang w:eastAsia="en-US"/>
        </w:rPr>
      </w:pPr>
      <w:r>
        <w:rPr>
          <w:lang w:eastAsia="en-US"/>
        </w:rPr>
        <w:t xml:space="preserve">Протокол № </w:t>
      </w:r>
      <w:r w:rsidR="00667800">
        <w:rPr>
          <w:lang w:eastAsia="en-US"/>
        </w:rPr>
        <w:t>2</w:t>
      </w:r>
      <w:r w:rsidR="00C902D4" w:rsidRPr="00FD25EF">
        <w:rPr>
          <w:lang w:eastAsia="en-US"/>
        </w:rPr>
        <w:t xml:space="preserve"> от </w:t>
      </w:r>
      <w:r w:rsidR="00667800">
        <w:rPr>
          <w:lang w:eastAsia="en-US"/>
        </w:rPr>
        <w:t>23.05.2024</w:t>
      </w:r>
      <w:r w:rsidR="00C902D4" w:rsidRPr="00FD25EF">
        <w:rPr>
          <w:lang w:eastAsia="en-US"/>
        </w:rPr>
        <w:t>г.</w:t>
      </w:r>
    </w:p>
    <w:p w:rsidR="00C902D4" w:rsidRPr="00FD25EF" w:rsidRDefault="00C902D4" w:rsidP="00C902D4">
      <w:pPr>
        <w:contextualSpacing/>
        <w:jc w:val="both"/>
        <w:rPr>
          <w:bCs/>
          <w:lang w:eastAsia="en-US"/>
        </w:rPr>
      </w:pPr>
    </w:p>
    <w:p w:rsidR="00C902D4" w:rsidRDefault="00C902D4" w:rsidP="00C902D4">
      <w:pPr>
        <w:contextualSpacing/>
        <w:jc w:val="both"/>
        <w:rPr>
          <w:bCs/>
          <w:lang w:eastAsia="en-US"/>
        </w:rPr>
      </w:pPr>
      <w:r w:rsidRPr="00FD25EF">
        <w:rPr>
          <w:bCs/>
          <w:lang w:eastAsia="en-US"/>
        </w:rPr>
        <w:t xml:space="preserve">Председатель </w:t>
      </w:r>
      <w:r>
        <w:rPr>
          <w:bCs/>
          <w:lang w:eastAsia="en-US"/>
        </w:rPr>
        <w:t>первичной</w:t>
      </w:r>
    </w:p>
    <w:p w:rsidR="00C902D4" w:rsidRPr="00FD25EF" w:rsidRDefault="00C902D4" w:rsidP="00C902D4">
      <w:pPr>
        <w:contextualSpacing/>
        <w:jc w:val="both"/>
        <w:rPr>
          <w:bCs/>
          <w:lang w:eastAsia="en-US"/>
        </w:rPr>
      </w:pPr>
      <w:r>
        <w:rPr>
          <w:bCs/>
          <w:lang w:eastAsia="en-US"/>
        </w:rPr>
        <w:t>профсоюзной организации</w:t>
      </w:r>
      <w:r w:rsidRPr="00FD25EF">
        <w:rPr>
          <w:bCs/>
          <w:lang w:eastAsia="en-US"/>
        </w:rPr>
        <w:t xml:space="preserve"> ___________ </w:t>
      </w:r>
      <w:r>
        <w:rPr>
          <w:bCs/>
          <w:lang w:eastAsia="en-US"/>
        </w:rPr>
        <w:t>С.И.Мингазова</w:t>
      </w:r>
      <w:r w:rsidRPr="00FD25EF">
        <w:rPr>
          <w:bCs/>
          <w:lang w:eastAsia="en-US"/>
        </w:rPr>
        <w:tab/>
      </w:r>
    </w:p>
    <w:p w:rsidR="00C902D4" w:rsidRPr="00FD25EF" w:rsidRDefault="00C902D4" w:rsidP="00C902D4">
      <w:pPr>
        <w:spacing w:after="200"/>
        <w:contextualSpacing/>
        <w:jc w:val="center"/>
        <w:rPr>
          <w:b/>
          <w:bCs/>
          <w:sz w:val="26"/>
          <w:szCs w:val="26"/>
        </w:rPr>
      </w:pPr>
    </w:p>
    <w:p w:rsidR="00C902D4" w:rsidRPr="004161FA" w:rsidRDefault="00C902D4" w:rsidP="00C902D4">
      <w:pPr>
        <w:spacing w:after="200"/>
        <w:contextualSpacing/>
        <w:jc w:val="center"/>
        <w:rPr>
          <w:b/>
          <w:bCs/>
        </w:rPr>
      </w:pPr>
      <w:r w:rsidRPr="004161FA">
        <w:rPr>
          <w:b/>
          <w:bCs/>
        </w:rPr>
        <w:t xml:space="preserve">Правила </w:t>
      </w:r>
    </w:p>
    <w:p w:rsidR="00C902D4" w:rsidRPr="004161FA" w:rsidRDefault="00C902D4" w:rsidP="00C902D4">
      <w:pPr>
        <w:spacing w:after="200"/>
        <w:contextualSpacing/>
        <w:jc w:val="center"/>
        <w:rPr>
          <w:b/>
          <w:bCs/>
        </w:rPr>
      </w:pPr>
      <w:r w:rsidRPr="004161FA">
        <w:rPr>
          <w:b/>
          <w:bCs/>
        </w:rPr>
        <w:t>внутреннего трудового распорядка сотрудников</w:t>
      </w:r>
    </w:p>
    <w:p w:rsidR="00C902D4" w:rsidRPr="004161FA" w:rsidRDefault="00C902D4" w:rsidP="00C902D4">
      <w:pPr>
        <w:spacing w:after="200"/>
        <w:contextualSpacing/>
        <w:jc w:val="center"/>
        <w:rPr>
          <w:b/>
          <w:bCs/>
        </w:rPr>
      </w:pPr>
      <w:r w:rsidRPr="004161FA">
        <w:rPr>
          <w:b/>
          <w:bCs/>
        </w:rPr>
        <w:t xml:space="preserve">муниципального автономного дошкольного образовательного учреждения «Детский сад </w:t>
      </w:r>
      <w:r>
        <w:rPr>
          <w:b/>
          <w:bCs/>
        </w:rPr>
        <w:t>№161</w:t>
      </w:r>
      <w:r w:rsidRPr="004161FA">
        <w:rPr>
          <w:b/>
          <w:bCs/>
        </w:rPr>
        <w:t xml:space="preserve"> комбинированного вида» </w:t>
      </w:r>
    </w:p>
    <w:p w:rsidR="00C902D4" w:rsidRPr="004161FA" w:rsidRDefault="00C902D4" w:rsidP="00C902D4">
      <w:pPr>
        <w:spacing w:after="200"/>
        <w:contextualSpacing/>
        <w:jc w:val="center"/>
      </w:pPr>
      <w:r w:rsidRPr="004161FA">
        <w:rPr>
          <w:b/>
          <w:bCs/>
        </w:rPr>
        <w:t xml:space="preserve">Приволжского района г. Казани </w:t>
      </w:r>
    </w:p>
    <w:p w:rsidR="00C902D4" w:rsidRPr="00FD25EF" w:rsidRDefault="00C902D4" w:rsidP="00402FD8">
      <w:pPr>
        <w:numPr>
          <w:ilvl w:val="0"/>
          <w:numId w:val="34"/>
        </w:numPr>
        <w:spacing w:after="200"/>
        <w:contextualSpacing/>
        <w:jc w:val="center"/>
        <w:rPr>
          <w:b/>
        </w:rPr>
      </w:pPr>
      <w:r w:rsidRPr="00FD25EF">
        <w:rPr>
          <w:b/>
        </w:rPr>
        <w:t>Общие положения</w:t>
      </w:r>
    </w:p>
    <w:p w:rsidR="00C902D4" w:rsidRPr="00FD25EF" w:rsidRDefault="00C902D4" w:rsidP="00402FD8">
      <w:pPr>
        <w:numPr>
          <w:ilvl w:val="1"/>
          <w:numId w:val="34"/>
        </w:numPr>
        <w:tabs>
          <w:tab w:val="left" w:pos="851"/>
        </w:tabs>
        <w:spacing w:after="200"/>
        <w:ind w:left="0" w:firstLine="426"/>
        <w:contextualSpacing/>
        <w:jc w:val="both"/>
      </w:pPr>
      <w:r w:rsidRPr="00FD25EF">
        <w:t xml:space="preserve">Настоящие Правила внутреннего трудового распорядка разработаны для работников </w:t>
      </w:r>
      <w:r w:rsidRPr="00FD25EF">
        <w:rPr>
          <w:bCs/>
        </w:rPr>
        <w:t>муниципального автономного дошкольного образовательного учреждения</w:t>
      </w:r>
      <w:r w:rsidRPr="00FD25EF">
        <w:t xml:space="preserve"> «Детский сад </w:t>
      </w:r>
      <w:r>
        <w:t>№161</w:t>
      </w:r>
      <w:r w:rsidRPr="00FD25EF">
        <w:t xml:space="preserve"> комбинированного вида» Приволжского района г. Казани (далее – МАДОУ «Детский сад </w:t>
      </w:r>
      <w:r>
        <w:t>№161</w:t>
      </w:r>
      <w:r w:rsidRPr="00FD25EF">
        <w:t xml:space="preserve">»)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Уставом МАДОУ «Детский сад </w:t>
      </w:r>
      <w:r>
        <w:t>№161</w:t>
      </w:r>
      <w:r w:rsidRPr="00FD25EF">
        <w:t>» (утверждённым КЗИО ИК г. Казани 25.03.2019 года приказ № 487/КЗИО-ПК), другими федеральными законами и иными нормативными правовыми актами, содержащими нормы трудового права.</w:t>
      </w:r>
    </w:p>
    <w:p w:rsidR="00C902D4" w:rsidRPr="00FD25EF" w:rsidRDefault="00C902D4" w:rsidP="00C902D4">
      <w:pPr>
        <w:tabs>
          <w:tab w:val="left" w:pos="851"/>
        </w:tabs>
        <w:ind w:firstLine="426"/>
        <w:contextualSpacing/>
        <w:jc w:val="both"/>
      </w:pPr>
      <w:r w:rsidRPr="00FD25EF">
        <w:t xml:space="preserve">Основными принципами правового регулирования трудовых отношений и иных непосредственно связанных с ними отношений (часть 1 ст.2 ТК РФ) признаются: </w:t>
      </w:r>
    </w:p>
    <w:p w:rsidR="00C902D4" w:rsidRPr="00FD25EF" w:rsidRDefault="00C902D4" w:rsidP="00C902D4">
      <w:pPr>
        <w:tabs>
          <w:tab w:val="left" w:pos="851"/>
        </w:tabs>
        <w:ind w:firstLine="426"/>
        <w:contextualSpacing/>
        <w:jc w:val="both"/>
      </w:pPr>
      <w:r w:rsidRPr="00FD25EF">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C902D4" w:rsidRPr="00FD25EF" w:rsidRDefault="00C902D4" w:rsidP="00C902D4">
      <w:pPr>
        <w:tabs>
          <w:tab w:val="left" w:pos="851"/>
        </w:tabs>
        <w:ind w:firstLine="426"/>
        <w:contextualSpacing/>
        <w:jc w:val="both"/>
      </w:pPr>
      <w:r w:rsidRPr="00FD25EF">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rsidR="00C902D4" w:rsidRPr="00FD25EF" w:rsidRDefault="00C902D4" w:rsidP="00C902D4">
      <w:pPr>
        <w:tabs>
          <w:tab w:val="left" w:pos="851"/>
        </w:tabs>
        <w:ind w:firstLine="426"/>
        <w:contextualSpacing/>
        <w:jc w:val="both"/>
      </w:pPr>
      <w:r w:rsidRPr="00FD25EF">
        <w:t>- равенство прав и возможностей работников.</w:t>
      </w:r>
    </w:p>
    <w:p w:rsidR="00C902D4" w:rsidRPr="00FD25EF" w:rsidRDefault="00C902D4" w:rsidP="00402FD8">
      <w:pPr>
        <w:numPr>
          <w:ilvl w:val="1"/>
          <w:numId w:val="34"/>
        </w:numPr>
        <w:tabs>
          <w:tab w:val="left" w:pos="851"/>
        </w:tabs>
        <w:spacing w:after="200"/>
        <w:ind w:left="0" w:firstLine="426"/>
        <w:contextualSpacing/>
        <w:jc w:val="both"/>
      </w:pPr>
      <w:r w:rsidRPr="00FD25EF">
        <w:t xml:space="preserve">Правила внутреннего трудового распорядка (далее – Правила) – локальный нормативный акт, регламентирующий режим работы МАДОУ «Детский сад </w:t>
      </w:r>
      <w:r>
        <w:t>№161</w:t>
      </w:r>
      <w:r w:rsidRPr="00FD25EF">
        <w:t>», прием и увольнения работников, основные права, обязанности и ответственности сторон трудового 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902D4" w:rsidRPr="00FD25EF" w:rsidRDefault="00C902D4" w:rsidP="00402FD8">
      <w:pPr>
        <w:numPr>
          <w:ilvl w:val="1"/>
          <w:numId w:val="34"/>
        </w:numPr>
        <w:tabs>
          <w:tab w:val="left" w:pos="851"/>
        </w:tabs>
        <w:spacing w:after="200"/>
        <w:ind w:left="0" w:firstLine="426"/>
        <w:contextualSpacing/>
        <w:jc w:val="both"/>
      </w:pPr>
      <w:r w:rsidRPr="00FD25EF">
        <w:t>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902D4" w:rsidRPr="00FD25EF" w:rsidRDefault="00C902D4" w:rsidP="00402FD8">
      <w:pPr>
        <w:numPr>
          <w:ilvl w:val="1"/>
          <w:numId w:val="34"/>
        </w:numPr>
        <w:tabs>
          <w:tab w:val="left" w:pos="851"/>
        </w:tabs>
        <w:spacing w:after="200"/>
        <w:ind w:left="0" w:firstLine="426"/>
        <w:contextualSpacing/>
        <w:jc w:val="both"/>
      </w:pPr>
      <w:r w:rsidRPr="00FD25EF">
        <w:lastRenderedPageBreak/>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C902D4" w:rsidRPr="00FD25EF" w:rsidRDefault="00C902D4" w:rsidP="00C902D4">
      <w:pPr>
        <w:tabs>
          <w:tab w:val="left" w:pos="851"/>
        </w:tabs>
        <w:ind w:firstLine="426"/>
        <w:contextualSpacing/>
        <w:jc w:val="both"/>
      </w:pPr>
      <w:r w:rsidRPr="00FD25EF">
        <w:t>Правила внутреннего трудового распорядка являются приложением к коллективному договору (ст. 190 ТК РФ).</w:t>
      </w:r>
    </w:p>
    <w:p w:rsidR="00C902D4" w:rsidRPr="00FD25EF" w:rsidRDefault="00C902D4" w:rsidP="00402FD8">
      <w:pPr>
        <w:numPr>
          <w:ilvl w:val="0"/>
          <w:numId w:val="34"/>
        </w:numPr>
        <w:spacing w:after="200"/>
        <w:contextualSpacing/>
        <w:jc w:val="center"/>
        <w:rPr>
          <w:b/>
        </w:rPr>
      </w:pPr>
      <w:r w:rsidRPr="00FD25EF">
        <w:rPr>
          <w:b/>
        </w:rPr>
        <w:t>Порядок приема, перевода и увольнения работников.</w:t>
      </w:r>
    </w:p>
    <w:p w:rsidR="00C902D4" w:rsidRPr="00FD25EF" w:rsidRDefault="00C902D4" w:rsidP="00402FD8">
      <w:pPr>
        <w:numPr>
          <w:ilvl w:val="1"/>
          <w:numId w:val="34"/>
        </w:numPr>
        <w:tabs>
          <w:tab w:val="left" w:pos="851"/>
        </w:tabs>
        <w:spacing w:after="200"/>
        <w:ind w:left="0" w:firstLine="426"/>
        <w:contextualSpacing/>
        <w:jc w:val="both"/>
        <w:rPr>
          <w:b/>
          <w:i/>
        </w:rPr>
      </w:pPr>
      <w:r w:rsidRPr="00FD25EF">
        <w:rPr>
          <w:b/>
          <w:i/>
        </w:rPr>
        <w:t>Порядок приема на работу:</w:t>
      </w:r>
    </w:p>
    <w:p w:rsidR="00C902D4" w:rsidRPr="00FD25EF" w:rsidRDefault="00C902D4" w:rsidP="00402FD8">
      <w:pPr>
        <w:numPr>
          <w:ilvl w:val="2"/>
          <w:numId w:val="34"/>
        </w:numPr>
        <w:tabs>
          <w:tab w:val="left" w:pos="993"/>
        </w:tabs>
        <w:spacing w:after="200"/>
        <w:ind w:left="0" w:firstLine="360"/>
        <w:contextualSpacing/>
        <w:jc w:val="both"/>
      </w:pPr>
      <w:r w:rsidRPr="00FD25EF">
        <w:t xml:space="preserve">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w:t>
      </w:r>
      <w:r>
        <w:t>№161</w:t>
      </w:r>
      <w:r w:rsidRPr="00FD25EF">
        <w:t>».</w:t>
      </w:r>
    </w:p>
    <w:p w:rsidR="00C902D4" w:rsidRPr="00FD25EF" w:rsidRDefault="00C902D4" w:rsidP="00402FD8">
      <w:pPr>
        <w:numPr>
          <w:ilvl w:val="2"/>
          <w:numId w:val="34"/>
        </w:numPr>
        <w:tabs>
          <w:tab w:val="left" w:pos="993"/>
        </w:tabs>
        <w:spacing w:after="200"/>
        <w:ind w:left="0" w:firstLine="360"/>
        <w:contextualSpacing/>
        <w:jc w:val="both"/>
      </w:pPr>
      <w:r w:rsidRPr="00FD25EF">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МАДОУ «Детский сад </w:t>
      </w:r>
      <w:r>
        <w:t>№161</w:t>
      </w:r>
      <w:r w:rsidRPr="00FD25EF">
        <w:t>»,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C902D4" w:rsidRPr="00FD25EF" w:rsidRDefault="00C902D4" w:rsidP="00402FD8">
      <w:pPr>
        <w:numPr>
          <w:ilvl w:val="2"/>
          <w:numId w:val="34"/>
        </w:numPr>
        <w:tabs>
          <w:tab w:val="left" w:pos="993"/>
        </w:tabs>
        <w:spacing w:after="200"/>
        <w:ind w:left="0" w:firstLine="360"/>
        <w:contextualSpacing/>
        <w:jc w:val="both"/>
      </w:pPr>
      <w:r w:rsidRPr="00FD25EF">
        <w:t>При приёме на работу заключение срочного трудового договора допускается только в случаях, предусмотренных статьями 58 и 59 ТК РФ.</w:t>
      </w:r>
    </w:p>
    <w:p w:rsidR="00C902D4" w:rsidRPr="00FD25EF" w:rsidRDefault="00C902D4" w:rsidP="00402FD8">
      <w:pPr>
        <w:numPr>
          <w:ilvl w:val="2"/>
          <w:numId w:val="34"/>
        </w:numPr>
        <w:tabs>
          <w:tab w:val="left" w:pos="993"/>
        </w:tabs>
        <w:spacing w:after="200"/>
        <w:ind w:left="0" w:firstLine="360"/>
        <w:contextualSpacing/>
        <w:jc w:val="both"/>
      </w:pPr>
      <w:r w:rsidRPr="00FD25EF">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rsidR="00C902D4" w:rsidRPr="00FD25EF" w:rsidRDefault="00C902D4" w:rsidP="00C902D4">
      <w:pPr>
        <w:ind w:firstLine="284"/>
        <w:contextualSpacing/>
        <w:jc w:val="both"/>
        <w:rPr>
          <w:szCs w:val="22"/>
        </w:rPr>
      </w:pPr>
      <w:r w:rsidRPr="00FD25EF">
        <w:rPr>
          <w:szCs w:val="22"/>
        </w:rPr>
        <w:t>Испытание при приеме на работу не устанавливается для:</w:t>
      </w:r>
    </w:p>
    <w:p w:rsidR="00C902D4" w:rsidRPr="00FD25EF" w:rsidRDefault="00C902D4" w:rsidP="00402FD8">
      <w:pPr>
        <w:numPr>
          <w:ilvl w:val="0"/>
          <w:numId w:val="19"/>
        </w:numPr>
        <w:tabs>
          <w:tab w:val="left" w:pos="473"/>
        </w:tabs>
        <w:spacing w:before="2" w:after="200"/>
        <w:ind w:firstLine="473"/>
        <w:contextualSpacing/>
        <w:jc w:val="both"/>
        <w:rPr>
          <w:szCs w:val="22"/>
        </w:rPr>
      </w:pPr>
      <w:r w:rsidRPr="00FD25EF">
        <w:rPr>
          <w:szCs w:val="22"/>
        </w:rPr>
        <w:t xml:space="preserve">беременных женщин и женщин, имеющих детей в возрасте </w:t>
      </w:r>
      <w:r w:rsidRPr="00FD25EF">
        <w:rPr>
          <w:spacing w:val="-4"/>
          <w:szCs w:val="22"/>
        </w:rPr>
        <w:t xml:space="preserve">до </w:t>
      </w:r>
      <w:r w:rsidRPr="00FD25EF">
        <w:rPr>
          <w:szCs w:val="22"/>
        </w:rPr>
        <w:t>полутора лет;</w:t>
      </w:r>
    </w:p>
    <w:p w:rsidR="00C902D4" w:rsidRPr="00FD25EF" w:rsidRDefault="00C902D4" w:rsidP="00402FD8">
      <w:pPr>
        <w:numPr>
          <w:ilvl w:val="0"/>
          <w:numId w:val="19"/>
        </w:numPr>
        <w:tabs>
          <w:tab w:val="left" w:pos="473"/>
        </w:tabs>
        <w:spacing w:before="41" w:after="200"/>
        <w:ind w:firstLine="473"/>
        <w:contextualSpacing/>
        <w:jc w:val="both"/>
        <w:rPr>
          <w:szCs w:val="22"/>
        </w:rPr>
      </w:pPr>
      <w:r w:rsidRPr="00FD25EF">
        <w:rPr>
          <w:szCs w:val="22"/>
        </w:rPr>
        <w:t>лиц, не достигших возраста восемнадцати лет;</w:t>
      </w:r>
    </w:p>
    <w:p w:rsidR="00C902D4" w:rsidRPr="00FD25EF" w:rsidRDefault="00C902D4" w:rsidP="00402FD8">
      <w:pPr>
        <w:numPr>
          <w:ilvl w:val="0"/>
          <w:numId w:val="19"/>
        </w:numPr>
        <w:tabs>
          <w:tab w:val="left" w:pos="473"/>
        </w:tabs>
        <w:spacing w:before="41" w:after="200"/>
        <w:ind w:right="102" w:firstLine="473"/>
        <w:contextualSpacing/>
        <w:jc w:val="both"/>
        <w:rPr>
          <w:szCs w:val="22"/>
        </w:rPr>
      </w:pPr>
      <w:r w:rsidRPr="00FD25EF">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sidRPr="00FD25EF">
        <w:rPr>
          <w:spacing w:val="-3"/>
          <w:szCs w:val="22"/>
        </w:rPr>
        <w:t xml:space="preserve">со </w:t>
      </w:r>
      <w:r w:rsidRPr="00FD25EF">
        <w:rPr>
          <w:szCs w:val="22"/>
        </w:rPr>
        <w:t>дня получения профессионального образования соответствующего уровня;</w:t>
      </w:r>
    </w:p>
    <w:p w:rsidR="00C902D4" w:rsidRPr="00FD25EF" w:rsidRDefault="00C902D4" w:rsidP="00402FD8">
      <w:pPr>
        <w:numPr>
          <w:ilvl w:val="0"/>
          <w:numId w:val="19"/>
        </w:numPr>
        <w:tabs>
          <w:tab w:val="left" w:pos="473"/>
        </w:tabs>
        <w:spacing w:before="1" w:after="200"/>
        <w:ind w:firstLine="473"/>
        <w:contextualSpacing/>
        <w:jc w:val="both"/>
        <w:rPr>
          <w:szCs w:val="22"/>
        </w:rPr>
      </w:pPr>
      <w:r w:rsidRPr="00FD25EF">
        <w:rPr>
          <w:szCs w:val="22"/>
        </w:rPr>
        <w:t>лиц, избранных на выборную должность на оплачиваемую работу;</w:t>
      </w:r>
    </w:p>
    <w:p w:rsidR="00C902D4" w:rsidRPr="00FD25EF" w:rsidRDefault="00C902D4" w:rsidP="00402FD8">
      <w:pPr>
        <w:numPr>
          <w:ilvl w:val="0"/>
          <w:numId w:val="19"/>
        </w:numPr>
        <w:tabs>
          <w:tab w:val="left" w:pos="473"/>
        </w:tabs>
        <w:spacing w:before="45" w:after="200"/>
        <w:ind w:right="119" w:firstLine="473"/>
        <w:contextualSpacing/>
        <w:jc w:val="both"/>
        <w:rPr>
          <w:szCs w:val="22"/>
        </w:rPr>
      </w:pPr>
      <w:r w:rsidRPr="00FD25EF">
        <w:rPr>
          <w:szCs w:val="22"/>
        </w:rPr>
        <w:t>лиц, приглашенных на работу в порядке перевода от другого работодателя по согласованию между работодателями;</w:t>
      </w:r>
    </w:p>
    <w:p w:rsidR="00C902D4" w:rsidRPr="00FD25EF" w:rsidRDefault="00C902D4" w:rsidP="00402FD8">
      <w:pPr>
        <w:numPr>
          <w:ilvl w:val="0"/>
          <w:numId w:val="19"/>
        </w:numPr>
        <w:tabs>
          <w:tab w:val="left" w:pos="473"/>
        </w:tabs>
        <w:spacing w:before="45" w:after="200"/>
        <w:ind w:right="119" w:firstLine="473"/>
        <w:contextualSpacing/>
        <w:jc w:val="both"/>
        <w:rPr>
          <w:szCs w:val="22"/>
        </w:rPr>
      </w:pPr>
      <w:r w:rsidRPr="00FD25EF">
        <w:rPr>
          <w:szCs w:val="22"/>
        </w:rPr>
        <w:t>инвалидов 1, 2, 3 группы;</w:t>
      </w:r>
    </w:p>
    <w:p w:rsidR="00C902D4" w:rsidRPr="00FD25EF" w:rsidRDefault="00C902D4" w:rsidP="00402FD8">
      <w:pPr>
        <w:numPr>
          <w:ilvl w:val="0"/>
          <w:numId w:val="19"/>
        </w:numPr>
        <w:tabs>
          <w:tab w:val="left" w:pos="473"/>
        </w:tabs>
        <w:spacing w:before="1" w:after="200"/>
        <w:ind w:firstLine="473"/>
        <w:contextualSpacing/>
        <w:jc w:val="both"/>
        <w:rPr>
          <w:szCs w:val="22"/>
        </w:rPr>
      </w:pPr>
      <w:r w:rsidRPr="00FD25EF">
        <w:rPr>
          <w:szCs w:val="22"/>
        </w:rPr>
        <w:t xml:space="preserve">лиц, заключающих трудовой договор на срок </w:t>
      </w:r>
      <w:r w:rsidRPr="00FD25EF">
        <w:rPr>
          <w:spacing w:val="-4"/>
          <w:szCs w:val="22"/>
        </w:rPr>
        <w:t xml:space="preserve">до </w:t>
      </w:r>
      <w:r w:rsidRPr="00FD25EF">
        <w:rPr>
          <w:szCs w:val="22"/>
        </w:rPr>
        <w:t>двух месяцев;</w:t>
      </w:r>
    </w:p>
    <w:p w:rsidR="00C902D4" w:rsidRPr="00FD25EF" w:rsidRDefault="00C902D4" w:rsidP="00402FD8">
      <w:pPr>
        <w:numPr>
          <w:ilvl w:val="0"/>
          <w:numId w:val="19"/>
        </w:numPr>
        <w:tabs>
          <w:tab w:val="left" w:pos="473"/>
        </w:tabs>
        <w:spacing w:before="41" w:after="200"/>
        <w:ind w:right="118" w:firstLine="473"/>
        <w:contextualSpacing/>
        <w:jc w:val="both"/>
        <w:rPr>
          <w:szCs w:val="22"/>
        </w:rPr>
      </w:pPr>
      <w:r w:rsidRPr="00FD25EF">
        <w:rPr>
          <w:szCs w:val="22"/>
        </w:rPr>
        <w:t>иных лиц в случаях, предусмотренных ТК РФ, иными федеральными законами, коллективным договором.</w:t>
      </w:r>
    </w:p>
    <w:p w:rsidR="00C902D4" w:rsidRPr="00FD25EF" w:rsidRDefault="00C902D4" w:rsidP="00402FD8">
      <w:pPr>
        <w:numPr>
          <w:ilvl w:val="2"/>
          <w:numId w:val="34"/>
        </w:numPr>
        <w:tabs>
          <w:tab w:val="left" w:pos="599"/>
          <w:tab w:val="left" w:pos="851"/>
          <w:tab w:val="left" w:pos="993"/>
        </w:tabs>
        <w:spacing w:before="1" w:after="200"/>
        <w:ind w:left="0" w:firstLine="360"/>
        <w:contextualSpacing/>
        <w:jc w:val="both"/>
        <w:rPr>
          <w:szCs w:val="22"/>
        </w:rPr>
      </w:pPr>
      <w:r w:rsidRPr="00FD25EF">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C902D4" w:rsidRPr="00FD25EF" w:rsidRDefault="00C902D4" w:rsidP="00402FD8">
      <w:pPr>
        <w:numPr>
          <w:ilvl w:val="2"/>
          <w:numId w:val="34"/>
        </w:numPr>
        <w:tabs>
          <w:tab w:val="left" w:pos="599"/>
          <w:tab w:val="left" w:pos="993"/>
        </w:tabs>
        <w:spacing w:before="1" w:after="200"/>
        <w:ind w:left="0" w:firstLine="360"/>
        <w:contextualSpacing/>
        <w:jc w:val="both"/>
        <w:rPr>
          <w:szCs w:val="22"/>
        </w:rPr>
      </w:pPr>
      <w:r w:rsidRPr="00FD25EF">
        <w:rPr>
          <w:szCs w:val="22"/>
        </w:rPr>
        <w:t xml:space="preserve">При неудовлетворительном результате испытания руководитель </w:t>
      </w:r>
      <w:r w:rsidRPr="00FD25EF">
        <w:t xml:space="preserve">МАДОУ «Детский сад </w:t>
      </w:r>
      <w:r>
        <w:t>№161</w:t>
      </w:r>
      <w:r w:rsidRPr="00FD25EF">
        <w:t>»</w:t>
      </w:r>
      <w:r w:rsidRPr="00FD25EF">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w:t>
      </w:r>
      <w:r w:rsidRPr="00FD25EF">
        <w:rPr>
          <w:szCs w:val="22"/>
        </w:rPr>
        <w:lastRenderedPageBreak/>
        <w:t>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C902D4" w:rsidRPr="00FD25EF" w:rsidRDefault="00C902D4" w:rsidP="00402FD8">
      <w:pPr>
        <w:numPr>
          <w:ilvl w:val="2"/>
          <w:numId w:val="34"/>
        </w:numPr>
        <w:tabs>
          <w:tab w:val="left" w:pos="599"/>
          <w:tab w:val="left" w:pos="993"/>
        </w:tabs>
        <w:spacing w:before="1" w:after="200"/>
        <w:ind w:left="0" w:firstLine="360"/>
        <w:contextualSpacing/>
        <w:jc w:val="both"/>
        <w:rPr>
          <w:szCs w:val="22"/>
        </w:rPr>
      </w:pPr>
      <w:r w:rsidRPr="00FD25EF">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902D4" w:rsidRPr="00FD25EF" w:rsidRDefault="00C902D4" w:rsidP="00402FD8">
      <w:pPr>
        <w:numPr>
          <w:ilvl w:val="2"/>
          <w:numId w:val="34"/>
        </w:numPr>
        <w:tabs>
          <w:tab w:val="left" w:pos="360"/>
          <w:tab w:val="left" w:pos="599"/>
          <w:tab w:val="left" w:pos="993"/>
        </w:tabs>
        <w:spacing w:before="1" w:after="200"/>
        <w:ind w:left="0" w:firstLine="426"/>
        <w:contextualSpacing/>
        <w:jc w:val="both"/>
        <w:rPr>
          <w:szCs w:val="22"/>
        </w:rPr>
      </w:pPr>
      <w:r w:rsidRPr="00FD25EF">
        <w:rPr>
          <w:szCs w:val="22"/>
        </w:rPr>
        <w:t>Работники имеют право работать на условиях внутреннего и внешнего совместительства в порядке, предусмотренном ТК РФ (ст.60 ТК РФ).</w:t>
      </w:r>
    </w:p>
    <w:p w:rsidR="00C902D4" w:rsidRPr="00FD25EF" w:rsidRDefault="00C902D4" w:rsidP="00C902D4">
      <w:pPr>
        <w:tabs>
          <w:tab w:val="left" w:pos="599"/>
          <w:tab w:val="left" w:pos="851"/>
          <w:tab w:val="left" w:pos="993"/>
        </w:tabs>
        <w:spacing w:before="1"/>
        <w:ind w:firstLine="426"/>
        <w:contextualSpacing/>
        <w:jc w:val="both"/>
        <w:rPr>
          <w:szCs w:val="22"/>
        </w:rPr>
      </w:pPr>
      <w:r w:rsidRPr="00FD25EF">
        <w:rPr>
          <w:szCs w:val="22"/>
        </w:rPr>
        <w:t>Совмещение должности руководителя учреждения с другими руководящими должностями внутри или вне учреждения не разрешается.</w:t>
      </w:r>
    </w:p>
    <w:p w:rsidR="00C902D4" w:rsidRPr="00FD25EF" w:rsidRDefault="00C902D4" w:rsidP="00402FD8">
      <w:pPr>
        <w:numPr>
          <w:ilvl w:val="2"/>
          <w:numId w:val="34"/>
        </w:numPr>
        <w:tabs>
          <w:tab w:val="left" w:pos="599"/>
          <w:tab w:val="left" w:pos="993"/>
        </w:tabs>
        <w:spacing w:before="1" w:after="200"/>
        <w:ind w:left="0" w:firstLine="360"/>
        <w:contextualSpacing/>
        <w:jc w:val="both"/>
        <w:rPr>
          <w:szCs w:val="22"/>
        </w:rPr>
      </w:pPr>
      <w:r w:rsidRPr="00FD25EF">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C902D4" w:rsidRPr="00FD25EF" w:rsidRDefault="00C902D4" w:rsidP="00C902D4">
      <w:pPr>
        <w:ind w:right="111" w:firstLine="426"/>
        <w:contextualSpacing/>
        <w:jc w:val="both"/>
        <w:rPr>
          <w:szCs w:val="22"/>
        </w:rPr>
      </w:pPr>
      <w:r w:rsidRPr="00FD25EF">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902D4" w:rsidRPr="00FD25EF" w:rsidRDefault="00C902D4" w:rsidP="00C902D4">
      <w:pPr>
        <w:ind w:right="111" w:firstLine="426"/>
        <w:contextualSpacing/>
        <w:jc w:val="both"/>
        <w:rPr>
          <w:szCs w:val="22"/>
        </w:rPr>
      </w:pPr>
      <w:r w:rsidRPr="00FD25EF">
        <w:rPr>
          <w:szCs w:val="22"/>
        </w:rPr>
        <w:t>2.1.10. Трудовой договор, не оформленный в письменной форме, 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C902D4" w:rsidRPr="00FD25EF" w:rsidRDefault="00C902D4" w:rsidP="00C902D4">
      <w:pPr>
        <w:tabs>
          <w:tab w:val="left" w:pos="599"/>
        </w:tabs>
        <w:spacing w:before="1"/>
        <w:ind w:firstLine="426"/>
        <w:contextualSpacing/>
        <w:jc w:val="both"/>
        <w:rPr>
          <w:szCs w:val="22"/>
        </w:rPr>
      </w:pPr>
      <w:r w:rsidRPr="00FD25EF">
        <w:rPr>
          <w:szCs w:val="22"/>
        </w:rPr>
        <w:t>2.1.11. При заключении трудового договора лицо, поступающее на работу, предъявляет работодателю в соответствии со ст. 65 ТК РФ:</w:t>
      </w:r>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szCs w:val="22"/>
        </w:rPr>
        <w:t>паспорт или иной документ, удостоверяющий личность;</w:t>
      </w:r>
    </w:p>
    <w:p w:rsidR="00C902D4" w:rsidRPr="00FD25EF" w:rsidRDefault="00C902D4" w:rsidP="00402FD8">
      <w:pPr>
        <w:numPr>
          <w:ilvl w:val="0"/>
          <w:numId w:val="19"/>
        </w:numPr>
        <w:tabs>
          <w:tab w:val="left" w:pos="263"/>
        </w:tabs>
        <w:spacing w:after="200"/>
        <w:ind w:right="110" w:firstLine="426"/>
        <w:contextualSpacing/>
        <w:jc w:val="both"/>
        <w:rPr>
          <w:szCs w:val="22"/>
        </w:rPr>
      </w:pPr>
      <w:r w:rsidRPr="00FD25EF">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C902D4" w:rsidRPr="00FD25EF" w:rsidRDefault="00C902D4" w:rsidP="00402FD8">
      <w:pPr>
        <w:numPr>
          <w:ilvl w:val="0"/>
          <w:numId w:val="19"/>
        </w:numPr>
        <w:tabs>
          <w:tab w:val="left" w:pos="263"/>
        </w:tabs>
        <w:spacing w:after="200"/>
        <w:ind w:right="110" w:firstLine="426"/>
        <w:contextualSpacing/>
        <w:jc w:val="both"/>
        <w:rPr>
          <w:szCs w:val="22"/>
        </w:rPr>
      </w:pPr>
      <w:r w:rsidRPr="00FD25EF">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C902D4" w:rsidRPr="00FD25EF" w:rsidRDefault="00C902D4" w:rsidP="00402FD8">
      <w:pPr>
        <w:numPr>
          <w:ilvl w:val="0"/>
          <w:numId w:val="20"/>
        </w:numPr>
        <w:tabs>
          <w:tab w:val="left" w:pos="277"/>
        </w:tabs>
        <w:spacing w:before="7" w:after="200"/>
        <w:ind w:right="116" w:firstLine="426"/>
        <w:contextualSpacing/>
        <w:jc w:val="both"/>
        <w:rPr>
          <w:szCs w:val="22"/>
        </w:rPr>
      </w:pPr>
      <w:r w:rsidRPr="00FD25EF">
        <w:rPr>
          <w:szCs w:val="22"/>
        </w:rPr>
        <w:t>документы воинского учета - для военнообязанных и лиц, подлежащих призыву на военную службу;</w:t>
      </w:r>
    </w:p>
    <w:p w:rsidR="00C902D4" w:rsidRPr="00FD25EF" w:rsidRDefault="00C902D4" w:rsidP="00402FD8">
      <w:pPr>
        <w:numPr>
          <w:ilvl w:val="0"/>
          <w:numId w:val="20"/>
        </w:numPr>
        <w:tabs>
          <w:tab w:val="left" w:pos="287"/>
        </w:tabs>
        <w:spacing w:before="4" w:after="200"/>
        <w:ind w:right="119" w:firstLine="426"/>
        <w:contextualSpacing/>
        <w:jc w:val="both"/>
        <w:rPr>
          <w:szCs w:val="22"/>
        </w:rPr>
      </w:pPr>
      <w:r w:rsidRPr="00FD25EF">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прии которой в соответствии с ТК РФ, иными федеральными законами, не допускаются лица имеющие или имевшие судимость, подвергающиеся или подвергавшиеся уголовному преследованию;</w:t>
      </w:r>
    </w:p>
    <w:p w:rsidR="00C902D4" w:rsidRPr="00FD25EF" w:rsidRDefault="00C902D4" w:rsidP="00402FD8">
      <w:pPr>
        <w:numPr>
          <w:ilvl w:val="0"/>
          <w:numId w:val="20"/>
        </w:numPr>
        <w:tabs>
          <w:tab w:val="left" w:pos="373"/>
        </w:tabs>
        <w:spacing w:before="4" w:after="200"/>
        <w:ind w:right="104" w:firstLine="426"/>
        <w:contextualSpacing/>
        <w:jc w:val="both"/>
        <w:rPr>
          <w:szCs w:val="22"/>
        </w:rPr>
      </w:pPr>
      <w:r w:rsidRPr="00FD25EF">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902D4" w:rsidRPr="00FD25EF" w:rsidRDefault="00C902D4" w:rsidP="00402FD8">
      <w:pPr>
        <w:numPr>
          <w:ilvl w:val="0"/>
          <w:numId w:val="20"/>
        </w:numPr>
        <w:tabs>
          <w:tab w:val="left" w:pos="373"/>
        </w:tabs>
        <w:spacing w:before="4" w:after="200"/>
        <w:ind w:right="104" w:firstLine="426"/>
        <w:contextualSpacing/>
        <w:jc w:val="both"/>
        <w:rPr>
          <w:szCs w:val="22"/>
        </w:rPr>
      </w:pPr>
      <w:r w:rsidRPr="00FD25EF">
        <w:rPr>
          <w:szCs w:val="22"/>
        </w:rPr>
        <w:t>полис обязательного (добровольного) медицинского страхования;</w:t>
      </w:r>
    </w:p>
    <w:p w:rsidR="00C902D4" w:rsidRPr="00FD25EF" w:rsidRDefault="00C902D4" w:rsidP="00402FD8">
      <w:pPr>
        <w:numPr>
          <w:ilvl w:val="0"/>
          <w:numId w:val="20"/>
        </w:numPr>
        <w:tabs>
          <w:tab w:val="left" w:pos="373"/>
        </w:tabs>
        <w:spacing w:before="4" w:after="200"/>
        <w:ind w:right="104" w:firstLine="426"/>
        <w:contextualSpacing/>
        <w:jc w:val="both"/>
        <w:rPr>
          <w:szCs w:val="22"/>
        </w:rPr>
      </w:pPr>
      <w:r w:rsidRPr="00FD25EF">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w:t>
      </w:r>
      <w:r w:rsidRPr="00FD25EF">
        <w:rPr>
          <w:szCs w:val="22"/>
        </w:rPr>
        <w:lastRenderedPageBreak/>
        <w:t xml:space="preserve">отсутствии противопоказаний по состоянию здоровья для работы в образовательном учреждении (ст. 213 ТК РФ). </w:t>
      </w:r>
    </w:p>
    <w:p w:rsidR="00C902D4" w:rsidRPr="00FD25EF" w:rsidRDefault="00C902D4" w:rsidP="00C902D4">
      <w:pPr>
        <w:tabs>
          <w:tab w:val="left" w:pos="709"/>
        </w:tabs>
        <w:spacing w:before="4"/>
        <w:ind w:right="104" w:firstLine="426"/>
        <w:contextualSpacing/>
        <w:jc w:val="both"/>
        <w:rPr>
          <w:szCs w:val="22"/>
        </w:rPr>
      </w:pPr>
      <w:r w:rsidRPr="00FD25EF">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C902D4" w:rsidRPr="00FD25EF" w:rsidRDefault="00C902D4" w:rsidP="00C902D4">
      <w:pPr>
        <w:ind w:right="111" w:firstLine="426"/>
        <w:contextualSpacing/>
        <w:jc w:val="both"/>
        <w:rPr>
          <w:szCs w:val="22"/>
        </w:rPr>
      </w:pPr>
      <w:r w:rsidRPr="00FD25EF">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C902D4" w:rsidRPr="00FD25EF" w:rsidRDefault="00C902D4" w:rsidP="00C902D4">
      <w:pPr>
        <w:spacing w:before="4"/>
        <w:ind w:right="104" w:firstLine="426"/>
        <w:contextualSpacing/>
        <w:jc w:val="both"/>
        <w:rPr>
          <w:szCs w:val="22"/>
        </w:rPr>
      </w:pPr>
      <w:r w:rsidRPr="00FD25EF">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FD25EF">
        <w:rPr>
          <w:i/>
          <w:szCs w:val="22"/>
        </w:rPr>
        <w:t xml:space="preserve">в редакции ФЗ от 31.04.2004 года №489-ФЗ). </w:t>
      </w:r>
      <w:r w:rsidRPr="00FD25EF">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C902D4" w:rsidRPr="00FD25EF" w:rsidRDefault="00C902D4" w:rsidP="00C902D4">
      <w:pPr>
        <w:tabs>
          <w:tab w:val="left" w:pos="599"/>
        </w:tabs>
        <w:spacing w:before="1"/>
        <w:ind w:firstLine="426"/>
        <w:contextualSpacing/>
        <w:jc w:val="both"/>
        <w:rPr>
          <w:szCs w:val="22"/>
        </w:rPr>
      </w:pPr>
      <w:r w:rsidRPr="00FD25EF">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C902D4" w:rsidRPr="00FD25EF" w:rsidRDefault="00C902D4" w:rsidP="00C902D4">
      <w:pPr>
        <w:ind w:firstLine="426"/>
        <w:contextualSpacing/>
        <w:jc w:val="both"/>
        <w:rPr>
          <w:color w:val="000000"/>
        </w:rPr>
      </w:pPr>
      <w:r w:rsidRPr="00FD25EF">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D25EF">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D25EF">
        <w:rPr>
          <w:color w:val="000000"/>
        </w:rPr>
        <w:t xml:space="preserve">, и (или) профессиональных стандартах. </w:t>
      </w:r>
    </w:p>
    <w:p w:rsidR="00C902D4" w:rsidRPr="00FD25EF" w:rsidRDefault="001317E3" w:rsidP="00C902D4">
      <w:pPr>
        <w:ind w:firstLine="426"/>
        <w:contextualSpacing/>
        <w:jc w:val="both"/>
      </w:pPr>
      <w:hyperlink r:id="rId23" w:history="1">
        <w:r w:rsidR="00C902D4" w:rsidRPr="00FD25EF">
          <w:rPr>
            <w:bCs/>
          </w:rPr>
          <w:t>Номенклатура</w:t>
        </w:r>
      </w:hyperlink>
      <w:r w:rsidR="00C902D4" w:rsidRPr="00FD25EF">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902D4" w:rsidRPr="00FD25EF">
        <w:rPr>
          <w:rFonts w:eastAsia="Calibri"/>
          <w:lang w:eastAsia="ar-SA"/>
        </w:rPr>
        <w:t xml:space="preserve"> утверждена Постановлением Правительства Российской Федерации от 8 августа 2013 года № 678 </w:t>
      </w:r>
      <w:hyperlink r:id="rId24" w:history="1">
        <w:r w:rsidR="00C902D4" w:rsidRPr="00FD25EF">
          <w:rPr>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902D4" w:rsidRPr="00FD25EF">
        <w:t>.</w:t>
      </w:r>
    </w:p>
    <w:p w:rsidR="00C902D4" w:rsidRPr="00FD25EF" w:rsidRDefault="00C902D4" w:rsidP="00C902D4">
      <w:pPr>
        <w:ind w:firstLine="426"/>
        <w:contextualSpacing/>
        <w:jc w:val="both"/>
        <w:rPr>
          <w:rFonts w:eastAsia="Calibri"/>
          <w:lang w:eastAsia="ar-SA"/>
        </w:rPr>
      </w:pPr>
      <w:r w:rsidRPr="00FD25EF">
        <w:rPr>
          <w:rFonts w:eastAsia="Calibri"/>
          <w:lang w:eastAsia="ar-SA"/>
        </w:rPr>
        <w:t xml:space="preserve">Наименования должностей и профессий работников </w:t>
      </w:r>
      <w:r w:rsidRPr="00FD25EF">
        <w:t xml:space="preserve">образовательных организаций </w:t>
      </w:r>
      <w:r w:rsidRPr="00FD25EF">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C902D4" w:rsidRPr="00FD25EF" w:rsidRDefault="00C902D4" w:rsidP="00C902D4">
      <w:pPr>
        <w:ind w:firstLine="426"/>
        <w:contextualSpacing/>
        <w:jc w:val="both"/>
      </w:pPr>
      <w:r w:rsidRPr="00FD25EF">
        <w:t>2.1.15. Трудовой договор и дополнительные соглашения к нему могут быть заключены письменно или в электронном виде (312.3 ТК РФ).</w:t>
      </w:r>
    </w:p>
    <w:p w:rsidR="00C902D4" w:rsidRPr="00FD25EF" w:rsidRDefault="00C902D4" w:rsidP="00C902D4">
      <w:pPr>
        <w:ind w:firstLine="426"/>
        <w:contextualSpacing/>
        <w:jc w:val="both"/>
      </w:pPr>
      <w:r w:rsidRPr="00FD25EF">
        <w:t>При электронном заключении документов необходимо использовать </w:t>
      </w:r>
      <w:hyperlink r:id="rId25" w:tgtFrame="_blank" w:history="1">
        <w:r w:rsidRPr="00FD25EF">
          <w:t>электронные подписи</w:t>
        </w:r>
      </w:hyperlink>
      <w:r w:rsidRPr="00FD25EF">
        <w:t>:</w:t>
      </w:r>
    </w:p>
    <w:p w:rsidR="00C902D4" w:rsidRPr="00FD25EF" w:rsidRDefault="00C902D4" w:rsidP="00402FD8">
      <w:pPr>
        <w:numPr>
          <w:ilvl w:val="0"/>
          <w:numId w:val="3"/>
        </w:numPr>
        <w:spacing w:after="200"/>
        <w:contextualSpacing/>
      </w:pPr>
      <w:r w:rsidRPr="00FD25EF">
        <w:rPr>
          <w:bCs/>
        </w:rPr>
        <w:t>работодателю </w:t>
      </w:r>
      <w:r w:rsidRPr="00FD25EF">
        <w:t>- усиленная квалифицированная электронная подпись;</w:t>
      </w:r>
    </w:p>
    <w:p w:rsidR="00C902D4" w:rsidRPr="00FD25EF" w:rsidRDefault="00C902D4" w:rsidP="00402FD8">
      <w:pPr>
        <w:numPr>
          <w:ilvl w:val="0"/>
          <w:numId w:val="3"/>
        </w:numPr>
        <w:spacing w:after="200"/>
        <w:contextualSpacing/>
      </w:pPr>
      <w:r w:rsidRPr="00FD25EF">
        <w:rPr>
          <w:bCs/>
        </w:rPr>
        <w:lastRenderedPageBreak/>
        <w:t>работнику </w:t>
      </w:r>
      <w:r w:rsidRPr="00FD25EF">
        <w:t>- усиленная квалифицированная или усиленная неквалифицированная</w:t>
      </w:r>
    </w:p>
    <w:p w:rsidR="00C902D4" w:rsidRPr="00FD25EF" w:rsidRDefault="00C902D4" w:rsidP="00C902D4">
      <w:pPr>
        <w:contextualSpacing/>
      </w:pPr>
      <w:r w:rsidRPr="00FD25EF">
        <w:t>электронная подпись.</w:t>
      </w:r>
    </w:p>
    <w:p w:rsidR="00C902D4" w:rsidRPr="00FD25EF" w:rsidRDefault="00C902D4" w:rsidP="00C902D4">
      <w:pPr>
        <w:ind w:firstLine="426"/>
        <w:contextualSpacing/>
        <w:jc w:val="both"/>
      </w:pPr>
      <w:r w:rsidRPr="00FD25EF">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C902D4" w:rsidRPr="00FD25EF" w:rsidRDefault="00C902D4" w:rsidP="00C902D4">
      <w:pPr>
        <w:ind w:firstLine="426"/>
        <w:contextualSpacing/>
        <w:jc w:val="both"/>
      </w:pPr>
      <w:r w:rsidRPr="00FD25EF">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902D4" w:rsidRPr="00FD25EF" w:rsidRDefault="00C902D4" w:rsidP="00C902D4">
      <w:pPr>
        <w:ind w:firstLine="426"/>
        <w:contextualSpacing/>
        <w:jc w:val="both"/>
        <w:rPr>
          <w:rFonts w:eastAsia="Calibri"/>
          <w:color w:val="FF0000"/>
          <w:lang w:eastAsia="ar-SA"/>
        </w:rPr>
      </w:pPr>
      <w:r w:rsidRPr="00FD25EF">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C902D4" w:rsidRPr="00FD25EF" w:rsidRDefault="00C902D4" w:rsidP="00C902D4">
      <w:pPr>
        <w:ind w:right="111" w:firstLine="426"/>
        <w:contextualSpacing/>
        <w:jc w:val="both"/>
        <w:rPr>
          <w:szCs w:val="22"/>
        </w:rPr>
      </w:pPr>
      <w:r w:rsidRPr="00FD25EF">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C902D4" w:rsidRPr="00FD25EF" w:rsidRDefault="00C902D4" w:rsidP="00C902D4">
      <w:pPr>
        <w:ind w:right="111" w:firstLine="426"/>
        <w:contextualSpacing/>
        <w:jc w:val="both"/>
        <w:rPr>
          <w:szCs w:val="22"/>
        </w:rPr>
      </w:pPr>
      <w:r w:rsidRPr="00FD25EF">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C902D4" w:rsidRPr="00FD25EF" w:rsidRDefault="00C902D4" w:rsidP="00C902D4">
      <w:pPr>
        <w:ind w:right="111" w:firstLine="426"/>
        <w:contextualSpacing/>
        <w:jc w:val="both"/>
        <w:rPr>
          <w:shd w:val="clear" w:color="auto" w:fill="FFFFFF"/>
        </w:rPr>
      </w:pPr>
      <w:r w:rsidRPr="00FD25EF">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26" w:anchor="dst100056" w:history="1">
        <w:r w:rsidRPr="00FD25EF">
          <w:rPr>
            <w:shd w:val="clear" w:color="auto" w:fill="FFFFFF"/>
          </w:rPr>
          <w:t>законом</w:t>
        </w:r>
      </w:hyperlink>
      <w:r w:rsidRPr="00FD25EF">
        <w:rPr>
          <w:shd w:val="clear" w:color="auto" w:fill="FFFFFF"/>
        </w:rPr>
        <w:t> информация.</w:t>
      </w:r>
    </w:p>
    <w:p w:rsidR="00C902D4" w:rsidRPr="00FD25EF" w:rsidRDefault="00C902D4" w:rsidP="00C902D4">
      <w:pPr>
        <w:ind w:right="111" w:firstLine="426"/>
        <w:contextualSpacing/>
        <w:jc w:val="both"/>
        <w:rPr>
          <w:color w:val="000000"/>
          <w:shd w:val="clear" w:color="auto" w:fill="FFFFFF"/>
        </w:rPr>
      </w:pPr>
      <w:r w:rsidRPr="00FD25EF">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902D4" w:rsidRPr="00FD25EF" w:rsidRDefault="00C902D4" w:rsidP="00C902D4">
      <w:pPr>
        <w:shd w:val="clear" w:color="auto" w:fill="FFFFFF"/>
        <w:spacing w:after="200"/>
        <w:ind w:firstLine="426"/>
        <w:contextualSpacing/>
        <w:jc w:val="both"/>
        <w:rPr>
          <w:color w:val="000000"/>
        </w:rPr>
      </w:pPr>
      <w:r w:rsidRPr="00FD25EF">
        <w:rPr>
          <w:color w:val="000000"/>
          <w:shd w:val="clear" w:color="auto" w:fill="FFFFFF"/>
        </w:rPr>
        <w:t xml:space="preserve">2.1.20. </w:t>
      </w:r>
      <w:r w:rsidRPr="00FD25EF">
        <w:rPr>
          <w:color w:val="000000"/>
        </w:rPr>
        <w:t>Лицо, имеющее стаж работы по трудовому договору, может получать сведения о трудовой деятельности:</w:t>
      </w:r>
      <w:bookmarkStart w:id="5" w:name="dst2365"/>
      <w:bookmarkEnd w:id="5"/>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6" w:name="dst2366"/>
      <w:bookmarkEnd w:id="6"/>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7" w:name="dst2367"/>
      <w:bookmarkEnd w:id="7"/>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8" w:name="dst2368"/>
      <w:bookmarkEnd w:id="8"/>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902D4" w:rsidRPr="00FD25EF" w:rsidRDefault="00C902D4" w:rsidP="00C902D4">
      <w:pPr>
        <w:shd w:val="clear" w:color="auto" w:fill="FFFFFF"/>
        <w:ind w:firstLine="426"/>
        <w:contextualSpacing/>
        <w:jc w:val="both"/>
        <w:rPr>
          <w:color w:val="000000"/>
        </w:rPr>
      </w:pPr>
      <w:bookmarkStart w:id="9" w:name="dst2369"/>
      <w:bookmarkEnd w:id="9"/>
      <w:r w:rsidRPr="00FD25EF">
        <w:rPr>
          <w:color w:val="000000"/>
        </w:rPr>
        <w:t xml:space="preserve">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FD25EF">
        <w:rPr>
          <w:color w:val="000000"/>
        </w:rPr>
        <w:lastRenderedPageBreak/>
        <w:t>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в период работы не позднее трех рабочих дней со дня подачи этого заявления;</w:t>
      </w:r>
      <w:bookmarkStart w:id="10" w:name="dst2371"/>
      <w:bookmarkEnd w:id="10"/>
    </w:p>
    <w:p w:rsidR="00C902D4" w:rsidRPr="00FD25EF" w:rsidRDefault="00C902D4" w:rsidP="00402FD8">
      <w:pPr>
        <w:numPr>
          <w:ilvl w:val="0"/>
          <w:numId w:val="19"/>
        </w:numPr>
        <w:tabs>
          <w:tab w:val="left" w:pos="378"/>
        </w:tabs>
        <w:spacing w:before="2" w:after="200"/>
        <w:ind w:firstLine="426"/>
        <w:contextualSpacing/>
        <w:jc w:val="both"/>
        <w:rPr>
          <w:szCs w:val="22"/>
        </w:rPr>
      </w:pPr>
      <w:r w:rsidRPr="00FD25EF">
        <w:rPr>
          <w:color w:val="000000"/>
        </w:rPr>
        <w:t>при увольнении в день прекращения трудового договора.</w:t>
      </w:r>
    </w:p>
    <w:p w:rsidR="00C902D4" w:rsidRPr="00FD25EF" w:rsidRDefault="00C902D4" w:rsidP="00C902D4">
      <w:pPr>
        <w:shd w:val="clear" w:color="auto" w:fill="FFFFFF"/>
        <w:ind w:firstLine="426"/>
        <w:contextualSpacing/>
        <w:jc w:val="both"/>
        <w:rPr>
          <w:color w:val="000000"/>
        </w:rPr>
      </w:pPr>
      <w:bookmarkStart w:id="11" w:name="dst2372"/>
      <w:bookmarkEnd w:id="11"/>
      <w:r w:rsidRPr="00FD25EF">
        <w:rPr>
          <w:color w:val="000000"/>
        </w:rPr>
        <w:t>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C902D4" w:rsidRPr="00FD25EF" w:rsidRDefault="00C902D4" w:rsidP="00C902D4">
      <w:pPr>
        <w:ind w:right="111" w:firstLine="426"/>
        <w:contextualSpacing/>
        <w:jc w:val="both"/>
        <w:rPr>
          <w:szCs w:val="22"/>
        </w:rPr>
      </w:pPr>
      <w:r w:rsidRPr="00FD25EF">
        <w:rPr>
          <w:szCs w:val="22"/>
        </w:rPr>
        <w:t xml:space="preserve">2.1.23. В соответствии </w:t>
      </w:r>
      <w:r w:rsidRPr="00FD25EF">
        <w:rPr>
          <w:spacing w:val="-3"/>
          <w:szCs w:val="22"/>
        </w:rPr>
        <w:t xml:space="preserve">со </w:t>
      </w:r>
      <w:r w:rsidRPr="00FD25EF">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C902D4" w:rsidRPr="00FD25EF" w:rsidRDefault="00C902D4" w:rsidP="00C902D4">
      <w:pPr>
        <w:ind w:right="111" w:firstLine="426"/>
        <w:contextualSpacing/>
        <w:jc w:val="both"/>
        <w:rPr>
          <w:szCs w:val="22"/>
        </w:rPr>
      </w:pPr>
      <w:r w:rsidRPr="00FD25EF">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C902D4" w:rsidRPr="00FD25EF" w:rsidRDefault="00C902D4" w:rsidP="00C902D4">
      <w:pPr>
        <w:ind w:right="111" w:firstLine="426"/>
        <w:contextualSpacing/>
        <w:jc w:val="both"/>
        <w:rPr>
          <w:szCs w:val="22"/>
        </w:rPr>
      </w:pPr>
      <w:r w:rsidRPr="00FD25EF">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C902D4" w:rsidRPr="00FD25EF" w:rsidRDefault="00C902D4" w:rsidP="00C902D4">
      <w:pPr>
        <w:ind w:right="111" w:firstLine="426"/>
        <w:contextualSpacing/>
        <w:jc w:val="both"/>
        <w:rPr>
          <w:szCs w:val="22"/>
        </w:rPr>
      </w:pPr>
      <w:r w:rsidRPr="00FD25EF">
        <w:rPr>
          <w:szCs w:val="22"/>
        </w:rPr>
        <w:t xml:space="preserve">С каждой записью, вносимой на основании приказа в трудовую книжку о выполняемой работе, переводе на </w:t>
      </w:r>
      <w:r w:rsidRPr="00FD25EF">
        <w:rPr>
          <w:spacing w:val="-2"/>
          <w:szCs w:val="22"/>
        </w:rPr>
        <w:t xml:space="preserve">другую </w:t>
      </w:r>
      <w:r w:rsidRPr="00FD25EF">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C902D4" w:rsidRPr="00FD25EF" w:rsidRDefault="00C902D4" w:rsidP="00C902D4">
      <w:pPr>
        <w:ind w:firstLine="426"/>
        <w:contextualSpacing/>
        <w:jc w:val="both"/>
        <w:rPr>
          <w:szCs w:val="22"/>
        </w:rPr>
      </w:pPr>
      <w:r w:rsidRPr="00FD25EF">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C902D4" w:rsidRPr="00FD25EF" w:rsidRDefault="00C902D4" w:rsidP="00C902D4">
      <w:pPr>
        <w:ind w:firstLine="426"/>
        <w:contextualSpacing/>
        <w:jc w:val="both"/>
        <w:rPr>
          <w:szCs w:val="22"/>
        </w:rPr>
      </w:pPr>
      <w:r w:rsidRPr="00FD25EF">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C902D4" w:rsidRPr="00FD25EF" w:rsidRDefault="00C902D4" w:rsidP="00C902D4">
      <w:pPr>
        <w:ind w:firstLine="426"/>
        <w:contextualSpacing/>
        <w:jc w:val="both"/>
        <w:rPr>
          <w:szCs w:val="22"/>
        </w:rPr>
      </w:pPr>
      <w:r w:rsidRPr="00FD25EF">
        <w:rPr>
          <w:color w:val="000000"/>
        </w:rPr>
        <w:t xml:space="preserve">2.1.26. На каждого работника </w:t>
      </w:r>
      <w:r w:rsidRPr="00FD25EF">
        <w:t xml:space="preserve">МАДОУ «Детский сад </w:t>
      </w:r>
      <w:r>
        <w:t>№161</w:t>
      </w:r>
      <w:r w:rsidRPr="00FD25EF">
        <w:t>»</w:t>
      </w:r>
      <w:r w:rsidRPr="00FD25EF">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C902D4" w:rsidRPr="00FD25EF" w:rsidRDefault="00C902D4" w:rsidP="00C902D4">
      <w:pPr>
        <w:ind w:firstLine="567"/>
        <w:contextualSpacing/>
        <w:jc w:val="both"/>
        <w:rPr>
          <w:color w:val="000000"/>
        </w:rPr>
      </w:pPr>
      <w:r w:rsidRPr="00FD25EF">
        <w:rPr>
          <w:color w:val="000000"/>
        </w:rPr>
        <w:t xml:space="preserve">Личное дело работника хранится в </w:t>
      </w:r>
      <w:r w:rsidRPr="00FD25EF">
        <w:t xml:space="preserve">МАДОУ «Детский сад </w:t>
      </w:r>
      <w:r>
        <w:t>№161</w:t>
      </w:r>
      <w:r w:rsidRPr="00FD25EF">
        <w:t>»</w:t>
      </w:r>
      <w:r w:rsidRPr="00FD25EF">
        <w:rPr>
          <w:color w:val="000000"/>
        </w:rPr>
        <w:t xml:space="preserve"> и после увольнения до достижения им возраста 75 лет.</w:t>
      </w:r>
    </w:p>
    <w:p w:rsidR="00C902D4" w:rsidRPr="00FD25EF" w:rsidRDefault="00C902D4" w:rsidP="00C902D4">
      <w:pPr>
        <w:ind w:right="111" w:firstLine="426"/>
        <w:contextualSpacing/>
        <w:jc w:val="both"/>
        <w:rPr>
          <w:b/>
          <w:i/>
          <w:szCs w:val="22"/>
        </w:rPr>
      </w:pPr>
      <w:r w:rsidRPr="00FD25EF">
        <w:rPr>
          <w:szCs w:val="22"/>
        </w:rPr>
        <w:t xml:space="preserve">2.2. </w:t>
      </w:r>
      <w:r w:rsidRPr="00FD25EF">
        <w:rPr>
          <w:b/>
          <w:i/>
          <w:szCs w:val="22"/>
        </w:rPr>
        <w:t>Гарантии при приеме на работу:</w:t>
      </w:r>
    </w:p>
    <w:p w:rsidR="00C902D4" w:rsidRPr="00FD25EF" w:rsidRDefault="00C902D4" w:rsidP="00C902D4">
      <w:pPr>
        <w:ind w:right="111" w:firstLine="426"/>
        <w:contextualSpacing/>
        <w:jc w:val="both"/>
        <w:rPr>
          <w:szCs w:val="22"/>
        </w:rPr>
      </w:pPr>
      <w:r w:rsidRPr="00FD25EF">
        <w:rPr>
          <w:szCs w:val="22"/>
        </w:rPr>
        <w:t>2.2.1. Запрещается необоснованный отказ в заключение трудового договора (ст. 64 ТК РФ).</w:t>
      </w:r>
    </w:p>
    <w:p w:rsidR="00C902D4" w:rsidRPr="00FD25EF" w:rsidRDefault="00C902D4" w:rsidP="00C902D4">
      <w:pPr>
        <w:ind w:right="111" w:firstLine="426"/>
        <w:contextualSpacing/>
        <w:jc w:val="both"/>
        <w:rPr>
          <w:szCs w:val="22"/>
        </w:rPr>
      </w:pPr>
      <w:r w:rsidRPr="00FD25EF">
        <w:rPr>
          <w:szCs w:val="22"/>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sidRPr="00FD25EF">
        <w:rPr>
          <w:szCs w:val="22"/>
        </w:rPr>
        <w:tab/>
        <w:t xml:space="preserve">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w:t>
      </w:r>
      <w:r w:rsidRPr="00FD25EF">
        <w:rPr>
          <w:szCs w:val="22"/>
        </w:rPr>
        <w:lastRenderedPageBreak/>
        <w:t xml:space="preserve">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C902D4" w:rsidRPr="00FD25EF" w:rsidRDefault="00C902D4" w:rsidP="00C902D4">
      <w:pPr>
        <w:ind w:right="111" w:firstLine="426"/>
        <w:contextualSpacing/>
        <w:jc w:val="both"/>
        <w:rPr>
          <w:szCs w:val="22"/>
        </w:rPr>
      </w:pPr>
      <w:r w:rsidRPr="00FD25EF">
        <w:rPr>
          <w:szCs w:val="22"/>
        </w:rPr>
        <w:t>2.2.3. Запрещается отказывать в заключение трудового договора женщинам по мотивам, связанным с беременностью или наличием детей.</w:t>
      </w:r>
    </w:p>
    <w:p w:rsidR="00C902D4" w:rsidRPr="00FD25EF" w:rsidRDefault="00C902D4" w:rsidP="00C902D4">
      <w:pPr>
        <w:ind w:right="111" w:firstLine="426"/>
        <w:contextualSpacing/>
        <w:jc w:val="both"/>
        <w:rPr>
          <w:szCs w:val="22"/>
        </w:rPr>
      </w:pPr>
      <w:r w:rsidRPr="00FD25EF">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902D4" w:rsidRPr="00FD25EF" w:rsidRDefault="00C902D4" w:rsidP="00C902D4">
      <w:pPr>
        <w:ind w:right="111" w:firstLine="426"/>
        <w:contextualSpacing/>
        <w:jc w:val="both"/>
        <w:rPr>
          <w:szCs w:val="22"/>
        </w:rPr>
      </w:pPr>
      <w:r w:rsidRPr="00FD25EF">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C902D4" w:rsidRPr="00FD25EF" w:rsidRDefault="00C902D4" w:rsidP="00C902D4">
      <w:pPr>
        <w:ind w:right="111" w:firstLine="426"/>
        <w:contextualSpacing/>
        <w:jc w:val="both"/>
        <w:rPr>
          <w:szCs w:val="22"/>
        </w:rPr>
      </w:pPr>
      <w:r w:rsidRPr="00FD25EF">
        <w:rPr>
          <w:szCs w:val="22"/>
        </w:rPr>
        <w:t>2.2.6. Отказ в заключение трудового договора может быть обжалован в суде.</w:t>
      </w:r>
    </w:p>
    <w:p w:rsidR="00C902D4" w:rsidRPr="00FD25EF" w:rsidRDefault="00C902D4" w:rsidP="00C902D4">
      <w:pPr>
        <w:ind w:right="111" w:firstLine="426"/>
        <w:contextualSpacing/>
        <w:jc w:val="both"/>
        <w:rPr>
          <w:szCs w:val="22"/>
        </w:rPr>
      </w:pPr>
      <w:r w:rsidRPr="00FD25EF">
        <w:rPr>
          <w:szCs w:val="22"/>
        </w:rPr>
        <w:t xml:space="preserve">2.3. </w:t>
      </w:r>
      <w:r w:rsidRPr="00FD25EF">
        <w:rPr>
          <w:b/>
          <w:i/>
          <w:szCs w:val="22"/>
        </w:rPr>
        <w:t>Изменение условий трудового договора и перевод на другую работу:</w:t>
      </w:r>
    </w:p>
    <w:p w:rsidR="00C902D4" w:rsidRPr="00FD25EF" w:rsidRDefault="00C902D4" w:rsidP="00C902D4">
      <w:pPr>
        <w:ind w:right="111" w:firstLine="425"/>
        <w:contextualSpacing/>
        <w:jc w:val="both"/>
        <w:rPr>
          <w:szCs w:val="22"/>
        </w:rPr>
      </w:pPr>
      <w:r w:rsidRPr="00FD25EF">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902D4" w:rsidRPr="00FD25EF" w:rsidRDefault="00C902D4" w:rsidP="00C902D4">
      <w:pPr>
        <w:ind w:right="111" w:firstLine="425"/>
        <w:contextualSpacing/>
        <w:jc w:val="both"/>
        <w:rPr>
          <w:szCs w:val="22"/>
        </w:rPr>
      </w:pPr>
      <w:r w:rsidRPr="00FD25EF">
        <w:rPr>
          <w:szCs w:val="22"/>
        </w:rPr>
        <w:t>Изменение условий (содержания) трудового договора возможно по следующим основаниям:</w:t>
      </w:r>
    </w:p>
    <w:p w:rsidR="00C902D4" w:rsidRPr="00FD25EF" w:rsidRDefault="00C902D4" w:rsidP="00402FD8">
      <w:pPr>
        <w:numPr>
          <w:ilvl w:val="0"/>
          <w:numId w:val="5"/>
        </w:numPr>
        <w:spacing w:before="7" w:after="200"/>
        <w:ind w:left="0" w:right="121" w:firstLine="426"/>
        <w:contextualSpacing/>
        <w:jc w:val="both"/>
        <w:rPr>
          <w:szCs w:val="22"/>
        </w:rPr>
      </w:pPr>
      <w:r w:rsidRPr="00FD25EF">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902D4" w:rsidRPr="00FD25EF" w:rsidRDefault="00C902D4" w:rsidP="00402FD8">
      <w:pPr>
        <w:numPr>
          <w:ilvl w:val="0"/>
          <w:numId w:val="5"/>
        </w:numPr>
        <w:spacing w:before="7" w:after="200"/>
        <w:ind w:left="0" w:right="121" w:firstLine="426"/>
        <w:contextualSpacing/>
        <w:jc w:val="both"/>
        <w:rPr>
          <w:szCs w:val="22"/>
        </w:rPr>
      </w:pPr>
      <w:r w:rsidRPr="00FD25EF">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902D4" w:rsidRPr="00FD25EF" w:rsidRDefault="00C902D4" w:rsidP="00C902D4">
      <w:pPr>
        <w:tabs>
          <w:tab w:val="left" w:pos="599"/>
        </w:tabs>
        <w:ind w:right="109" w:firstLine="425"/>
        <w:contextualSpacing/>
        <w:jc w:val="both"/>
        <w:rPr>
          <w:szCs w:val="22"/>
        </w:rPr>
      </w:pPr>
      <w:r w:rsidRPr="00FD25EF">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D25EF">
        <w:rPr>
          <w:spacing w:val="2"/>
          <w:szCs w:val="22"/>
        </w:rPr>
        <w:t xml:space="preserve">их </w:t>
      </w:r>
      <w:r w:rsidRPr="00FD25EF">
        <w:rPr>
          <w:szCs w:val="22"/>
        </w:rPr>
        <w:t>изменение по инициативе работодателя, за исключением изменения трудовой функции работника (ст. 74 ТК РФ).</w:t>
      </w:r>
    </w:p>
    <w:p w:rsidR="00C902D4" w:rsidRPr="00FD25EF" w:rsidRDefault="00C902D4" w:rsidP="00C902D4">
      <w:pPr>
        <w:ind w:firstLine="425"/>
        <w:contextualSpacing/>
        <w:jc w:val="both"/>
        <w:rPr>
          <w:szCs w:val="22"/>
        </w:rPr>
      </w:pPr>
      <w:r w:rsidRPr="00FD25EF">
        <w:rPr>
          <w:szCs w:val="22"/>
        </w:rPr>
        <w:t>К числу таких причин могут относиться:</w:t>
      </w:r>
    </w:p>
    <w:p w:rsidR="00C902D4" w:rsidRPr="00FD25EF" w:rsidRDefault="00C902D4" w:rsidP="00402FD8">
      <w:pPr>
        <w:numPr>
          <w:ilvl w:val="0"/>
          <w:numId w:val="6"/>
        </w:numPr>
        <w:tabs>
          <w:tab w:val="left" w:pos="488"/>
        </w:tabs>
        <w:spacing w:before="2" w:after="200"/>
        <w:ind w:right="113"/>
        <w:contextualSpacing/>
        <w:jc w:val="both"/>
        <w:rPr>
          <w:szCs w:val="22"/>
        </w:rPr>
      </w:pPr>
      <w:r w:rsidRPr="00FD25EF">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sidRPr="00FD25EF">
        <w:rPr>
          <w:spacing w:val="2"/>
          <w:szCs w:val="22"/>
        </w:rPr>
        <w:t>;</w:t>
      </w:r>
    </w:p>
    <w:p w:rsidR="00C902D4" w:rsidRPr="00FD25EF" w:rsidRDefault="00C902D4" w:rsidP="00402FD8">
      <w:pPr>
        <w:numPr>
          <w:ilvl w:val="0"/>
          <w:numId w:val="6"/>
        </w:numPr>
        <w:tabs>
          <w:tab w:val="left" w:pos="503"/>
        </w:tabs>
        <w:spacing w:before="7" w:after="200"/>
        <w:ind w:right="102"/>
        <w:contextualSpacing/>
        <w:jc w:val="both"/>
        <w:rPr>
          <w:szCs w:val="22"/>
        </w:rPr>
      </w:pPr>
      <w:r w:rsidRPr="00FD25EF">
        <w:rPr>
          <w:szCs w:val="22"/>
        </w:rPr>
        <w:t xml:space="preserve">изменения в осуществлении образовательного процесса в </w:t>
      </w:r>
      <w:r w:rsidRPr="00FD25EF">
        <w:t xml:space="preserve">МАДОУ «Детский сад </w:t>
      </w:r>
      <w:r>
        <w:t>№161</w:t>
      </w:r>
      <w:r w:rsidRPr="00FD25EF">
        <w:t>»</w:t>
      </w:r>
      <w:r w:rsidRPr="00FD25EF">
        <w:rPr>
          <w:szCs w:val="22"/>
        </w:rPr>
        <w:t xml:space="preserve"> (сокращение количества групп, количества часов по учебному </w:t>
      </w:r>
      <w:r w:rsidRPr="00FD25EF">
        <w:rPr>
          <w:spacing w:val="2"/>
          <w:szCs w:val="22"/>
        </w:rPr>
        <w:t xml:space="preserve">плану </w:t>
      </w:r>
      <w:r w:rsidRPr="00FD25EF">
        <w:rPr>
          <w:szCs w:val="22"/>
        </w:rPr>
        <w:t>и др.).</w:t>
      </w:r>
    </w:p>
    <w:p w:rsidR="00C902D4" w:rsidRPr="00FD25EF" w:rsidRDefault="00C902D4" w:rsidP="00C902D4">
      <w:pPr>
        <w:ind w:right="116" w:firstLine="426"/>
        <w:contextualSpacing/>
        <w:jc w:val="both"/>
        <w:rPr>
          <w:szCs w:val="22"/>
        </w:rPr>
      </w:pPr>
      <w:r w:rsidRPr="00FD25EF">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902D4" w:rsidRPr="00FD25EF" w:rsidRDefault="00C902D4" w:rsidP="00C902D4">
      <w:pPr>
        <w:tabs>
          <w:tab w:val="left" w:pos="599"/>
        </w:tabs>
        <w:ind w:right="109" w:firstLine="426"/>
        <w:contextualSpacing/>
        <w:jc w:val="both"/>
        <w:rPr>
          <w:szCs w:val="22"/>
        </w:rPr>
      </w:pPr>
      <w:r w:rsidRPr="00FD25EF">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C902D4" w:rsidRPr="00FD25EF" w:rsidRDefault="00C902D4" w:rsidP="00C902D4">
      <w:pPr>
        <w:tabs>
          <w:tab w:val="left" w:pos="599"/>
        </w:tabs>
        <w:ind w:right="107" w:firstLine="426"/>
        <w:contextualSpacing/>
        <w:jc w:val="both"/>
        <w:rPr>
          <w:szCs w:val="22"/>
        </w:rPr>
      </w:pPr>
      <w:r w:rsidRPr="00FD25EF">
        <w:rPr>
          <w:szCs w:val="22"/>
        </w:rPr>
        <w:t xml:space="preserve">2.3.4. Перевод на другую постоянную работу в пределах </w:t>
      </w:r>
      <w:r w:rsidRPr="00FD25EF">
        <w:t xml:space="preserve">МАДОУ «Детский сад </w:t>
      </w:r>
      <w:r>
        <w:t>№161</w:t>
      </w:r>
      <w:r w:rsidRPr="00FD25EF">
        <w:t xml:space="preserve">» </w:t>
      </w:r>
      <w:r w:rsidRPr="00FD25EF">
        <w:rPr>
          <w:szCs w:val="22"/>
        </w:rPr>
        <w:t>оформляется приказом работодателя, на основании которого делается запись в трудовой книжке работника.</w:t>
      </w:r>
    </w:p>
    <w:p w:rsidR="00C902D4" w:rsidRPr="00FD25EF" w:rsidRDefault="00C902D4" w:rsidP="00C902D4">
      <w:pPr>
        <w:tabs>
          <w:tab w:val="left" w:pos="599"/>
        </w:tabs>
        <w:ind w:right="107" w:firstLine="426"/>
        <w:contextualSpacing/>
        <w:jc w:val="both"/>
        <w:rPr>
          <w:szCs w:val="22"/>
        </w:rPr>
      </w:pPr>
      <w:r w:rsidRPr="00FD25EF">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sidRPr="00FD25EF">
        <w:rPr>
          <w:spacing w:val="-4"/>
          <w:szCs w:val="22"/>
        </w:rPr>
        <w:t xml:space="preserve">до </w:t>
      </w:r>
      <w:r w:rsidRPr="00FD25EF">
        <w:rPr>
          <w:szCs w:val="22"/>
        </w:rPr>
        <w:t>выхода этого работника на работу.</w:t>
      </w:r>
    </w:p>
    <w:p w:rsidR="00C902D4" w:rsidRPr="00FD25EF" w:rsidRDefault="00C902D4" w:rsidP="00C902D4">
      <w:pPr>
        <w:tabs>
          <w:tab w:val="left" w:pos="599"/>
        </w:tabs>
        <w:ind w:right="-1" w:firstLine="426"/>
        <w:contextualSpacing/>
        <w:jc w:val="both"/>
        <w:rPr>
          <w:szCs w:val="22"/>
        </w:rPr>
      </w:pPr>
      <w:r w:rsidRPr="00FD25EF">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902D4" w:rsidRPr="00FD25EF" w:rsidRDefault="00C902D4" w:rsidP="00C902D4">
      <w:pPr>
        <w:tabs>
          <w:tab w:val="left" w:pos="599"/>
        </w:tabs>
        <w:ind w:right="-1" w:firstLine="426"/>
        <w:contextualSpacing/>
        <w:jc w:val="both"/>
        <w:rPr>
          <w:szCs w:val="22"/>
        </w:rPr>
      </w:pPr>
      <w:r w:rsidRPr="00FD25EF">
        <w:rPr>
          <w:szCs w:val="22"/>
        </w:rPr>
        <w:lastRenderedPageBreak/>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902D4" w:rsidRPr="00FD25EF" w:rsidRDefault="00C902D4" w:rsidP="00C902D4">
      <w:pPr>
        <w:spacing w:before="7"/>
        <w:ind w:left="113" w:right="-1" w:firstLine="355"/>
        <w:contextualSpacing/>
        <w:jc w:val="both"/>
        <w:rPr>
          <w:szCs w:val="22"/>
        </w:rPr>
      </w:pPr>
      <w:r w:rsidRPr="00FD25EF">
        <w:rPr>
          <w:szCs w:val="22"/>
        </w:rPr>
        <w:t>При этом перевод на работу, требующую более низкой квалификации, допускается только с письменного согласия работника.</w:t>
      </w:r>
    </w:p>
    <w:p w:rsidR="00C902D4" w:rsidRPr="00FD25EF" w:rsidRDefault="00C902D4" w:rsidP="00C902D4">
      <w:pPr>
        <w:spacing w:before="7"/>
        <w:ind w:left="113" w:right="-1" w:firstLine="355"/>
        <w:contextualSpacing/>
        <w:jc w:val="both"/>
        <w:rPr>
          <w:szCs w:val="22"/>
        </w:rPr>
      </w:pPr>
      <w:r w:rsidRPr="00FD25EF">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C902D4" w:rsidRPr="00FD25EF" w:rsidRDefault="00C902D4" w:rsidP="00402FD8">
      <w:pPr>
        <w:numPr>
          <w:ilvl w:val="0"/>
          <w:numId w:val="21"/>
        </w:numPr>
        <w:tabs>
          <w:tab w:val="left" w:pos="258"/>
        </w:tabs>
        <w:spacing w:after="200"/>
        <w:ind w:left="113" w:right="-1" w:firstLine="313"/>
        <w:contextualSpacing/>
        <w:jc w:val="both"/>
        <w:rPr>
          <w:szCs w:val="22"/>
        </w:rPr>
      </w:pPr>
      <w:r w:rsidRPr="00FD25EF">
        <w:rPr>
          <w:szCs w:val="22"/>
        </w:rPr>
        <w:t xml:space="preserve">без освобождения от основной работы или путем временного перевода на </w:t>
      </w:r>
      <w:r w:rsidRPr="00FD25EF">
        <w:rPr>
          <w:spacing w:val="-2"/>
          <w:szCs w:val="22"/>
        </w:rPr>
        <w:t xml:space="preserve">другую </w:t>
      </w:r>
      <w:r w:rsidRPr="00FD25EF">
        <w:rPr>
          <w:szCs w:val="22"/>
        </w:rPr>
        <w:t>работу.</w:t>
      </w:r>
    </w:p>
    <w:p w:rsidR="00C902D4" w:rsidRPr="00FD25EF" w:rsidRDefault="00C902D4" w:rsidP="00C902D4">
      <w:pPr>
        <w:tabs>
          <w:tab w:val="left" w:pos="258"/>
        </w:tabs>
        <w:ind w:right="-1" w:firstLine="426"/>
        <w:contextualSpacing/>
        <w:jc w:val="both"/>
        <w:rPr>
          <w:szCs w:val="22"/>
        </w:rPr>
      </w:pPr>
      <w:r w:rsidRPr="00FD25EF">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sidRPr="00FD25EF">
        <w:t>первой </w:t>
      </w:r>
      <w:hyperlink r:id="rId27" w:anchor="dst481" w:history="1">
        <w:r w:rsidRPr="00FD25EF">
          <w:t>статьи 77</w:t>
        </w:r>
      </w:hyperlink>
      <w:r w:rsidRPr="00FD25EF">
        <w:t> ТК РФ)</w:t>
      </w:r>
      <w:bookmarkStart w:id="12" w:name="dst445"/>
      <w:bookmarkEnd w:id="12"/>
      <w:r w:rsidRPr="00FD25EF">
        <w:t>.</w:t>
      </w:r>
    </w:p>
    <w:p w:rsidR="00C902D4" w:rsidRPr="00FD25EF" w:rsidRDefault="00C902D4" w:rsidP="00C902D4">
      <w:pPr>
        <w:shd w:val="clear" w:color="auto" w:fill="FFFFFF"/>
        <w:ind w:right="-1" w:firstLine="426"/>
        <w:contextualSpacing/>
        <w:jc w:val="both"/>
      </w:pPr>
      <w:r w:rsidRPr="00FD25EF">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C902D4" w:rsidRPr="00FD25EF" w:rsidRDefault="00C902D4" w:rsidP="00C902D4">
      <w:pPr>
        <w:tabs>
          <w:tab w:val="left" w:pos="258"/>
        </w:tabs>
        <w:ind w:right="-1" w:firstLine="426"/>
        <w:contextualSpacing/>
        <w:jc w:val="both"/>
        <w:rPr>
          <w:color w:val="000000"/>
        </w:rPr>
      </w:pPr>
      <w:r w:rsidRPr="00FD25EF">
        <w:rPr>
          <w:szCs w:val="22"/>
        </w:rPr>
        <w:t xml:space="preserve">2.3.10. </w:t>
      </w:r>
      <w:r w:rsidRPr="00FD25EF">
        <w:rPr>
          <w:color w:val="000000"/>
        </w:rPr>
        <w:t>Запрещается переводить и перемещать работника на работу, противопоказанную ему по состоянию здоровья.</w:t>
      </w:r>
    </w:p>
    <w:p w:rsidR="00C902D4" w:rsidRPr="00FD25EF" w:rsidRDefault="00C902D4" w:rsidP="00C902D4">
      <w:pPr>
        <w:tabs>
          <w:tab w:val="left" w:pos="258"/>
        </w:tabs>
        <w:ind w:right="-1" w:firstLine="426"/>
        <w:contextualSpacing/>
        <w:jc w:val="both"/>
        <w:rPr>
          <w:szCs w:val="22"/>
        </w:rPr>
      </w:pPr>
      <w:r w:rsidRPr="00FD25EF">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C902D4" w:rsidRPr="00FD25EF" w:rsidRDefault="00C902D4" w:rsidP="00C902D4">
      <w:pPr>
        <w:shd w:val="clear" w:color="auto" w:fill="FFFFFF"/>
        <w:ind w:right="-1" w:firstLine="426"/>
        <w:contextualSpacing/>
        <w:jc w:val="both"/>
      </w:pPr>
      <w:r w:rsidRPr="00FD25EF">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C902D4" w:rsidRPr="00FD25EF" w:rsidRDefault="00C902D4" w:rsidP="00C902D4">
      <w:pPr>
        <w:shd w:val="clear" w:color="auto" w:fill="FFFFFF"/>
        <w:ind w:right="-1" w:firstLine="426"/>
        <w:contextualSpacing/>
        <w:jc w:val="both"/>
      </w:pPr>
      <w:r w:rsidRPr="00FD25EF">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rsidR="00C902D4" w:rsidRPr="00FD25EF" w:rsidRDefault="00C902D4" w:rsidP="00C902D4">
      <w:pPr>
        <w:shd w:val="clear" w:color="auto" w:fill="FFFFFF"/>
        <w:ind w:right="-1" w:firstLine="426"/>
        <w:contextualSpacing/>
        <w:jc w:val="both"/>
      </w:pPr>
      <w:r w:rsidRPr="00FD25EF">
        <w:t>2.3.13. Перевод на другую работу в пределах образовательного учреждения оформляется приказом руководителя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rsidR="00C902D4" w:rsidRPr="00FD25EF" w:rsidRDefault="00C902D4" w:rsidP="00C902D4">
      <w:pPr>
        <w:tabs>
          <w:tab w:val="left" w:pos="718"/>
        </w:tabs>
        <w:spacing w:before="7"/>
        <w:ind w:right="-1" w:firstLine="425"/>
        <w:contextualSpacing/>
        <w:jc w:val="both"/>
        <w:rPr>
          <w:color w:val="000000"/>
          <w:shd w:val="clear" w:color="auto" w:fill="FFFFFF"/>
        </w:rPr>
      </w:pPr>
      <w:r w:rsidRPr="00FD25EF">
        <w:rPr>
          <w:szCs w:val="22"/>
        </w:rPr>
        <w:t xml:space="preserve">2.3.14. </w:t>
      </w:r>
      <w:r w:rsidRPr="00FD25EF">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sidRPr="00FD25EF">
        <w:rPr>
          <w:b/>
          <w:color w:val="000000"/>
          <w:shd w:val="clear" w:color="auto" w:fill="FFFFFF"/>
        </w:rPr>
        <w:t>дистанционную работу</w:t>
      </w:r>
      <w:r w:rsidRPr="00FD25EF">
        <w:rPr>
          <w:color w:val="000000"/>
          <w:shd w:val="clear" w:color="auto" w:fill="FFFFFF"/>
        </w:rPr>
        <w:t xml:space="preserve"> на период наличия указанных обстоятельств (случаев).</w:t>
      </w:r>
    </w:p>
    <w:p w:rsidR="00C902D4" w:rsidRPr="00FD25EF" w:rsidRDefault="00C902D4" w:rsidP="00C902D4">
      <w:pPr>
        <w:tabs>
          <w:tab w:val="left" w:pos="718"/>
        </w:tabs>
        <w:spacing w:before="7"/>
        <w:ind w:right="-1" w:firstLine="425"/>
        <w:contextualSpacing/>
        <w:jc w:val="both"/>
        <w:rPr>
          <w:color w:val="000000"/>
          <w:shd w:val="clear" w:color="auto" w:fill="FFFFFF"/>
        </w:rPr>
      </w:pPr>
      <w:r w:rsidRPr="00FD25EF">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C902D4" w:rsidRPr="00FD25EF" w:rsidRDefault="00C902D4" w:rsidP="00C902D4">
      <w:pPr>
        <w:shd w:val="clear" w:color="auto" w:fill="FFFFFF"/>
        <w:spacing w:after="200"/>
        <w:ind w:right="-1" w:firstLine="426"/>
        <w:contextualSpacing/>
        <w:jc w:val="both"/>
        <w:rPr>
          <w:color w:val="000000"/>
        </w:rPr>
      </w:pPr>
      <w:r w:rsidRPr="00FD25EF">
        <w:rPr>
          <w:color w:val="000000"/>
        </w:rPr>
        <w:t xml:space="preserve">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w:t>
      </w:r>
      <w:r w:rsidRPr="00FD25EF">
        <w:rPr>
          <w:color w:val="000000"/>
        </w:rPr>
        <w:lastRenderedPageBreak/>
        <w:t>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902D4" w:rsidRPr="00FD25EF" w:rsidRDefault="00C902D4" w:rsidP="00C902D4">
      <w:pPr>
        <w:shd w:val="clear" w:color="auto" w:fill="FFFFFF"/>
        <w:ind w:firstLine="426"/>
        <w:contextualSpacing/>
        <w:jc w:val="both"/>
        <w:rPr>
          <w:color w:val="000000"/>
        </w:rPr>
      </w:pPr>
      <w:bookmarkStart w:id="13" w:name="dst2482"/>
      <w:bookmarkEnd w:id="13"/>
      <w:r w:rsidRPr="00FD25EF">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4" w:name="dst2483"/>
      <w:bookmarkEnd w:id="14"/>
      <w:r w:rsidRPr="00FD25EF">
        <w:rPr>
          <w:color w:val="000000"/>
        </w:rPr>
        <w:t>указание на обстоятельство (случай) из числа указанн</w:t>
      </w:r>
      <w:r w:rsidRPr="00FD25EF">
        <w:t>ых в </w:t>
      </w:r>
      <w:hyperlink r:id="rId28" w:anchor="dst2480" w:history="1">
        <w:r w:rsidRPr="00FD25EF">
          <w:t>части первой</w:t>
        </w:r>
      </w:hyperlink>
      <w:r w:rsidRPr="00FD25EF">
        <w:t xml:space="preserve"> </w:t>
      </w:r>
      <w:r w:rsidRPr="00FD25EF">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5" w:name="dst2484"/>
      <w:bookmarkEnd w:id="15"/>
      <w:r w:rsidRPr="00FD25EF">
        <w:rPr>
          <w:color w:val="000000"/>
        </w:rPr>
        <w:t>список работников, временно переводимых на дистанционную работу;</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6" w:name="dst2485"/>
      <w:bookmarkEnd w:id="16"/>
      <w:r w:rsidRPr="00FD25EF">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7" w:name="dst2486"/>
      <w:bookmarkEnd w:id="17"/>
      <w:r w:rsidRPr="00FD25EF">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8" w:name="dst2487"/>
      <w:bookmarkEnd w:id="18"/>
      <w:r w:rsidRPr="00FD25EF">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902D4" w:rsidRPr="00FD25EF" w:rsidRDefault="00C902D4" w:rsidP="00402FD8">
      <w:pPr>
        <w:numPr>
          <w:ilvl w:val="0"/>
          <w:numId w:val="36"/>
        </w:numPr>
        <w:shd w:val="clear" w:color="auto" w:fill="FFFFFF"/>
        <w:spacing w:after="200"/>
        <w:ind w:left="0" w:firstLine="426"/>
        <w:contextualSpacing/>
        <w:jc w:val="both"/>
        <w:rPr>
          <w:color w:val="000000"/>
        </w:rPr>
      </w:pPr>
      <w:bookmarkStart w:id="19" w:name="dst2488"/>
      <w:bookmarkEnd w:id="19"/>
      <w:r w:rsidRPr="00FD25EF">
        <w:rPr>
          <w:color w:val="000000"/>
        </w:rPr>
        <w:t>иные положения, связанные с организацией труда работников, временно переводимых на дистанционную работу.</w:t>
      </w:r>
    </w:p>
    <w:p w:rsidR="00C902D4" w:rsidRPr="00FD25EF" w:rsidRDefault="00C902D4" w:rsidP="00C902D4">
      <w:pPr>
        <w:shd w:val="clear" w:color="auto" w:fill="FFFFFF"/>
        <w:ind w:firstLine="426"/>
        <w:contextualSpacing/>
        <w:jc w:val="both"/>
      </w:pPr>
      <w:r w:rsidRPr="00FD25EF">
        <w:t>2.3.16. С работником временно переводимым на дистанционную работу составляется дополнительное соглашение к трудовому договору.</w:t>
      </w:r>
    </w:p>
    <w:p w:rsidR="00C902D4" w:rsidRPr="00FD25EF" w:rsidRDefault="00C902D4" w:rsidP="00C902D4">
      <w:pPr>
        <w:shd w:val="clear" w:color="auto" w:fill="FFFFFF"/>
        <w:ind w:firstLine="426"/>
        <w:contextualSpacing/>
        <w:jc w:val="both"/>
        <w:rPr>
          <w:color w:val="000000"/>
        </w:rPr>
      </w:pPr>
      <w:bookmarkStart w:id="20" w:name="dst2489"/>
      <w:bookmarkEnd w:id="20"/>
      <w:r w:rsidRPr="00FD25EF">
        <w:rPr>
          <w:color w:val="000000"/>
        </w:rPr>
        <w:t>2.3.17. Работник, временно переводимый на дистанционную работу, должен быть ознакомлен с указанным </w:t>
      </w:r>
      <w:r w:rsidRPr="00FD25EF">
        <w:t xml:space="preserve">в части </w:t>
      </w:r>
      <w:hyperlink r:id="rId29" w:anchor="dst2480" w:history="1">
        <w:r w:rsidRPr="00FD25EF">
          <w:t>третьей</w:t>
        </w:r>
      </w:hyperlink>
      <w:r w:rsidRPr="00FD25EF">
        <w:t xml:space="preserve"> </w:t>
      </w:r>
      <w:r w:rsidRPr="00FD25EF">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rsidR="00C902D4" w:rsidRPr="00FD25EF" w:rsidRDefault="00C902D4" w:rsidP="00C902D4">
      <w:pPr>
        <w:shd w:val="clear" w:color="auto" w:fill="FFFFFF"/>
        <w:ind w:firstLine="426"/>
        <w:contextualSpacing/>
        <w:jc w:val="both"/>
        <w:rPr>
          <w:color w:val="000000"/>
        </w:rPr>
      </w:pPr>
      <w:bookmarkStart w:id="21" w:name="dst2490"/>
      <w:bookmarkEnd w:id="21"/>
      <w:r w:rsidRPr="00FD25EF">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902D4" w:rsidRPr="00FD25EF" w:rsidRDefault="00C902D4" w:rsidP="00C902D4">
      <w:pPr>
        <w:shd w:val="clear" w:color="auto" w:fill="FFFFFF"/>
        <w:ind w:firstLine="426"/>
        <w:contextualSpacing/>
        <w:jc w:val="both"/>
        <w:rPr>
          <w:color w:val="000000"/>
        </w:rPr>
      </w:pPr>
      <w:bookmarkStart w:id="22" w:name="dst2491"/>
      <w:bookmarkEnd w:id="22"/>
      <w:r w:rsidRPr="00FD25EF">
        <w:rPr>
          <w:color w:val="000000"/>
        </w:rPr>
        <w:t xml:space="preserve">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w:t>
      </w:r>
      <w:r w:rsidRPr="00FD25EF">
        <w:rPr>
          <w:color w:val="000000"/>
        </w:rPr>
        <w:lastRenderedPageBreak/>
        <w:t>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902D4" w:rsidRPr="00FD25EF" w:rsidRDefault="00C902D4" w:rsidP="00C902D4">
      <w:pPr>
        <w:shd w:val="clear" w:color="auto" w:fill="FFFFFF"/>
        <w:ind w:firstLine="426"/>
        <w:contextualSpacing/>
        <w:jc w:val="both"/>
        <w:rPr>
          <w:color w:val="000000"/>
        </w:rPr>
      </w:pPr>
      <w:bookmarkStart w:id="23" w:name="dst2492"/>
      <w:bookmarkEnd w:id="23"/>
      <w:r w:rsidRPr="00FD25EF">
        <w:rPr>
          <w:color w:val="000000"/>
        </w:rPr>
        <w:t xml:space="preserve">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w:t>
      </w:r>
      <w:r w:rsidRPr="00FD25EF">
        <w:t>работника, с оплатой этого времени простоя согласно </w:t>
      </w:r>
      <w:hyperlink r:id="rId30" w:anchor="dst731" w:history="1">
        <w:r w:rsidRPr="00FD25EF">
          <w:t>части второй статьи 157</w:t>
        </w:r>
      </w:hyperlink>
      <w:r w:rsidRPr="00FD25EF">
        <w:t xml:space="preserve"> ТК РФ, если </w:t>
      </w:r>
      <w:r w:rsidRPr="00FD25EF">
        <w:rPr>
          <w:color w:val="000000"/>
        </w:rPr>
        <w:t>больший размер оплаты не предусмотрен коллективными договорами, соглашениями, локальными нормативными актами.</w:t>
      </w:r>
    </w:p>
    <w:p w:rsidR="00C902D4" w:rsidRPr="00FD25EF" w:rsidRDefault="00C902D4" w:rsidP="00C902D4">
      <w:pPr>
        <w:tabs>
          <w:tab w:val="left" w:pos="718"/>
        </w:tabs>
        <w:spacing w:before="7"/>
        <w:ind w:right="115" w:firstLine="426"/>
        <w:contextualSpacing/>
        <w:jc w:val="both"/>
        <w:rPr>
          <w:szCs w:val="22"/>
        </w:rPr>
      </w:pPr>
      <w:r w:rsidRPr="00FD25EF">
        <w:rPr>
          <w:szCs w:val="22"/>
        </w:rPr>
        <w:t xml:space="preserve">2.4. Работодатель обязан в соответствии </w:t>
      </w:r>
      <w:r w:rsidRPr="00FD25EF">
        <w:rPr>
          <w:spacing w:val="-3"/>
          <w:szCs w:val="22"/>
        </w:rPr>
        <w:t xml:space="preserve">со </w:t>
      </w:r>
      <w:r w:rsidRPr="00FD25EF">
        <w:rPr>
          <w:szCs w:val="22"/>
        </w:rPr>
        <w:t xml:space="preserve">ст. 76 ТК РФ </w:t>
      </w:r>
      <w:r w:rsidRPr="00FD25EF">
        <w:rPr>
          <w:b/>
          <w:szCs w:val="22"/>
        </w:rPr>
        <w:t>отстранить от работы</w:t>
      </w:r>
      <w:r w:rsidRPr="00FD25EF">
        <w:rPr>
          <w:szCs w:val="22"/>
        </w:rPr>
        <w:t xml:space="preserve"> (не допускать к работе) работника:</w:t>
      </w:r>
    </w:p>
    <w:p w:rsidR="00C902D4" w:rsidRPr="00FD25EF" w:rsidRDefault="00C902D4" w:rsidP="00402FD8">
      <w:pPr>
        <w:numPr>
          <w:ilvl w:val="0"/>
          <w:numId w:val="21"/>
        </w:numPr>
        <w:tabs>
          <w:tab w:val="left" w:pos="473"/>
        </w:tabs>
        <w:spacing w:after="200"/>
        <w:ind w:right="119" w:firstLine="426"/>
        <w:contextualSpacing/>
        <w:jc w:val="both"/>
        <w:rPr>
          <w:szCs w:val="22"/>
        </w:rPr>
      </w:pPr>
      <w:r w:rsidRPr="00FD25EF">
        <w:rPr>
          <w:szCs w:val="22"/>
        </w:rPr>
        <w:t>появившегося на работе в состоянии алкогольного, наркотического или иного токсического опьянения;</w:t>
      </w:r>
    </w:p>
    <w:p w:rsidR="00C902D4" w:rsidRPr="00FD25EF" w:rsidRDefault="00C902D4" w:rsidP="00402FD8">
      <w:pPr>
        <w:numPr>
          <w:ilvl w:val="0"/>
          <w:numId w:val="21"/>
        </w:numPr>
        <w:tabs>
          <w:tab w:val="left" w:pos="473"/>
        </w:tabs>
        <w:spacing w:after="200"/>
        <w:ind w:right="106" w:firstLine="426"/>
        <w:contextualSpacing/>
        <w:jc w:val="both"/>
        <w:rPr>
          <w:szCs w:val="22"/>
        </w:rPr>
      </w:pPr>
      <w:r w:rsidRPr="00FD25EF">
        <w:rPr>
          <w:szCs w:val="22"/>
        </w:rPr>
        <w:t>не прошедшего в установленном порядке обучение и проверку знаний и навыков в области охраны труда;</w:t>
      </w:r>
    </w:p>
    <w:p w:rsidR="00C902D4" w:rsidRPr="00FD25EF" w:rsidRDefault="00C902D4" w:rsidP="00402FD8">
      <w:pPr>
        <w:numPr>
          <w:ilvl w:val="0"/>
          <w:numId w:val="21"/>
        </w:numPr>
        <w:tabs>
          <w:tab w:val="left" w:pos="473"/>
        </w:tabs>
        <w:spacing w:after="200"/>
        <w:ind w:right="104" w:firstLine="426"/>
        <w:contextualSpacing/>
        <w:jc w:val="both"/>
        <w:rPr>
          <w:szCs w:val="22"/>
        </w:rPr>
      </w:pPr>
      <w:r w:rsidRPr="00FD25EF">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902D4" w:rsidRPr="00FD25EF" w:rsidRDefault="00C902D4" w:rsidP="00402FD8">
      <w:pPr>
        <w:numPr>
          <w:ilvl w:val="0"/>
          <w:numId w:val="21"/>
        </w:numPr>
        <w:tabs>
          <w:tab w:val="left" w:pos="473"/>
        </w:tabs>
        <w:spacing w:after="200"/>
        <w:ind w:right="108" w:firstLine="426"/>
        <w:contextualSpacing/>
        <w:jc w:val="both"/>
        <w:rPr>
          <w:szCs w:val="22"/>
        </w:rPr>
      </w:pPr>
      <w:r w:rsidRPr="00FD25EF">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902D4" w:rsidRPr="00FD25EF" w:rsidRDefault="00C902D4" w:rsidP="00402FD8">
      <w:pPr>
        <w:numPr>
          <w:ilvl w:val="0"/>
          <w:numId w:val="21"/>
        </w:numPr>
        <w:tabs>
          <w:tab w:val="left" w:pos="473"/>
        </w:tabs>
        <w:spacing w:after="200"/>
        <w:ind w:right="121" w:firstLine="425"/>
        <w:contextualSpacing/>
        <w:jc w:val="both"/>
        <w:rPr>
          <w:szCs w:val="22"/>
        </w:rPr>
      </w:pPr>
      <w:r w:rsidRPr="00FD25EF">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902D4" w:rsidRPr="00FD25EF" w:rsidRDefault="00C902D4" w:rsidP="00402FD8">
      <w:pPr>
        <w:numPr>
          <w:ilvl w:val="0"/>
          <w:numId w:val="21"/>
        </w:numPr>
        <w:tabs>
          <w:tab w:val="left" w:pos="473"/>
        </w:tabs>
        <w:spacing w:after="200"/>
        <w:ind w:right="107" w:firstLine="425"/>
        <w:contextualSpacing/>
        <w:jc w:val="both"/>
        <w:rPr>
          <w:szCs w:val="22"/>
        </w:rPr>
      </w:pPr>
      <w:r w:rsidRPr="00FD25EF">
        <w:rPr>
          <w:szCs w:val="22"/>
        </w:rPr>
        <w:t>в других случаях, предусмотренных федеральными законами и иными нормативными правовыми актами Российской Федерации;</w:t>
      </w:r>
    </w:p>
    <w:p w:rsidR="00C902D4" w:rsidRPr="00FD25EF" w:rsidRDefault="00C902D4" w:rsidP="00402FD8">
      <w:pPr>
        <w:numPr>
          <w:ilvl w:val="0"/>
          <w:numId w:val="21"/>
        </w:numPr>
        <w:spacing w:after="200"/>
        <w:ind w:firstLine="425"/>
        <w:contextualSpacing/>
        <w:jc w:val="both"/>
        <w:rPr>
          <w:szCs w:val="22"/>
        </w:rPr>
      </w:pPr>
      <w:r w:rsidRPr="00FD25EF">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902D4" w:rsidRPr="00FD25EF" w:rsidRDefault="00C902D4" w:rsidP="00C902D4">
      <w:pPr>
        <w:tabs>
          <w:tab w:val="left" w:pos="536"/>
        </w:tabs>
        <w:spacing w:before="1"/>
        <w:ind w:firstLine="425"/>
        <w:contextualSpacing/>
        <w:jc w:val="both"/>
        <w:rPr>
          <w:b/>
          <w:i/>
          <w:szCs w:val="22"/>
        </w:rPr>
      </w:pPr>
      <w:r w:rsidRPr="00FD25EF">
        <w:rPr>
          <w:szCs w:val="22"/>
        </w:rPr>
        <w:t xml:space="preserve">2.5. </w:t>
      </w:r>
      <w:r w:rsidRPr="00FD25EF">
        <w:rPr>
          <w:b/>
          <w:i/>
          <w:szCs w:val="22"/>
        </w:rPr>
        <w:t>Прекращение трудового договора:</w:t>
      </w:r>
    </w:p>
    <w:p w:rsidR="00C902D4" w:rsidRPr="00FD25EF" w:rsidRDefault="00C902D4" w:rsidP="00C902D4">
      <w:pPr>
        <w:tabs>
          <w:tab w:val="left" w:pos="599"/>
        </w:tabs>
        <w:spacing w:before="7"/>
        <w:ind w:right="118" w:firstLine="425"/>
        <w:contextualSpacing/>
        <w:jc w:val="both"/>
        <w:rPr>
          <w:szCs w:val="22"/>
        </w:rPr>
      </w:pPr>
      <w:r w:rsidRPr="00FD25EF">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C902D4" w:rsidRPr="00FD25EF" w:rsidRDefault="00C902D4" w:rsidP="00C902D4">
      <w:pPr>
        <w:tabs>
          <w:tab w:val="left" w:pos="599"/>
        </w:tabs>
        <w:ind w:right="110" w:firstLine="425"/>
        <w:contextualSpacing/>
        <w:jc w:val="both"/>
        <w:rPr>
          <w:szCs w:val="22"/>
        </w:rPr>
      </w:pPr>
      <w:r w:rsidRPr="00FD25EF">
        <w:rPr>
          <w:szCs w:val="22"/>
        </w:rPr>
        <w:t>2.5.2. Трудовой договор может быть в любое время расторгнут по соглашению сторон трудового договора (ст. 78 ТК РФ).</w:t>
      </w:r>
    </w:p>
    <w:p w:rsidR="00C902D4" w:rsidRPr="00FD25EF" w:rsidRDefault="00C902D4" w:rsidP="00C902D4">
      <w:pPr>
        <w:tabs>
          <w:tab w:val="left" w:pos="599"/>
        </w:tabs>
        <w:ind w:right="116" w:firstLine="426"/>
        <w:contextualSpacing/>
        <w:jc w:val="both"/>
        <w:rPr>
          <w:szCs w:val="22"/>
        </w:rPr>
      </w:pPr>
      <w:r w:rsidRPr="00FD25EF">
        <w:rPr>
          <w:szCs w:val="22"/>
        </w:rPr>
        <w:t xml:space="preserve">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w:t>
      </w:r>
      <w:r w:rsidRPr="00FD25EF">
        <w:rPr>
          <w:szCs w:val="22"/>
        </w:rPr>
        <w:lastRenderedPageBreak/>
        <w:t>срочного трудового договора, заключенного на время исполнения обязанностей отсутствующего работника.</w:t>
      </w:r>
    </w:p>
    <w:p w:rsidR="00C902D4" w:rsidRPr="00FD25EF" w:rsidRDefault="00C902D4" w:rsidP="00C902D4">
      <w:pPr>
        <w:tabs>
          <w:tab w:val="left" w:pos="599"/>
        </w:tabs>
        <w:ind w:right="116" w:firstLine="426"/>
        <w:contextualSpacing/>
        <w:jc w:val="both"/>
        <w:rPr>
          <w:szCs w:val="22"/>
        </w:rPr>
      </w:pPr>
      <w:r w:rsidRPr="00FD25EF">
        <w:rPr>
          <w:szCs w:val="22"/>
        </w:rPr>
        <w:t>Трудовой договор, заключенный на время выполнения определенной работы, прекращается по завершении этой работы.</w:t>
      </w:r>
    </w:p>
    <w:p w:rsidR="00C902D4" w:rsidRPr="00FD25EF" w:rsidRDefault="00C902D4" w:rsidP="00C902D4">
      <w:pPr>
        <w:tabs>
          <w:tab w:val="left" w:pos="599"/>
        </w:tabs>
        <w:ind w:right="116" w:firstLine="426"/>
        <w:contextualSpacing/>
        <w:jc w:val="both"/>
        <w:rPr>
          <w:szCs w:val="22"/>
        </w:rPr>
      </w:pPr>
      <w:r w:rsidRPr="00FD25EF">
        <w:rPr>
          <w:szCs w:val="22"/>
        </w:rPr>
        <w:t xml:space="preserve">Трудовой договор, заключенный на время исполнения обязанностей отсутствующего работника, прекращается с выходом </w:t>
      </w:r>
      <w:r w:rsidRPr="00FD25EF">
        <w:rPr>
          <w:spacing w:val="-3"/>
          <w:szCs w:val="22"/>
        </w:rPr>
        <w:t xml:space="preserve">этого </w:t>
      </w:r>
      <w:r w:rsidRPr="00FD25EF">
        <w:rPr>
          <w:szCs w:val="22"/>
        </w:rPr>
        <w:t>работника на работу.</w:t>
      </w:r>
    </w:p>
    <w:p w:rsidR="00C902D4" w:rsidRPr="00FD25EF" w:rsidRDefault="00C902D4" w:rsidP="00C902D4">
      <w:pPr>
        <w:tabs>
          <w:tab w:val="left" w:pos="599"/>
        </w:tabs>
        <w:ind w:right="116" w:firstLine="426"/>
        <w:contextualSpacing/>
        <w:jc w:val="both"/>
        <w:rPr>
          <w:szCs w:val="22"/>
        </w:rPr>
      </w:pPr>
      <w:r w:rsidRPr="00FD25EF">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C902D4" w:rsidRPr="00FD25EF" w:rsidRDefault="00C902D4" w:rsidP="00C902D4">
      <w:pPr>
        <w:tabs>
          <w:tab w:val="left" w:pos="599"/>
        </w:tabs>
        <w:ind w:right="116" w:firstLine="426"/>
        <w:contextualSpacing/>
        <w:jc w:val="both"/>
        <w:rPr>
          <w:szCs w:val="22"/>
        </w:rPr>
      </w:pPr>
      <w:r w:rsidRPr="00FD25EF">
        <w:rPr>
          <w:szCs w:val="22"/>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C902D4" w:rsidRPr="00FD25EF" w:rsidRDefault="00C902D4" w:rsidP="00C902D4">
      <w:pPr>
        <w:tabs>
          <w:tab w:val="left" w:pos="599"/>
        </w:tabs>
        <w:ind w:right="116" w:firstLine="426"/>
        <w:contextualSpacing/>
        <w:jc w:val="both"/>
        <w:rPr>
          <w:szCs w:val="22"/>
        </w:rPr>
      </w:pPr>
      <w:r w:rsidRPr="00FD25EF">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902D4" w:rsidRPr="00FD25EF" w:rsidRDefault="00C902D4" w:rsidP="00C902D4">
      <w:pPr>
        <w:tabs>
          <w:tab w:val="left" w:pos="599"/>
        </w:tabs>
        <w:ind w:right="116" w:firstLine="426"/>
        <w:contextualSpacing/>
        <w:jc w:val="both"/>
        <w:rPr>
          <w:szCs w:val="22"/>
        </w:rPr>
      </w:pPr>
      <w:r w:rsidRPr="00FD25EF">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C902D4" w:rsidRPr="00FD25EF" w:rsidRDefault="00C902D4" w:rsidP="00C902D4">
      <w:pPr>
        <w:tabs>
          <w:tab w:val="left" w:pos="599"/>
        </w:tabs>
        <w:ind w:right="116" w:firstLine="426"/>
        <w:contextualSpacing/>
        <w:jc w:val="both"/>
        <w:rPr>
          <w:szCs w:val="22"/>
        </w:rPr>
      </w:pPr>
      <w:r w:rsidRPr="00FD25EF">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C902D4" w:rsidRPr="00FD25EF" w:rsidRDefault="00C902D4" w:rsidP="00C902D4">
      <w:pPr>
        <w:tabs>
          <w:tab w:val="left" w:pos="599"/>
        </w:tabs>
        <w:ind w:right="116" w:firstLine="426"/>
        <w:contextualSpacing/>
        <w:jc w:val="both"/>
        <w:rPr>
          <w:szCs w:val="22"/>
        </w:rPr>
      </w:pPr>
      <w:r w:rsidRPr="00FD25EF">
        <w:rPr>
          <w:szCs w:val="22"/>
        </w:rPr>
        <w:t xml:space="preserve">2.5.7. Если по истечении срока предупреждения об увольнении трудовой договор не был расторгнут, и работник не настаивает на увольнении, </w:t>
      </w:r>
      <w:r w:rsidRPr="00FD25EF">
        <w:rPr>
          <w:spacing w:val="-3"/>
          <w:szCs w:val="22"/>
        </w:rPr>
        <w:t xml:space="preserve">то </w:t>
      </w:r>
      <w:r w:rsidRPr="00FD25EF">
        <w:rPr>
          <w:szCs w:val="22"/>
        </w:rPr>
        <w:t>действие трудового договора продолжается.</w:t>
      </w:r>
    </w:p>
    <w:p w:rsidR="00C902D4" w:rsidRPr="00FD25EF" w:rsidRDefault="00C902D4" w:rsidP="00C902D4">
      <w:pPr>
        <w:tabs>
          <w:tab w:val="left" w:pos="599"/>
        </w:tabs>
        <w:ind w:right="116" w:firstLine="426"/>
        <w:contextualSpacing/>
        <w:jc w:val="both"/>
        <w:rPr>
          <w:szCs w:val="22"/>
        </w:rPr>
      </w:pPr>
      <w:r w:rsidRPr="00FD25EF">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C902D4" w:rsidRPr="00FD25EF" w:rsidRDefault="00C902D4" w:rsidP="00C902D4">
      <w:pPr>
        <w:tabs>
          <w:tab w:val="left" w:pos="599"/>
        </w:tabs>
        <w:ind w:right="116" w:firstLine="426"/>
        <w:contextualSpacing/>
        <w:jc w:val="both"/>
        <w:rPr>
          <w:szCs w:val="22"/>
        </w:rPr>
      </w:pPr>
      <w:r w:rsidRPr="00FD25EF">
        <w:rPr>
          <w:szCs w:val="22"/>
        </w:rPr>
        <w:t xml:space="preserve">2.5.9. Увольнение по результатам аттестации работников, а также в случаях сокращения численности или штата работников </w:t>
      </w:r>
      <w:r w:rsidRPr="00FD25EF">
        <w:t xml:space="preserve">МАДОУ «Детский сад </w:t>
      </w:r>
      <w:r>
        <w:t>№161</w:t>
      </w:r>
      <w:r w:rsidRPr="00FD25EF">
        <w:t>»</w:t>
      </w:r>
      <w:r w:rsidRPr="00FD25EF">
        <w:rPr>
          <w:szCs w:val="22"/>
        </w:rPr>
        <w:t xml:space="preserve"> допускается, если невозможно перевести работника с </w:t>
      </w:r>
      <w:r w:rsidRPr="00FD25EF">
        <w:rPr>
          <w:spacing w:val="-3"/>
          <w:szCs w:val="22"/>
        </w:rPr>
        <w:t xml:space="preserve">его </w:t>
      </w:r>
      <w:r w:rsidRPr="00FD25EF">
        <w:rPr>
          <w:szCs w:val="22"/>
        </w:rPr>
        <w:t xml:space="preserve">согласия на </w:t>
      </w:r>
      <w:r w:rsidRPr="00FD25EF">
        <w:rPr>
          <w:spacing w:val="-2"/>
          <w:szCs w:val="22"/>
        </w:rPr>
        <w:t xml:space="preserve">другую </w:t>
      </w:r>
      <w:r w:rsidRPr="00FD25EF">
        <w:rPr>
          <w:szCs w:val="22"/>
        </w:rPr>
        <w:t>работу.</w:t>
      </w:r>
    </w:p>
    <w:p w:rsidR="00C902D4" w:rsidRPr="00FD25EF" w:rsidRDefault="00C902D4" w:rsidP="00C902D4">
      <w:pPr>
        <w:tabs>
          <w:tab w:val="left" w:pos="599"/>
        </w:tabs>
        <w:ind w:right="116" w:firstLine="426"/>
        <w:contextualSpacing/>
        <w:jc w:val="both"/>
        <w:rPr>
          <w:szCs w:val="22"/>
        </w:rPr>
      </w:pPr>
      <w:r w:rsidRPr="00FD25EF">
        <w:rPr>
          <w:szCs w:val="22"/>
        </w:rPr>
        <w:t>Причинами увольнения работников, в том числе педагогических работников, по п. 2 ч. 1 ст. 81 ТК РФ, могут являться:</w:t>
      </w:r>
    </w:p>
    <w:p w:rsidR="00C902D4" w:rsidRPr="00FD25EF" w:rsidRDefault="00C902D4" w:rsidP="00402FD8">
      <w:pPr>
        <w:numPr>
          <w:ilvl w:val="0"/>
          <w:numId w:val="22"/>
        </w:numPr>
        <w:tabs>
          <w:tab w:val="left" w:pos="709"/>
        </w:tabs>
        <w:spacing w:after="200"/>
        <w:ind w:firstLine="426"/>
        <w:contextualSpacing/>
        <w:jc w:val="both"/>
        <w:rPr>
          <w:szCs w:val="22"/>
        </w:rPr>
      </w:pPr>
      <w:r w:rsidRPr="00FD25EF">
        <w:rPr>
          <w:szCs w:val="22"/>
        </w:rPr>
        <w:t>реорганизация учреждения;</w:t>
      </w:r>
    </w:p>
    <w:p w:rsidR="00C902D4" w:rsidRPr="00FD25EF" w:rsidRDefault="00C902D4" w:rsidP="00402FD8">
      <w:pPr>
        <w:numPr>
          <w:ilvl w:val="0"/>
          <w:numId w:val="22"/>
        </w:numPr>
        <w:tabs>
          <w:tab w:val="left" w:pos="709"/>
        </w:tabs>
        <w:spacing w:after="200"/>
        <w:ind w:firstLine="426"/>
        <w:contextualSpacing/>
        <w:jc w:val="both"/>
        <w:rPr>
          <w:szCs w:val="22"/>
        </w:rPr>
      </w:pPr>
      <w:r w:rsidRPr="00FD25EF">
        <w:rPr>
          <w:szCs w:val="22"/>
        </w:rPr>
        <w:t>исключение из штатного расписания некоторых должностей;</w:t>
      </w:r>
    </w:p>
    <w:p w:rsidR="00C902D4" w:rsidRPr="00FD25EF" w:rsidRDefault="00C902D4" w:rsidP="00402FD8">
      <w:pPr>
        <w:numPr>
          <w:ilvl w:val="0"/>
          <w:numId w:val="22"/>
        </w:numPr>
        <w:tabs>
          <w:tab w:val="left" w:pos="709"/>
        </w:tabs>
        <w:spacing w:before="2" w:after="200"/>
        <w:ind w:firstLine="426"/>
        <w:contextualSpacing/>
        <w:jc w:val="both"/>
        <w:rPr>
          <w:szCs w:val="22"/>
        </w:rPr>
      </w:pPr>
      <w:r w:rsidRPr="00FD25EF">
        <w:rPr>
          <w:szCs w:val="22"/>
        </w:rPr>
        <w:t>сокращение численности работников;</w:t>
      </w:r>
    </w:p>
    <w:p w:rsidR="00C902D4" w:rsidRPr="00FD25EF" w:rsidRDefault="00C902D4" w:rsidP="00402FD8">
      <w:pPr>
        <w:numPr>
          <w:ilvl w:val="0"/>
          <w:numId w:val="22"/>
        </w:numPr>
        <w:tabs>
          <w:tab w:val="left" w:pos="709"/>
        </w:tabs>
        <w:spacing w:after="200"/>
        <w:ind w:firstLine="426"/>
        <w:contextualSpacing/>
        <w:jc w:val="both"/>
        <w:rPr>
          <w:szCs w:val="22"/>
        </w:rPr>
      </w:pPr>
      <w:r w:rsidRPr="00FD25EF">
        <w:rPr>
          <w:szCs w:val="22"/>
        </w:rPr>
        <w:t>уменьшение количества групп;</w:t>
      </w:r>
    </w:p>
    <w:p w:rsidR="00C902D4" w:rsidRPr="00FD25EF" w:rsidRDefault="00C902D4" w:rsidP="00402FD8">
      <w:pPr>
        <w:numPr>
          <w:ilvl w:val="0"/>
          <w:numId w:val="22"/>
        </w:numPr>
        <w:tabs>
          <w:tab w:val="left" w:pos="709"/>
        </w:tabs>
        <w:spacing w:before="2" w:after="200"/>
        <w:ind w:firstLine="426"/>
        <w:contextualSpacing/>
        <w:jc w:val="both"/>
        <w:rPr>
          <w:szCs w:val="22"/>
        </w:rPr>
      </w:pPr>
      <w:r w:rsidRPr="00FD25EF">
        <w:rPr>
          <w:szCs w:val="22"/>
        </w:rPr>
        <w:t>изменение количества часов ввиду изменения учебного плана, учебных программ и т.п.;</w:t>
      </w:r>
    </w:p>
    <w:p w:rsidR="00C902D4" w:rsidRPr="00FD25EF" w:rsidRDefault="00C902D4" w:rsidP="00402FD8">
      <w:pPr>
        <w:numPr>
          <w:ilvl w:val="0"/>
          <w:numId w:val="22"/>
        </w:numPr>
        <w:tabs>
          <w:tab w:val="left" w:pos="709"/>
        </w:tabs>
        <w:spacing w:after="200"/>
        <w:ind w:right="119" w:firstLine="426"/>
        <w:contextualSpacing/>
        <w:jc w:val="both"/>
        <w:rPr>
          <w:szCs w:val="22"/>
        </w:rPr>
      </w:pPr>
      <w:r w:rsidRPr="00FD25EF">
        <w:rPr>
          <w:szCs w:val="22"/>
        </w:rPr>
        <w:t>неоднократное неисполнение работником без уважительных причин трудовых обязанностей, если он имеет дисциплинарное взыскание;</w:t>
      </w:r>
    </w:p>
    <w:p w:rsidR="00C902D4" w:rsidRPr="00FD25EF" w:rsidRDefault="00C902D4" w:rsidP="00402FD8">
      <w:pPr>
        <w:numPr>
          <w:ilvl w:val="0"/>
          <w:numId w:val="22"/>
        </w:numPr>
        <w:tabs>
          <w:tab w:val="left" w:pos="709"/>
        </w:tabs>
        <w:spacing w:after="200"/>
        <w:ind w:firstLine="426"/>
        <w:contextualSpacing/>
        <w:jc w:val="both"/>
        <w:rPr>
          <w:szCs w:val="22"/>
        </w:rPr>
      </w:pPr>
      <w:r w:rsidRPr="00FD25EF">
        <w:rPr>
          <w:szCs w:val="22"/>
        </w:rPr>
        <w:t>однократное грубое нарушение работником трудовых обязанностей;</w:t>
      </w:r>
    </w:p>
    <w:p w:rsidR="00C902D4" w:rsidRPr="00FD25EF" w:rsidRDefault="00C902D4" w:rsidP="00402FD8">
      <w:pPr>
        <w:numPr>
          <w:ilvl w:val="0"/>
          <w:numId w:val="22"/>
        </w:numPr>
        <w:tabs>
          <w:tab w:val="left" w:pos="320"/>
          <w:tab w:val="left" w:pos="709"/>
        </w:tabs>
        <w:spacing w:after="200"/>
        <w:ind w:right="110" w:firstLine="426"/>
        <w:contextualSpacing/>
        <w:jc w:val="both"/>
        <w:rPr>
          <w:szCs w:val="22"/>
        </w:rPr>
      </w:pPr>
      <w:r w:rsidRPr="00FD25EF">
        <w:rPr>
          <w:szCs w:val="22"/>
        </w:rPr>
        <w:lastRenderedPageBreak/>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902D4" w:rsidRPr="00FD25EF" w:rsidRDefault="00C902D4" w:rsidP="00402FD8">
      <w:pPr>
        <w:numPr>
          <w:ilvl w:val="0"/>
          <w:numId w:val="22"/>
        </w:numPr>
        <w:tabs>
          <w:tab w:val="left" w:pos="320"/>
          <w:tab w:val="left" w:pos="709"/>
        </w:tabs>
        <w:spacing w:after="200"/>
        <w:ind w:right="114" w:firstLine="426"/>
        <w:contextualSpacing/>
        <w:jc w:val="both"/>
        <w:rPr>
          <w:szCs w:val="22"/>
        </w:rPr>
      </w:pPr>
      <w:r w:rsidRPr="00FD25EF">
        <w:rPr>
          <w:szCs w:val="22"/>
        </w:rPr>
        <w:t xml:space="preserve">появление работника на рабочем месте либо на территории </w:t>
      </w:r>
      <w:r w:rsidRPr="00FD25EF">
        <w:t xml:space="preserve">МАДОУ «Детский сад </w:t>
      </w:r>
      <w:r>
        <w:t>№161</w:t>
      </w:r>
      <w:r w:rsidRPr="00FD25EF">
        <w:t>»</w:t>
      </w:r>
      <w:r w:rsidRPr="00FD25EF">
        <w:rPr>
          <w:szCs w:val="22"/>
        </w:rPr>
        <w:t xml:space="preserve"> в состоянии алкогольного, наркотического или другого токсического опьянения;</w:t>
      </w:r>
    </w:p>
    <w:p w:rsidR="00C902D4" w:rsidRPr="00FD25EF" w:rsidRDefault="00C902D4" w:rsidP="00402FD8">
      <w:pPr>
        <w:numPr>
          <w:ilvl w:val="0"/>
          <w:numId w:val="22"/>
        </w:numPr>
        <w:tabs>
          <w:tab w:val="left" w:pos="709"/>
        </w:tabs>
        <w:spacing w:after="200"/>
        <w:ind w:firstLine="426"/>
        <w:contextualSpacing/>
        <w:jc w:val="both"/>
        <w:rPr>
          <w:szCs w:val="22"/>
        </w:rPr>
      </w:pPr>
      <w:r w:rsidRPr="00FD25EF">
        <w:rPr>
          <w:szCs w:val="22"/>
        </w:rPr>
        <w:t>совершение по месту работы хищения;</w:t>
      </w:r>
    </w:p>
    <w:p w:rsidR="00C902D4" w:rsidRPr="00FD25EF" w:rsidRDefault="00C902D4" w:rsidP="00402FD8">
      <w:pPr>
        <w:numPr>
          <w:ilvl w:val="0"/>
          <w:numId w:val="22"/>
        </w:numPr>
        <w:tabs>
          <w:tab w:val="left" w:pos="344"/>
          <w:tab w:val="left" w:pos="709"/>
        </w:tabs>
        <w:spacing w:before="2" w:after="200"/>
        <w:ind w:right="113" w:firstLine="426"/>
        <w:contextualSpacing/>
        <w:jc w:val="both"/>
        <w:rPr>
          <w:szCs w:val="22"/>
        </w:rPr>
      </w:pPr>
      <w:r w:rsidRPr="00FD25EF">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C902D4" w:rsidRPr="00FD25EF" w:rsidRDefault="00C902D4" w:rsidP="00402FD8">
      <w:pPr>
        <w:numPr>
          <w:ilvl w:val="0"/>
          <w:numId w:val="22"/>
        </w:numPr>
        <w:tabs>
          <w:tab w:val="left" w:pos="291"/>
          <w:tab w:val="left" w:pos="709"/>
        </w:tabs>
        <w:spacing w:after="200"/>
        <w:ind w:right="116" w:firstLine="426"/>
        <w:contextualSpacing/>
        <w:jc w:val="both"/>
        <w:rPr>
          <w:szCs w:val="22"/>
        </w:rPr>
      </w:pPr>
      <w:r w:rsidRPr="00FD25EF">
        <w:rPr>
          <w:szCs w:val="22"/>
        </w:rPr>
        <w:t>совершение виновных действий работником, непосредственно обслуживающим денежные или товарные ценности.</w:t>
      </w:r>
    </w:p>
    <w:p w:rsidR="00C902D4" w:rsidRPr="00FD25EF" w:rsidRDefault="00C902D4" w:rsidP="00C902D4">
      <w:pPr>
        <w:tabs>
          <w:tab w:val="left" w:pos="599"/>
        </w:tabs>
        <w:ind w:right="106" w:firstLine="426"/>
        <w:contextualSpacing/>
        <w:jc w:val="both"/>
        <w:rPr>
          <w:szCs w:val="22"/>
        </w:rPr>
      </w:pPr>
      <w:r w:rsidRPr="00FD25EF">
        <w:rPr>
          <w:szCs w:val="22"/>
        </w:rPr>
        <w:t xml:space="preserve">2.5.10. Ликвидация или реорганизация </w:t>
      </w:r>
      <w:r w:rsidRPr="00FD25EF">
        <w:t xml:space="preserve">МАДОУ «Детский сад </w:t>
      </w:r>
      <w:r>
        <w:t>№161</w:t>
      </w:r>
      <w:r w:rsidRPr="00FD25EF">
        <w:t>»</w:t>
      </w:r>
      <w:r w:rsidRPr="00FD25EF">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C902D4" w:rsidRPr="00FD25EF" w:rsidRDefault="00C902D4" w:rsidP="00C902D4">
      <w:pPr>
        <w:tabs>
          <w:tab w:val="left" w:pos="599"/>
        </w:tabs>
        <w:ind w:right="106" w:firstLine="426"/>
        <w:contextualSpacing/>
        <w:jc w:val="both"/>
        <w:rPr>
          <w:szCs w:val="22"/>
        </w:rPr>
      </w:pPr>
      <w:r w:rsidRPr="00FD25EF">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902D4" w:rsidRPr="00FD25EF" w:rsidRDefault="00C902D4" w:rsidP="00C902D4">
      <w:pPr>
        <w:tabs>
          <w:tab w:val="left" w:pos="599"/>
        </w:tabs>
        <w:ind w:right="106" w:firstLine="426"/>
        <w:contextualSpacing/>
        <w:jc w:val="both"/>
        <w:rPr>
          <w:szCs w:val="22"/>
        </w:rPr>
      </w:pPr>
      <w:r w:rsidRPr="00FD25EF">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902D4" w:rsidRPr="00FD25EF" w:rsidRDefault="00C902D4" w:rsidP="00C902D4">
      <w:pPr>
        <w:tabs>
          <w:tab w:val="left" w:pos="599"/>
        </w:tabs>
        <w:ind w:right="106" w:firstLine="426"/>
        <w:contextualSpacing/>
        <w:jc w:val="both"/>
        <w:rPr>
          <w:szCs w:val="22"/>
        </w:rPr>
      </w:pPr>
      <w:r w:rsidRPr="00FD25EF">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902D4" w:rsidRPr="00FD25EF" w:rsidRDefault="00C902D4" w:rsidP="00C902D4">
      <w:pPr>
        <w:tabs>
          <w:tab w:val="left" w:pos="599"/>
        </w:tabs>
        <w:ind w:right="106" w:firstLine="426"/>
        <w:contextualSpacing/>
        <w:jc w:val="both"/>
        <w:rPr>
          <w:szCs w:val="22"/>
        </w:rPr>
      </w:pPr>
      <w:r w:rsidRPr="00FD25EF">
        <w:rPr>
          <w:szCs w:val="22"/>
        </w:rPr>
        <w:t xml:space="preserve">Если аморальный проступок совершен работником по месту работы и в связи с исполнением им трудовых обязанностей, </w:t>
      </w:r>
      <w:r w:rsidRPr="00FD25EF">
        <w:rPr>
          <w:spacing w:val="-3"/>
          <w:szCs w:val="22"/>
        </w:rPr>
        <w:t xml:space="preserve">то </w:t>
      </w:r>
      <w:r w:rsidRPr="00FD25EF">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sidRPr="00FD25EF">
        <w:rPr>
          <w:spacing w:val="-3"/>
          <w:szCs w:val="22"/>
        </w:rPr>
        <w:t xml:space="preserve">то </w:t>
      </w:r>
      <w:r w:rsidRPr="00FD25EF">
        <w:rPr>
          <w:szCs w:val="22"/>
        </w:rPr>
        <w:t>увольнение работника не допускается позднее одного года со дня обнаружения проступка работодателем (ст. 81 ТКРФ).</w:t>
      </w:r>
    </w:p>
    <w:p w:rsidR="00C902D4" w:rsidRPr="00FD25EF" w:rsidRDefault="00C902D4" w:rsidP="00C902D4">
      <w:pPr>
        <w:tabs>
          <w:tab w:val="left" w:pos="599"/>
        </w:tabs>
        <w:ind w:right="106" w:firstLine="426"/>
        <w:contextualSpacing/>
        <w:jc w:val="both"/>
        <w:rPr>
          <w:szCs w:val="22"/>
        </w:rPr>
      </w:pPr>
      <w:r w:rsidRPr="00FD25EF">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C902D4" w:rsidRPr="00FD25EF" w:rsidRDefault="00C902D4" w:rsidP="00402FD8">
      <w:pPr>
        <w:numPr>
          <w:ilvl w:val="0"/>
          <w:numId w:val="23"/>
        </w:numPr>
        <w:spacing w:before="2" w:after="200"/>
        <w:contextualSpacing/>
        <w:jc w:val="both"/>
        <w:rPr>
          <w:szCs w:val="22"/>
        </w:rPr>
      </w:pPr>
      <w:r w:rsidRPr="00FD25EF">
        <w:rPr>
          <w:szCs w:val="22"/>
        </w:rPr>
        <w:t xml:space="preserve">повторное в течение одного года грубое нарушение устава </w:t>
      </w:r>
      <w:r w:rsidRPr="00FD25EF">
        <w:t xml:space="preserve">МАДОУ «Детский сад </w:t>
      </w:r>
      <w:r>
        <w:t>№161</w:t>
      </w:r>
      <w:r w:rsidRPr="00FD25EF">
        <w:t>»</w:t>
      </w:r>
      <w:r w:rsidRPr="00FD25EF">
        <w:rPr>
          <w:szCs w:val="22"/>
        </w:rPr>
        <w:t>;</w:t>
      </w:r>
    </w:p>
    <w:p w:rsidR="00C902D4" w:rsidRPr="00FD25EF" w:rsidRDefault="00C902D4" w:rsidP="00402FD8">
      <w:pPr>
        <w:numPr>
          <w:ilvl w:val="0"/>
          <w:numId w:val="23"/>
        </w:numPr>
        <w:tabs>
          <w:tab w:val="left" w:pos="277"/>
        </w:tabs>
        <w:spacing w:after="200"/>
        <w:ind w:right="119"/>
        <w:contextualSpacing/>
        <w:jc w:val="both"/>
        <w:rPr>
          <w:szCs w:val="22"/>
        </w:rPr>
      </w:pPr>
      <w:r w:rsidRPr="00FD25EF">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C902D4" w:rsidRPr="00FD25EF" w:rsidRDefault="00C902D4" w:rsidP="00C902D4">
      <w:pPr>
        <w:tabs>
          <w:tab w:val="left" w:pos="277"/>
        </w:tabs>
        <w:ind w:right="119" w:firstLine="426"/>
        <w:contextualSpacing/>
        <w:jc w:val="both"/>
        <w:rPr>
          <w:szCs w:val="22"/>
        </w:rPr>
      </w:pPr>
      <w:r w:rsidRPr="00FD25EF">
        <w:rPr>
          <w:szCs w:val="22"/>
        </w:rPr>
        <w:t>2.5.13. Прекращение трудового договора оформляется приказом работодателя (ст. 84.1 ТК РФ). С приказом</w:t>
      </w:r>
      <w:r w:rsidRPr="00FD25EF">
        <w:rPr>
          <w:szCs w:val="22"/>
        </w:rPr>
        <w:tab/>
        <w:t xml:space="preserve">работодателя о прекращении   трудового   договора   работник должен быть ознакомлен под роспись. </w:t>
      </w:r>
      <w:r w:rsidRPr="00FD25EF">
        <w:rPr>
          <w:spacing w:val="-3"/>
          <w:szCs w:val="22"/>
        </w:rPr>
        <w:t>По</w:t>
      </w:r>
      <w:r w:rsidRPr="00FD25EF">
        <w:rPr>
          <w:spacing w:val="-3"/>
          <w:szCs w:val="22"/>
        </w:rPr>
        <w:tab/>
      </w:r>
      <w:r w:rsidRPr="00FD25EF">
        <w:rPr>
          <w:szCs w:val="22"/>
        </w:rPr>
        <w:t>требованию работника работодатель обязан выдать ему надлежащим образом заверенную копию указанного приказа.</w:t>
      </w:r>
    </w:p>
    <w:p w:rsidR="00C902D4" w:rsidRPr="00FD25EF" w:rsidRDefault="00C902D4" w:rsidP="00C902D4">
      <w:pPr>
        <w:tabs>
          <w:tab w:val="left" w:pos="277"/>
        </w:tabs>
        <w:ind w:right="119" w:firstLine="426"/>
        <w:contextualSpacing/>
        <w:jc w:val="both"/>
        <w:rPr>
          <w:szCs w:val="22"/>
        </w:rPr>
      </w:pPr>
      <w:r w:rsidRPr="00FD25EF">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C902D4" w:rsidRPr="00FD25EF" w:rsidRDefault="00C902D4" w:rsidP="00C902D4">
      <w:pPr>
        <w:tabs>
          <w:tab w:val="left" w:pos="277"/>
        </w:tabs>
        <w:ind w:right="119" w:firstLine="426"/>
        <w:contextualSpacing/>
        <w:jc w:val="both"/>
        <w:rPr>
          <w:szCs w:val="22"/>
        </w:rPr>
      </w:pPr>
      <w:r w:rsidRPr="00FD25EF">
        <w:rPr>
          <w:szCs w:val="22"/>
        </w:rPr>
        <w:t xml:space="preserve">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w:t>
      </w:r>
      <w:r w:rsidRPr="00FD25EF">
        <w:rPr>
          <w:szCs w:val="22"/>
        </w:rPr>
        <w:lastRenderedPageBreak/>
        <w:t>письменному заявлению работника работодатель обязан выдать ему заверенные надлежащим образом копии документов, связанных с работой.</w:t>
      </w:r>
    </w:p>
    <w:p w:rsidR="00C902D4" w:rsidRPr="00FD25EF" w:rsidRDefault="00C902D4" w:rsidP="00C902D4">
      <w:pPr>
        <w:tabs>
          <w:tab w:val="left" w:pos="277"/>
        </w:tabs>
        <w:ind w:right="119" w:firstLine="426"/>
        <w:contextualSpacing/>
        <w:jc w:val="both"/>
        <w:rPr>
          <w:szCs w:val="22"/>
        </w:rPr>
      </w:pPr>
      <w:r w:rsidRPr="00FD25EF">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C902D4" w:rsidRPr="00FD25EF" w:rsidRDefault="00C902D4" w:rsidP="00C902D4">
      <w:pPr>
        <w:tabs>
          <w:tab w:val="left" w:pos="277"/>
        </w:tabs>
        <w:ind w:right="119" w:firstLine="426"/>
        <w:contextualSpacing/>
        <w:jc w:val="both"/>
        <w:rPr>
          <w:szCs w:val="22"/>
        </w:rPr>
      </w:pPr>
      <w:r w:rsidRPr="00FD25EF">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C902D4" w:rsidRPr="00FD25EF" w:rsidRDefault="00C902D4" w:rsidP="00C902D4">
      <w:pPr>
        <w:tabs>
          <w:tab w:val="left" w:pos="277"/>
        </w:tabs>
        <w:ind w:right="119" w:firstLine="425"/>
        <w:contextualSpacing/>
        <w:jc w:val="both"/>
        <w:rPr>
          <w:color w:val="000000"/>
          <w:shd w:val="clear" w:color="auto" w:fill="FFFFFF"/>
        </w:rPr>
      </w:pPr>
      <w:r w:rsidRPr="00FD25EF">
        <w:rPr>
          <w:szCs w:val="22"/>
        </w:rPr>
        <w:t xml:space="preserve">2.5.17. </w:t>
      </w:r>
      <w:r w:rsidRPr="00FD25EF">
        <w:rPr>
          <w:color w:val="000000"/>
          <w:shd w:val="clear" w:color="auto" w:fill="FFFFFF"/>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C902D4" w:rsidRPr="00FD25EF" w:rsidRDefault="00C902D4" w:rsidP="00C902D4">
      <w:pPr>
        <w:tabs>
          <w:tab w:val="left" w:pos="277"/>
        </w:tabs>
        <w:ind w:right="119" w:firstLine="425"/>
        <w:contextualSpacing/>
        <w:jc w:val="both"/>
        <w:rPr>
          <w:color w:val="000000"/>
          <w:shd w:val="clear" w:color="auto" w:fill="FFFFFF"/>
        </w:rPr>
      </w:pPr>
      <w:r w:rsidRPr="00FD25EF">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rsidR="00C902D4" w:rsidRPr="00FD25EF" w:rsidRDefault="00C902D4" w:rsidP="00C902D4">
      <w:pPr>
        <w:tabs>
          <w:tab w:val="left" w:pos="277"/>
        </w:tabs>
        <w:ind w:right="119" w:firstLine="426"/>
        <w:contextualSpacing/>
        <w:jc w:val="both"/>
      </w:pPr>
      <w:r w:rsidRPr="00FD25EF">
        <w:rPr>
          <w:szCs w:val="22"/>
        </w:rPr>
        <w:t xml:space="preserve">2.5.18. </w:t>
      </w:r>
      <w:r w:rsidRPr="00FD25EF">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31" w:anchor="dst2459" w:history="1">
        <w:r w:rsidRPr="00FD25EF">
          <w:rPr>
            <w:shd w:val="clear" w:color="auto" w:fill="FFFFFF"/>
          </w:rPr>
          <w:t>частью девятой статьи 312.3</w:t>
        </w:r>
      </w:hyperlink>
      <w:r w:rsidRPr="00FD25EF">
        <w:rPr>
          <w:shd w:val="clear" w:color="auto" w:fill="FFFFFF"/>
        </w:rPr>
        <w:t> ТК РФ).</w:t>
      </w:r>
    </w:p>
    <w:p w:rsidR="00C902D4" w:rsidRPr="00FD25EF" w:rsidRDefault="00C902D4" w:rsidP="00C902D4">
      <w:pPr>
        <w:tabs>
          <w:tab w:val="left" w:pos="277"/>
        </w:tabs>
        <w:ind w:right="119" w:firstLine="426"/>
        <w:contextualSpacing/>
        <w:jc w:val="both"/>
      </w:pPr>
      <w:r w:rsidRPr="00FD25EF">
        <w:t>2.5.19. Трудовой договор может быть прекращён и по другим основаниям, предусмотренным ТК РФ и иными федеральными законами.</w:t>
      </w:r>
    </w:p>
    <w:p w:rsidR="00C902D4" w:rsidRPr="00FD25EF" w:rsidRDefault="00C902D4" w:rsidP="00402FD8">
      <w:pPr>
        <w:numPr>
          <w:ilvl w:val="0"/>
          <w:numId w:val="34"/>
        </w:numPr>
        <w:tabs>
          <w:tab w:val="left" w:pos="708"/>
        </w:tabs>
        <w:spacing w:after="200"/>
        <w:ind w:right="111"/>
        <w:contextualSpacing/>
        <w:jc w:val="center"/>
        <w:rPr>
          <w:b/>
          <w:szCs w:val="22"/>
        </w:rPr>
      </w:pPr>
      <w:r w:rsidRPr="00FD25EF">
        <w:rPr>
          <w:b/>
          <w:szCs w:val="22"/>
        </w:rPr>
        <w:t>Основные права, обязанности и ответственность сторон трудового договора</w:t>
      </w:r>
    </w:p>
    <w:p w:rsidR="00C902D4" w:rsidRPr="00FD25EF" w:rsidRDefault="00C902D4" w:rsidP="00C902D4">
      <w:pPr>
        <w:tabs>
          <w:tab w:val="left" w:pos="536"/>
        </w:tabs>
        <w:ind w:firstLine="426"/>
        <w:contextualSpacing/>
        <w:jc w:val="both"/>
        <w:rPr>
          <w:b/>
          <w:szCs w:val="22"/>
        </w:rPr>
      </w:pPr>
      <w:r w:rsidRPr="00FD25EF">
        <w:rPr>
          <w:b/>
          <w:szCs w:val="22"/>
        </w:rPr>
        <w:t xml:space="preserve">3.1. Работник имеет право </w:t>
      </w:r>
      <w:r w:rsidRPr="00FD25EF">
        <w:rPr>
          <w:szCs w:val="22"/>
        </w:rPr>
        <w:t>(ст.21 ТК РФ):</w:t>
      </w:r>
    </w:p>
    <w:p w:rsidR="00C902D4" w:rsidRPr="00FD25EF" w:rsidRDefault="00C902D4" w:rsidP="00C902D4">
      <w:pPr>
        <w:tabs>
          <w:tab w:val="left" w:pos="599"/>
        </w:tabs>
        <w:ind w:right="123" w:firstLine="426"/>
        <w:contextualSpacing/>
        <w:jc w:val="both"/>
        <w:rPr>
          <w:szCs w:val="22"/>
        </w:rPr>
      </w:pPr>
      <w:r w:rsidRPr="00FD25EF">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902D4" w:rsidRPr="00FD25EF" w:rsidRDefault="00C902D4" w:rsidP="00C902D4">
      <w:pPr>
        <w:tabs>
          <w:tab w:val="left" w:pos="599"/>
        </w:tabs>
        <w:ind w:firstLine="426"/>
        <w:contextualSpacing/>
        <w:jc w:val="both"/>
        <w:rPr>
          <w:szCs w:val="22"/>
        </w:rPr>
      </w:pPr>
      <w:r w:rsidRPr="00FD25EF">
        <w:rPr>
          <w:szCs w:val="22"/>
        </w:rPr>
        <w:t>3.1.2. На предоставление ему работы, обусловленной трудовым договором.</w:t>
      </w:r>
    </w:p>
    <w:p w:rsidR="00C902D4" w:rsidRPr="00FD25EF" w:rsidRDefault="00C902D4" w:rsidP="00C902D4">
      <w:pPr>
        <w:tabs>
          <w:tab w:val="left" w:pos="600"/>
        </w:tabs>
        <w:spacing w:before="7"/>
        <w:ind w:right="113" w:firstLine="426"/>
        <w:contextualSpacing/>
        <w:jc w:val="both"/>
        <w:rPr>
          <w:szCs w:val="22"/>
        </w:rPr>
      </w:pPr>
      <w:r w:rsidRPr="00FD25EF">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C902D4" w:rsidRPr="00FD25EF" w:rsidRDefault="00C902D4" w:rsidP="00C902D4">
      <w:pPr>
        <w:tabs>
          <w:tab w:val="left" w:pos="599"/>
        </w:tabs>
        <w:ind w:right="118" w:firstLine="426"/>
        <w:contextualSpacing/>
        <w:jc w:val="both"/>
        <w:rPr>
          <w:szCs w:val="22"/>
        </w:rPr>
      </w:pPr>
      <w:r w:rsidRPr="00FD25EF">
        <w:rPr>
          <w:szCs w:val="22"/>
        </w:rPr>
        <w:t xml:space="preserve">3.1.4. На своевременную и в полном объеме выплату заработной платы в соответствии </w:t>
      </w:r>
      <w:r w:rsidRPr="00FD25EF">
        <w:rPr>
          <w:spacing w:val="-3"/>
          <w:szCs w:val="22"/>
        </w:rPr>
        <w:t xml:space="preserve">со </w:t>
      </w:r>
      <w:r w:rsidRPr="00FD25EF">
        <w:rPr>
          <w:szCs w:val="22"/>
        </w:rPr>
        <w:t xml:space="preserve">своей квалификацией, сложностью </w:t>
      </w:r>
      <w:r w:rsidRPr="00FD25EF">
        <w:rPr>
          <w:spacing w:val="-3"/>
          <w:szCs w:val="22"/>
        </w:rPr>
        <w:t xml:space="preserve">труда, </w:t>
      </w:r>
      <w:r w:rsidRPr="00FD25EF">
        <w:rPr>
          <w:szCs w:val="22"/>
        </w:rPr>
        <w:t>количеством и качеством выполненной работы.</w:t>
      </w:r>
    </w:p>
    <w:p w:rsidR="00C902D4" w:rsidRPr="00FD25EF" w:rsidRDefault="00C902D4" w:rsidP="00C902D4">
      <w:pPr>
        <w:tabs>
          <w:tab w:val="left" w:pos="599"/>
        </w:tabs>
        <w:spacing w:before="2"/>
        <w:ind w:right="110" w:firstLine="426"/>
        <w:contextualSpacing/>
        <w:jc w:val="both"/>
        <w:rPr>
          <w:szCs w:val="22"/>
        </w:rPr>
      </w:pPr>
      <w:r w:rsidRPr="00FD25EF">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C902D4" w:rsidRPr="00FD25EF" w:rsidRDefault="00C902D4" w:rsidP="00C902D4">
      <w:pPr>
        <w:tabs>
          <w:tab w:val="left" w:pos="599"/>
        </w:tabs>
        <w:spacing w:before="2"/>
        <w:ind w:right="121" w:firstLine="426"/>
        <w:contextualSpacing/>
        <w:jc w:val="both"/>
        <w:rPr>
          <w:szCs w:val="22"/>
        </w:rPr>
      </w:pPr>
      <w:r w:rsidRPr="00FD25EF">
        <w:rPr>
          <w:szCs w:val="22"/>
        </w:rPr>
        <w:t>3.1.6. На полную достоверную информацию об условиях труда и требованиях охраны труда на рабочем месте.</w:t>
      </w:r>
    </w:p>
    <w:p w:rsidR="00C902D4" w:rsidRPr="00FD25EF" w:rsidRDefault="00C902D4" w:rsidP="00C902D4">
      <w:pPr>
        <w:tabs>
          <w:tab w:val="left" w:pos="599"/>
        </w:tabs>
        <w:spacing w:before="7"/>
        <w:ind w:right="119" w:firstLine="426"/>
        <w:contextualSpacing/>
        <w:jc w:val="both"/>
        <w:rPr>
          <w:szCs w:val="22"/>
        </w:rPr>
      </w:pPr>
      <w:r w:rsidRPr="00FD25EF">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C902D4" w:rsidRPr="00FD25EF" w:rsidRDefault="00C902D4" w:rsidP="00C902D4">
      <w:pPr>
        <w:tabs>
          <w:tab w:val="left" w:pos="599"/>
        </w:tabs>
        <w:spacing w:before="4"/>
        <w:ind w:right="117" w:firstLine="426"/>
        <w:contextualSpacing/>
        <w:jc w:val="both"/>
        <w:rPr>
          <w:szCs w:val="22"/>
        </w:rPr>
      </w:pPr>
      <w:r w:rsidRPr="00FD25EF">
        <w:rPr>
          <w:szCs w:val="22"/>
        </w:rPr>
        <w:lastRenderedPageBreak/>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902D4" w:rsidRPr="00FD25EF" w:rsidRDefault="00C902D4" w:rsidP="00C902D4">
      <w:pPr>
        <w:tabs>
          <w:tab w:val="left" w:pos="599"/>
        </w:tabs>
        <w:spacing w:before="4"/>
        <w:ind w:right="104" w:firstLine="426"/>
        <w:contextualSpacing/>
        <w:jc w:val="both"/>
        <w:rPr>
          <w:szCs w:val="22"/>
        </w:rPr>
      </w:pPr>
      <w:r w:rsidRPr="00FD25EF">
        <w:rPr>
          <w:szCs w:val="22"/>
        </w:rPr>
        <w:t xml:space="preserve">3.1.9. На участие в управлении </w:t>
      </w:r>
      <w:r w:rsidRPr="00FD25EF">
        <w:t xml:space="preserve">МАДОУ «Детский сад </w:t>
      </w:r>
      <w:r>
        <w:t>№161</w:t>
      </w:r>
      <w:r w:rsidRPr="00FD25EF">
        <w:t>»</w:t>
      </w:r>
      <w:r w:rsidRPr="00FD25EF">
        <w:rPr>
          <w:szCs w:val="22"/>
        </w:rPr>
        <w:t xml:space="preserve"> в предусмотренных ТК РФ, иными федеральными законами, соглашениями и коллективным договором формах.</w:t>
      </w:r>
    </w:p>
    <w:p w:rsidR="00C902D4" w:rsidRPr="00FD25EF" w:rsidRDefault="00C902D4" w:rsidP="00C902D4">
      <w:pPr>
        <w:tabs>
          <w:tab w:val="left" w:pos="719"/>
        </w:tabs>
        <w:ind w:right="116" w:firstLine="426"/>
        <w:contextualSpacing/>
        <w:jc w:val="both"/>
        <w:rPr>
          <w:szCs w:val="22"/>
        </w:rPr>
      </w:pPr>
      <w:r w:rsidRPr="00FD25EF">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902D4" w:rsidRPr="00FD25EF" w:rsidRDefault="00C902D4" w:rsidP="00C902D4">
      <w:pPr>
        <w:tabs>
          <w:tab w:val="left" w:pos="719"/>
        </w:tabs>
        <w:spacing w:before="40"/>
        <w:ind w:right="119" w:firstLine="426"/>
        <w:contextualSpacing/>
        <w:jc w:val="both"/>
        <w:rPr>
          <w:szCs w:val="22"/>
        </w:rPr>
      </w:pPr>
      <w:r w:rsidRPr="00FD25EF">
        <w:rPr>
          <w:szCs w:val="22"/>
        </w:rPr>
        <w:t>3.1.11. На защиту своих трудовых прав, свобод и законных интересов всеми не запрещенными законом способами.</w:t>
      </w:r>
    </w:p>
    <w:p w:rsidR="00C902D4" w:rsidRPr="00FD25EF" w:rsidRDefault="00C902D4" w:rsidP="00C902D4">
      <w:pPr>
        <w:tabs>
          <w:tab w:val="left" w:pos="719"/>
        </w:tabs>
        <w:ind w:right="120" w:firstLine="426"/>
        <w:contextualSpacing/>
        <w:jc w:val="both"/>
        <w:rPr>
          <w:szCs w:val="22"/>
        </w:rPr>
      </w:pPr>
      <w:r w:rsidRPr="00FD25EF">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902D4" w:rsidRPr="00FD25EF" w:rsidRDefault="00C902D4" w:rsidP="00C902D4">
      <w:pPr>
        <w:tabs>
          <w:tab w:val="left" w:pos="719"/>
        </w:tabs>
        <w:ind w:right="113" w:firstLine="426"/>
        <w:contextualSpacing/>
        <w:jc w:val="both"/>
        <w:rPr>
          <w:szCs w:val="22"/>
        </w:rPr>
      </w:pPr>
      <w:r w:rsidRPr="00FD25EF">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902D4" w:rsidRPr="00FD25EF" w:rsidRDefault="00C902D4" w:rsidP="00C902D4">
      <w:pPr>
        <w:tabs>
          <w:tab w:val="left" w:pos="719"/>
        </w:tabs>
        <w:spacing w:before="8"/>
        <w:ind w:right="110" w:firstLine="426"/>
        <w:contextualSpacing/>
        <w:jc w:val="both"/>
        <w:rPr>
          <w:szCs w:val="22"/>
        </w:rPr>
      </w:pPr>
      <w:r w:rsidRPr="00FD25EF">
        <w:rPr>
          <w:szCs w:val="22"/>
        </w:rPr>
        <w:t>3.1.14. На обязательное социальное страхование в случаях, предусмотренных федеральными законами.</w:t>
      </w:r>
    </w:p>
    <w:p w:rsidR="00C902D4" w:rsidRPr="00FD25EF" w:rsidRDefault="00C902D4" w:rsidP="00C902D4">
      <w:pPr>
        <w:tabs>
          <w:tab w:val="left" w:pos="719"/>
        </w:tabs>
        <w:spacing w:before="4"/>
        <w:ind w:right="106" w:firstLine="426"/>
        <w:contextualSpacing/>
        <w:jc w:val="both"/>
        <w:rPr>
          <w:szCs w:val="22"/>
        </w:rPr>
      </w:pPr>
      <w:r w:rsidRPr="00FD25EF">
        <w:rPr>
          <w:szCs w:val="22"/>
        </w:rPr>
        <w:t xml:space="preserve">3.1.15. Пользоваться другими правами в соответствии с уставом </w:t>
      </w:r>
      <w:r w:rsidRPr="00FD25EF">
        <w:t xml:space="preserve">МАДОУ «Детский сад </w:t>
      </w:r>
      <w:r>
        <w:t>№161</w:t>
      </w:r>
      <w:r w:rsidRPr="00FD25EF">
        <w:t>»</w:t>
      </w:r>
      <w:r w:rsidRPr="00FD25EF">
        <w:rPr>
          <w:szCs w:val="22"/>
        </w:rPr>
        <w:t>, трудовым договором, законодательством Российской Федерации.</w:t>
      </w:r>
    </w:p>
    <w:p w:rsidR="00C902D4" w:rsidRPr="00FD25EF" w:rsidRDefault="00C902D4" w:rsidP="00C902D4">
      <w:pPr>
        <w:ind w:right="108" w:firstLine="426"/>
        <w:contextualSpacing/>
        <w:jc w:val="both"/>
        <w:rPr>
          <w:szCs w:val="22"/>
        </w:rPr>
      </w:pPr>
      <w:r w:rsidRPr="00FD25EF">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C902D4" w:rsidRPr="00FD25EF" w:rsidRDefault="00C902D4" w:rsidP="00C902D4">
      <w:pPr>
        <w:tabs>
          <w:tab w:val="left" w:pos="536"/>
        </w:tabs>
        <w:ind w:firstLine="426"/>
        <w:contextualSpacing/>
        <w:jc w:val="both"/>
        <w:rPr>
          <w:b/>
          <w:szCs w:val="22"/>
        </w:rPr>
      </w:pPr>
      <w:r w:rsidRPr="00FD25EF">
        <w:rPr>
          <w:b/>
          <w:szCs w:val="22"/>
        </w:rPr>
        <w:t>3.2. Работник обязан:</w:t>
      </w:r>
    </w:p>
    <w:p w:rsidR="00C902D4" w:rsidRPr="00FD25EF" w:rsidRDefault="00C902D4" w:rsidP="00C902D4">
      <w:pPr>
        <w:tabs>
          <w:tab w:val="left" w:pos="599"/>
        </w:tabs>
        <w:spacing w:before="2"/>
        <w:ind w:right="106" w:firstLine="426"/>
        <w:contextualSpacing/>
        <w:jc w:val="both"/>
        <w:rPr>
          <w:szCs w:val="22"/>
        </w:rPr>
      </w:pPr>
      <w:r w:rsidRPr="00FD25EF">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C902D4" w:rsidRPr="00FD25EF" w:rsidRDefault="00C902D4" w:rsidP="00C902D4">
      <w:pPr>
        <w:tabs>
          <w:tab w:val="left" w:pos="599"/>
        </w:tabs>
        <w:spacing w:before="2"/>
        <w:ind w:right="106" w:firstLine="426"/>
        <w:contextualSpacing/>
        <w:jc w:val="both"/>
        <w:rPr>
          <w:szCs w:val="22"/>
        </w:rPr>
      </w:pPr>
      <w:r w:rsidRPr="00FD25EF">
        <w:rPr>
          <w:szCs w:val="22"/>
        </w:rPr>
        <w:t xml:space="preserve">3.2.2. Соблюдать трудовую дисциплину и выполнять установленные нормы </w:t>
      </w:r>
      <w:r w:rsidRPr="00FD25EF">
        <w:rPr>
          <w:spacing w:val="-3"/>
          <w:szCs w:val="22"/>
        </w:rPr>
        <w:t>труда.</w:t>
      </w:r>
    </w:p>
    <w:p w:rsidR="00C902D4" w:rsidRPr="00FD25EF" w:rsidRDefault="00C902D4" w:rsidP="00C902D4">
      <w:pPr>
        <w:tabs>
          <w:tab w:val="left" w:pos="599"/>
        </w:tabs>
        <w:ind w:right="116" w:firstLine="426"/>
        <w:contextualSpacing/>
        <w:jc w:val="both"/>
        <w:rPr>
          <w:szCs w:val="22"/>
        </w:rPr>
      </w:pPr>
      <w:r w:rsidRPr="00FD25EF">
        <w:rPr>
          <w:szCs w:val="22"/>
        </w:rPr>
        <w:t>3.2.3. Соблюдать требования по охране труда и обеспечению безопасности труда, пожарной безопасности.</w:t>
      </w:r>
    </w:p>
    <w:p w:rsidR="00C902D4" w:rsidRPr="00FD25EF" w:rsidRDefault="00C902D4" w:rsidP="00C902D4">
      <w:pPr>
        <w:tabs>
          <w:tab w:val="left" w:pos="599"/>
        </w:tabs>
        <w:ind w:right="116" w:firstLine="426"/>
        <w:contextualSpacing/>
        <w:jc w:val="both"/>
        <w:rPr>
          <w:szCs w:val="22"/>
        </w:rPr>
      </w:pPr>
      <w:r w:rsidRPr="00FD25EF">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C902D4" w:rsidRPr="00FD25EF" w:rsidRDefault="00C902D4" w:rsidP="00C902D4">
      <w:pPr>
        <w:tabs>
          <w:tab w:val="left" w:pos="657"/>
        </w:tabs>
        <w:ind w:right="106" w:firstLine="426"/>
        <w:contextualSpacing/>
        <w:jc w:val="both"/>
        <w:rPr>
          <w:szCs w:val="22"/>
        </w:rPr>
      </w:pPr>
      <w:r w:rsidRPr="00FD25EF">
        <w:rPr>
          <w:szCs w:val="22"/>
        </w:rPr>
        <w:t xml:space="preserve">3.2.5. Бережно относиться к имуществу </w:t>
      </w:r>
      <w:r w:rsidRPr="00FD25EF">
        <w:t xml:space="preserve">МАДОУ «Детский сад </w:t>
      </w:r>
      <w:r>
        <w:t>№161</w:t>
      </w:r>
      <w:r w:rsidRPr="00FD25EF">
        <w:t>»</w:t>
      </w:r>
      <w:r w:rsidRPr="00FD25EF">
        <w:rPr>
          <w:szCs w:val="22"/>
        </w:rPr>
        <w:t xml:space="preserve"> (в том числе к имуществу воспитанников и их родителей, если </w:t>
      </w:r>
      <w:r w:rsidRPr="00FD25EF">
        <w:t xml:space="preserve">МАДОУ «Детский сад </w:t>
      </w:r>
      <w:r>
        <w:t>№161</w:t>
      </w:r>
      <w:r w:rsidRPr="00FD25EF">
        <w:t xml:space="preserve">» </w:t>
      </w:r>
      <w:r w:rsidRPr="00FD25EF">
        <w:rPr>
          <w:szCs w:val="22"/>
        </w:rPr>
        <w:t>несёт ответственность за сохранность этого имущества) и других работников.</w:t>
      </w:r>
    </w:p>
    <w:p w:rsidR="00C902D4" w:rsidRPr="00FD25EF" w:rsidRDefault="00C902D4" w:rsidP="00C902D4">
      <w:pPr>
        <w:tabs>
          <w:tab w:val="left" w:pos="599"/>
        </w:tabs>
        <w:ind w:firstLine="426"/>
        <w:contextualSpacing/>
        <w:jc w:val="both"/>
        <w:rPr>
          <w:szCs w:val="22"/>
        </w:rPr>
      </w:pPr>
      <w:r w:rsidRPr="00FD25EF">
        <w:rPr>
          <w:szCs w:val="22"/>
        </w:rPr>
        <w:t>3.2.6. Проходить предварительные и периодические медицинские осмотры.</w:t>
      </w:r>
    </w:p>
    <w:p w:rsidR="00C902D4" w:rsidRPr="00FD25EF" w:rsidRDefault="00C902D4" w:rsidP="00C902D4">
      <w:pPr>
        <w:tabs>
          <w:tab w:val="left" w:pos="599"/>
        </w:tabs>
        <w:spacing w:before="2"/>
        <w:ind w:right="117" w:firstLine="426"/>
        <w:contextualSpacing/>
        <w:jc w:val="both"/>
        <w:rPr>
          <w:szCs w:val="22"/>
        </w:rPr>
      </w:pPr>
      <w:r w:rsidRPr="00FD25EF">
        <w:rPr>
          <w:szCs w:val="22"/>
        </w:rPr>
        <w:t>3.2.7. Предъявлять при приеме на работу документы, предусмотренные трудовым законодательством.</w:t>
      </w:r>
    </w:p>
    <w:p w:rsidR="00C902D4" w:rsidRPr="00FD25EF" w:rsidRDefault="00C902D4" w:rsidP="00C902D4">
      <w:pPr>
        <w:tabs>
          <w:tab w:val="left" w:pos="599"/>
        </w:tabs>
        <w:spacing w:before="2"/>
        <w:ind w:right="117" w:firstLine="426"/>
        <w:contextualSpacing/>
        <w:jc w:val="both"/>
        <w:rPr>
          <w:szCs w:val="22"/>
        </w:rPr>
      </w:pPr>
      <w:r w:rsidRPr="00FD25EF">
        <w:rPr>
          <w:szCs w:val="22"/>
        </w:rPr>
        <w:t>3.2.8. Предоставлять работодателю полную и достоверную информацию о себе.</w:t>
      </w:r>
    </w:p>
    <w:p w:rsidR="00C902D4" w:rsidRPr="00FD25EF" w:rsidRDefault="00C902D4" w:rsidP="00C902D4">
      <w:pPr>
        <w:tabs>
          <w:tab w:val="left" w:pos="599"/>
        </w:tabs>
        <w:ind w:right="110" w:firstLine="426"/>
        <w:contextualSpacing/>
        <w:jc w:val="both"/>
        <w:rPr>
          <w:szCs w:val="22"/>
        </w:rPr>
      </w:pPr>
      <w:r w:rsidRPr="00FD25EF">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C902D4" w:rsidRPr="00FD25EF" w:rsidRDefault="00C902D4" w:rsidP="00C902D4">
      <w:pPr>
        <w:tabs>
          <w:tab w:val="left" w:pos="599"/>
        </w:tabs>
        <w:ind w:right="118" w:firstLine="426"/>
        <w:contextualSpacing/>
        <w:jc w:val="both"/>
        <w:rPr>
          <w:szCs w:val="22"/>
        </w:rPr>
      </w:pPr>
      <w:r w:rsidRPr="00FD25EF">
        <w:rPr>
          <w:szCs w:val="22"/>
        </w:rPr>
        <w:t>3.2.10. Экономно и рационально расходовать энергию, топливо и другие материальные ресурсы работодателя.</w:t>
      </w:r>
    </w:p>
    <w:p w:rsidR="00C902D4" w:rsidRPr="00FD25EF" w:rsidRDefault="00C902D4" w:rsidP="00C902D4">
      <w:pPr>
        <w:tabs>
          <w:tab w:val="left" w:pos="599"/>
        </w:tabs>
        <w:ind w:firstLine="426"/>
        <w:contextualSpacing/>
        <w:jc w:val="both"/>
        <w:rPr>
          <w:szCs w:val="22"/>
        </w:rPr>
      </w:pPr>
      <w:r w:rsidRPr="00FD25EF">
        <w:rPr>
          <w:szCs w:val="22"/>
        </w:rPr>
        <w:t>3.2.11. Соблюдать законные права и свободы воспитанников.</w:t>
      </w:r>
    </w:p>
    <w:p w:rsidR="00C902D4" w:rsidRPr="00FD25EF" w:rsidRDefault="00C902D4" w:rsidP="00C902D4">
      <w:pPr>
        <w:tabs>
          <w:tab w:val="left" w:pos="719"/>
        </w:tabs>
        <w:spacing w:before="2"/>
        <w:ind w:right="103" w:firstLine="426"/>
        <w:contextualSpacing/>
        <w:rPr>
          <w:szCs w:val="22"/>
        </w:rPr>
      </w:pPr>
      <w:r w:rsidRPr="00FD25EF">
        <w:rPr>
          <w:szCs w:val="22"/>
        </w:rPr>
        <w:t>3.2.12. Уважительно и тактично относиться к коллегам по работе и воспитанникам.</w:t>
      </w:r>
    </w:p>
    <w:p w:rsidR="00C902D4" w:rsidRPr="00FD25EF" w:rsidRDefault="00C902D4" w:rsidP="00C902D4">
      <w:pPr>
        <w:tabs>
          <w:tab w:val="left" w:pos="719"/>
        </w:tabs>
        <w:spacing w:before="2"/>
        <w:ind w:right="103" w:firstLine="426"/>
        <w:contextualSpacing/>
        <w:rPr>
          <w:szCs w:val="22"/>
        </w:rPr>
      </w:pPr>
      <w:r w:rsidRPr="00FD25EF">
        <w:rPr>
          <w:szCs w:val="22"/>
        </w:rPr>
        <w:t xml:space="preserve">3.2.13. Выполнять другие обязанности, отнесенные уставом </w:t>
      </w:r>
      <w:r w:rsidRPr="00FD25EF">
        <w:t xml:space="preserve">МАДОУ «Детский сад </w:t>
      </w:r>
      <w:r>
        <w:t>№161</w:t>
      </w:r>
      <w:r w:rsidRPr="00FD25EF">
        <w:t>»</w:t>
      </w:r>
      <w:r w:rsidRPr="00FD25EF">
        <w:rPr>
          <w:szCs w:val="22"/>
        </w:rPr>
        <w:t>, трудовым договором и законодательством Российской Федерации к компетенции работника.</w:t>
      </w:r>
    </w:p>
    <w:p w:rsidR="00C902D4" w:rsidRPr="00FD25EF" w:rsidRDefault="00C902D4" w:rsidP="00C902D4">
      <w:pPr>
        <w:tabs>
          <w:tab w:val="left" w:pos="536"/>
        </w:tabs>
        <w:ind w:firstLine="426"/>
        <w:contextualSpacing/>
        <w:jc w:val="both"/>
        <w:rPr>
          <w:b/>
          <w:szCs w:val="22"/>
        </w:rPr>
      </w:pPr>
      <w:r w:rsidRPr="00FD25EF">
        <w:rPr>
          <w:b/>
          <w:szCs w:val="22"/>
        </w:rPr>
        <w:t xml:space="preserve">3.3. Работодатель имеет право </w:t>
      </w:r>
      <w:r w:rsidRPr="00FD25EF">
        <w:rPr>
          <w:szCs w:val="22"/>
        </w:rPr>
        <w:t>(ст.22 ТКРФ):</w:t>
      </w:r>
    </w:p>
    <w:p w:rsidR="00C902D4" w:rsidRPr="00FD25EF" w:rsidRDefault="00C902D4" w:rsidP="00C902D4">
      <w:pPr>
        <w:tabs>
          <w:tab w:val="left" w:pos="536"/>
        </w:tabs>
        <w:ind w:firstLine="426"/>
        <w:contextualSpacing/>
        <w:jc w:val="both"/>
        <w:rPr>
          <w:b/>
          <w:szCs w:val="22"/>
        </w:rPr>
      </w:pPr>
      <w:r w:rsidRPr="00FD25EF">
        <w:rPr>
          <w:szCs w:val="22"/>
        </w:rPr>
        <w:t xml:space="preserve">3.3.1. На управление </w:t>
      </w:r>
      <w:r w:rsidRPr="00FD25EF">
        <w:t xml:space="preserve">МАДОУ «Детский сад </w:t>
      </w:r>
      <w:r>
        <w:t>№161</w:t>
      </w:r>
      <w:r w:rsidRPr="00FD25EF">
        <w:t>»</w:t>
      </w:r>
      <w:r w:rsidRPr="00FD25EF">
        <w:rPr>
          <w:szCs w:val="22"/>
        </w:rPr>
        <w:t>, принятие решений в пределах полномочий, предусмотренных уставом учреждения.</w:t>
      </w:r>
    </w:p>
    <w:p w:rsidR="00C902D4" w:rsidRPr="00FD25EF" w:rsidRDefault="00C902D4" w:rsidP="00C902D4">
      <w:pPr>
        <w:tabs>
          <w:tab w:val="left" w:pos="599"/>
        </w:tabs>
        <w:ind w:right="106" w:firstLine="426"/>
        <w:contextualSpacing/>
        <w:jc w:val="both"/>
        <w:rPr>
          <w:szCs w:val="22"/>
        </w:rPr>
      </w:pPr>
      <w:r w:rsidRPr="00FD25EF">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902D4" w:rsidRPr="00FD25EF" w:rsidRDefault="00C902D4" w:rsidP="00C902D4">
      <w:pPr>
        <w:tabs>
          <w:tab w:val="left" w:pos="599"/>
        </w:tabs>
        <w:ind w:right="114" w:firstLine="426"/>
        <w:contextualSpacing/>
        <w:jc w:val="both"/>
        <w:rPr>
          <w:szCs w:val="22"/>
        </w:rPr>
      </w:pPr>
      <w:r w:rsidRPr="00FD25EF">
        <w:rPr>
          <w:szCs w:val="22"/>
        </w:rPr>
        <w:lastRenderedPageBreak/>
        <w:t>3.3.3. На ведение коллективных переговоров через своих представителей и заключение коллективных договоров.</w:t>
      </w:r>
    </w:p>
    <w:p w:rsidR="00C902D4" w:rsidRPr="00FD25EF" w:rsidRDefault="00C902D4" w:rsidP="00C902D4">
      <w:pPr>
        <w:ind w:firstLine="426"/>
        <w:contextualSpacing/>
        <w:jc w:val="both"/>
        <w:rPr>
          <w:szCs w:val="22"/>
        </w:rPr>
      </w:pPr>
      <w:r w:rsidRPr="00FD25EF">
        <w:rPr>
          <w:szCs w:val="22"/>
        </w:rPr>
        <w:t>3.3.4. На поощрение работников за добросовестный эффективный труд.</w:t>
      </w:r>
    </w:p>
    <w:p w:rsidR="00C902D4" w:rsidRPr="00FD25EF" w:rsidRDefault="00C902D4" w:rsidP="00C902D4">
      <w:pPr>
        <w:tabs>
          <w:tab w:val="left" w:pos="599"/>
        </w:tabs>
        <w:spacing w:before="2"/>
        <w:ind w:right="116" w:firstLine="426"/>
        <w:contextualSpacing/>
        <w:jc w:val="both"/>
        <w:rPr>
          <w:szCs w:val="22"/>
        </w:rPr>
      </w:pPr>
      <w:r w:rsidRPr="00FD25EF">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902D4" w:rsidRPr="00FD25EF" w:rsidRDefault="00C902D4" w:rsidP="00C902D4">
      <w:pPr>
        <w:tabs>
          <w:tab w:val="left" w:pos="599"/>
        </w:tabs>
        <w:ind w:right="113" w:firstLine="426"/>
        <w:contextualSpacing/>
        <w:jc w:val="both"/>
        <w:rPr>
          <w:szCs w:val="22"/>
        </w:rPr>
      </w:pPr>
      <w:r w:rsidRPr="00FD25EF">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C902D4" w:rsidRPr="00FD25EF" w:rsidRDefault="00C902D4" w:rsidP="00C902D4">
      <w:pPr>
        <w:tabs>
          <w:tab w:val="left" w:pos="599"/>
        </w:tabs>
        <w:ind w:right="109" w:firstLine="426"/>
        <w:contextualSpacing/>
        <w:jc w:val="both"/>
        <w:rPr>
          <w:szCs w:val="22"/>
        </w:rPr>
      </w:pPr>
      <w:r w:rsidRPr="00FD25EF">
        <w:rPr>
          <w:szCs w:val="22"/>
        </w:rPr>
        <w:t xml:space="preserve">3.3.7. На принятие локальных нормативных актов, регламентирующих управленческую и образовательную деятельность МАДОУ «Детский сад </w:t>
      </w:r>
      <w:r>
        <w:rPr>
          <w:szCs w:val="22"/>
        </w:rPr>
        <w:t>№161</w:t>
      </w:r>
      <w:r w:rsidRPr="00FD25EF">
        <w:rPr>
          <w:szCs w:val="22"/>
        </w:rPr>
        <w:t>», а также содержащих нормы трудового права, в порядке, установленном ТК РФ.</w:t>
      </w:r>
    </w:p>
    <w:p w:rsidR="00C902D4" w:rsidRPr="00FD25EF" w:rsidRDefault="00C902D4" w:rsidP="00C902D4">
      <w:pPr>
        <w:tabs>
          <w:tab w:val="left" w:pos="599"/>
        </w:tabs>
        <w:ind w:right="113" w:firstLine="426"/>
        <w:contextualSpacing/>
        <w:jc w:val="both"/>
        <w:rPr>
          <w:szCs w:val="22"/>
        </w:rPr>
      </w:pPr>
      <w:r w:rsidRPr="00FD25EF">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C902D4" w:rsidRPr="00FD25EF" w:rsidRDefault="00C902D4" w:rsidP="00C902D4">
      <w:pPr>
        <w:tabs>
          <w:tab w:val="left" w:pos="536"/>
        </w:tabs>
        <w:ind w:firstLine="426"/>
        <w:contextualSpacing/>
        <w:jc w:val="both"/>
        <w:rPr>
          <w:b/>
          <w:szCs w:val="22"/>
        </w:rPr>
      </w:pPr>
      <w:r w:rsidRPr="00FD25EF">
        <w:rPr>
          <w:b/>
          <w:szCs w:val="22"/>
        </w:rPr>
        <w:t>3.4. Работодатель обязан:</w:t>
      </w:r>
    </w:p>
    <w:p w:rsidR="00C902D4" w:rsidRPr="00FD25EF" w:rsidRDefault="00C902D4" w:rsidP="00C902D4">
      <w:pPr>
        <w:tabs>
          <w:tab w:val="left" w:pos="599"/>
        </w:tabs>
        <w:spacing w:before="2"/>
        <w:ind w:right="103" w:firstLine="426"/>
        <w:contextualSpacing/>
        <w:jc w:val="both"/>
        <w:rPr>
          <w:szCs w:val="22"/>
        </w:rPr>
      </w:pPr>
      <w:r w:rsidRPr="00FD25EF">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902D4" w:rsidRPr="00FD25EF" w:rsidRDefault="00C902D4" w:rsidP="00C902D4">
      <w:pPr>
        <w:tabs>
          <w:tab w:val="left" w:pos="599"/>
        </w:tabs>
        <w:spacing w:before="2"/>
        <w:ind w:right="110" w:firstLine="426"/>
        <w:contextualSpacing/>
        <w:jc w:val="both"/>
        <w:rPr>
          <w:szCs w:val="22"/>
        </w:rPr>
      </w:pPr>
      <w:r w:rsidRPr="00FD25EF">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902D4" w:rsidRPr="00FD25EF" w:rsidRDefault="00C902D4" w:rsidP="00C902D4">
      <w:pPr>
        <w:tabs>
          <w:tab w:val="left" w:pos="599"/>
          <w:tab w:val="left" w:pos="2273"/>
          <w:tab w:val="left" w:pos="3870"/>
          <w:tab w:val="left" w:pos="4239"/>
          <w:tab w:val="left" w:pos="5299"/>
          <w:tab w:val="left" w:pos="6172"/>
          <w:tab w:val="left" w:pos="8235"/>
        </w:tabs>
        <w:ind w:right="109" w:firstLine="426"/>
        <w:contextualSpacing/>
        <w:jc w:val="both"/>
        <w:rPr>
          <w:szCs w:val="22"/>
        </w:rPr>
      </w:pPr>
      <w:r w:rsidRPr="00FD25EF">
        <w:rPr>
          <w:szCs w:val="22"/>
        </w:rPr>
        <w:t>3.4.3. Предоставлять работникам работу, обусловленную трудовым договором.</w:t>
      </w:r>
    </w:p>
    <w:p w:rsidR="00C902D4" w:rsidRPr="00FD25EF" w:rsidRDefault="00C902D4" w:rsidP="00C902D4">
      <w:pPr>
        <w:tabs>
          <w:tab w:val="left" w:pos="0"/>
        </w:tabs>
        <w:ind w:right="-1" w:firstLine="426"/>
        <w:contextualSpacing/>
        <w:jc w:val="both"/>
        <w:rPr>
          <w:szCs w:val="22"/>
        </w:rPr>
      </w:pPr>
      <w:r w:rsidRPr="00FD25EF">
        <w:rPr>
          <w:szCs w:val="22"/>
        </w:rPr>
        <w:t>3.4.4. Обеспечивать</w:t>
      </w:r>
      <w:r w:rsidRPr="00FD25EF">
        <w:rPr>
          <w:szCs w:val="22"/>
        </w:rPr>
        <w:tab/>
        <w:t>безопасность</w:t>
      </w:r>
      <w:r w:rsidRPr="00FD25EF">
        <w:rPr>
          <w:szCs w:val="22"/>
        </w:rPr>
        <w:tab/>
        <w:t>и</w:t>
      </w:r>
      <w:r w:rsidRPr="00FD25EF">
        <w:rPr>
          <w:szCs w:val="22"/>
        </w:rPr>
        <w:tab/>
        <w:t>условия</w:t>
      </w:r>
      <w:r w:rsidRPr="00FD25EF">
        <w:rPr>
          <w:szCs w:val="22"/>
        </w:rPr>
        <w:tab/>
        <w:t>труда, соответствующие государственным нормативным требованиям охраны труда.</w:t>
      </w:r>
    </w:p>
    <w:p w:rsidR="00C902D4" w:rsidRPr="00FD25EF" w:rsidRDefault="00C902D4" w:rsidP="00C902D4">
      <w:pPr>
        <w:spacing w:before="2"/>
        <w:ind w:right="100" w:firstLine="426"/>
        <w:contextualSpacing/>
        <w:jc w:val="both"/>
        <w:rPr>
          <w:szCs w:val="22"/>
        </w:rPr>
      </w:pPr>
      <w:r w:rsidRPr="00FD25EF">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902D4" w:rsidRPr="00FD25EF" w:rsidRDefault="00C902D4" w:rsidP="00C902D4">
      <w:pPr>
        <w:spacing w:before="2"/>
        <w:ind w:right="100" w:firstLine="426"/>
        <w:contextualSpacing/>
        <w:jc w:val="both"/>
        <w:rPr>
          <w:szCs w:val="22"/>
        </w:rPr>
      </w:pPr>
      <w:r w:rsidRPr="00FD25EF">
        <w:rPr>
          <w:szCs w:val="22"/>
        </w:rPr>
        <w:t>3.4.6. Обеспечивать работникам равную оплату за труд равной ценности.</w:t>
      </w:r>
    </w:p>
    <w:p w:rsidR="00C902D4" w:rsidRPr="00FD25EF" w:rsidRDefault="00C902D4" w:rsidP="00C902D4">
      <w:pPr>
        <w:tabs>
          <w:tab w:val="left" w:pos="599"/>
        </w:tabs>
        <w:ind w:right="115" w:firstLine="426"/>
        <w:contextualSpacing/>
        <w:jc w:val="both"/>
        <w:rPr>
          <w:szCs w:val="22"/>
        </w:rPr>
      </w:pPr>
      <w:r w:rsidRPr="00FD25EF">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902D4" w:rsidRPr="00FD25EF" w:rsidRDefault="00C902D4" w:rsidP="00C902D4">
      <w:pPr>
        <w:tabs>
          <w:tab w:val="left" w:pos="599"/>
        </w:tabs>
        <w:spacing w:before="7"/>
        <w:ind w:right="117" w:firstLine="426"/>
        <w:contextualSpacing/>
        <w:jc w:val="both"/>
        <w:rPr>
          <w:szCs w:val="22"/>
        </w:rPr>
      </w:pPr>
      <w:r w:rsidRPr="00FD25EF">
        <w:rPr>
          <w:szCs w:val="22"/>
        </w:rPr>
        <w:t>3.4.8. Вести коллективные переговоры, а также заключать коллективный договор в порядке, установленном ТК РФ.</w:t>
      </w:r>
    </w:p>
    <w:p w:rsidR="00C902D4" w:rsidRPr="00FD25EF" w:rsidRDefault="00C902D4" w:rsidP="00C902D4">
      <w:pPr>
        <w:tabs>
          <w:tab w:val="left" w:pos="599"/>
        </w:tabs>
        <w:spacing w:before="7"/>
        <w:ind w:right="117" w:firstLine="426"/>
        <w:contextualSpacing/>
        <w:jc w:val="both"/>
        <w:rPr>
          <w:szCs w:val="22"/>
        </w:rPr>
      </w:pPr>
      <w:r w:rsidRPr="00FD25EF">
        <w:rPr>
          <w:szCs w:val="22"/>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902D4" w:rsidRPr="00FD25EF" w:rsidRDefault="00C902D4" w:rsidP="00C902D4">
      <w:pPr>
        <w:tabs>
          <w:tab w:val="left" w:pos="599"/>
        </w:tabs>
        <w:spacing w:before="4"/>
        <w:ind w:right="120" w:firstLine="426"/>
        <w:contextualSpacing/>
        <w:jc w:val="both"/>
        <w:rPr>
          <w:szCs w:val="22"/>
        </w:rPr>
      </w:pPr>
      <w:r w:rsidRPr="00FD25EF">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C902D4" w:rsidRPr="00FD25EF" w:rsidRDefault="00C902D4" w:rsidP="00C902D4">
      <w:pPr>
        <w:shd w:val="clear" w:color="auto" w:fill="FFFFFF"/>
        <w:ind w:firstLine="426"/>
        <w:contextualSpacing/>
        <w:jc w:val="both"/>
        <w:rPr>
          <w:color w:val="000000"/>
        </w:rPr>
      </w:pPr>
      <w:r w:rsidRPr="00FD25EF">
        <w:rPr>
          <w:color w:val="000000"/>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902D4" w:rsidRPr="00FD25EF" w:rsidRDefault="00C902D4" w:rsidP="00C902D4">
      <w:pPr>
        <w:shd w:val="clear" w:color="auto" w:fill="FFFFFF"/>
        <w:ind w:firstLine="426"/>
        <w:contextualSpacing/>
        <w:jc w:val="both"/>
        <w:rPr>
          <w:color w:val="000000"/>
        </w:rPr>
      </w:pPr>
      <w:bookmarkStart w:id="24" w:name="dst208"/>
      <w:bookmarkEnd w:id="24"/>
      <w:r w:rsidRPr="00FD25EF">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902D4" w:rsidRPr="00FD25EF" w:rsidRDefault="00C902D4" w:rsidP="00C902D4">
      <w:pPr>
        <w:tabs>
          <w:tab w:val="left" w:pos="719"/>
        </w:tabs>
        <w:spacing w:before="4"/>
        <w:ind w:right="117" w:firstLine="426"/>
        <w:contextualSpacing/>
        <w:jc w:val="both"/>
        <w:rPr>
          <w:szCs w:val="22"/>
        </w:rPr>
      </w:pPr>
      <w:r w:rsidRPr="00FD25EF">
        <w:rPr>
          <w:szCs w:val="22"/>
        </w:rPr>
        <w:t xml:space="preserve">3.4.13. Обеспечивать бытовые </w:t>
      </w:r>
      <w:r w:rsidRPr="00FD25EF">
        <w:rPr>
          <w:spacing w:val="-3"/>
          <w:szCs w:val="22"/>
        </w:rPr>
        <w:t xml:space="preserve">нужды </w:t>
      </w:r>
      <w:r w:rsidRPr="00FD25EF">
        <w:rPr>
          <w:szCs w:val="22"/>
        </w:rPr>
        <w:t>работников, связанные с исполнением ими трудовых обязанностей.</w:t>
      </w:r>
    </w:p>
    <w:p w:rsidR="00C902D4" w:rsidRPr="00FD25EF" w:rsidRDefault="00C902D4" w:rsidP="00C902D4">
      <w:pPr>
        <w:tabs>
          <w:tab w:val="left" w:pos="719"/>
        </w:tabs>
        <w:spacing w:before="5"/>
        <w:ind w:right="117" w:firstLine="426"/>
        <w:contextualSpacing/>
        <w:jc w:val="both"/>
        <w:rPr>
          <w:szCs w:val="22"/>
        </w:rPr>
      </w:pPr>
      <w:r w:rsidRPr="00FD25EF">
        <w:rPr>
          <w:szCs w:val="22"/>
        </w:rPr>
        <w:lastRenderedPageBreak/>
        <w:t>3.4.14. Осуществлять обязательное социальное страхование работников в порядке, установленном федеральными законами.</w:t>
      </w:r>
    </w:p>
    <w:p w:rsidR="00C902D4" w:rsidRPr="00FD25EF" w:rsidRDefault="00C902D4" w:rsidP="00C902D4">
      <w:pPr>
        <w:tabs>
          <w:tab w:val="left" w:pos="929"/>
        </w:tabs>
        <w:spacing w:before="4"/>
        <w:ind w:right="112" w:firstLine="426"/>
        <w:contextualSpacing/>
        <w:jc w:val="both"/>
        <w:rPr>
          <w:szCs w:val="22"/>
        </w:rPr>
      </w:pPr>
      <w:r w:rsidRPr="00FD25EF">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902D4" w:rsidRPr="00FD25EF" w:rsidRDefault="00C902D4" w:rsidP="00C902D4">
      <w:pPr>
        <w:tabs>
          <w:tab w:val="left" w:pos="873"/>
        </w:tabs>
        <w:ind w:right="117" w:firstLine="426"/>
        <w:contextualSpacing/>
        <w:jc w:val="both"/>
        <w:rPr>
          <w:szCs w:val="22"/>
        </w:rPr>
      </w:pPr>
      <w:r w:rsidRPr="00FD25EF">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902D4" w:rsidRPr="00FD25EF" w:rsidRDefault="00C902D4" w:rsidP="00C902D4">
      <w:pPr>
        <w:tabs>
          <w:tab w:val="left" w:pos="719"/>
        </w:tabs>
        <w:spacing w:before="7"/>
        <w:ind w:right="102" w:firstLine="426"/>
        <w:contextualSpacing/>
        <w:jc w:val="both"/>
        <w:rPr>
          <w:szCs w:val="22"/>
        </w:rPr>
      </w:pPr>
      <w:r w:rsidRPr="00FD25EF">
        <w:rPr>
          <w:szCs w:val="22"/>
        </w:rPr>
        <w:t xml:space="preserve">3.4.17. Создавать условия для внедрения инноваций, обеспечивать формирование и реализацию инициатив работников </w:t>
      </w:r>
      <w:r w:rsidRPr="00FD25EF">
        <w:t xml:space="preserve">МАДОУ «Детский сад </w:t>
      </w:r>
      <w:r>
        <w:t>№161</w:t>
      </w:r>
      <w:r w:rsidRPr="00FD25EF">
        <w:t>»</w:t>
      </w:r>
      <w:r w:rsidRPr="00FD25EF">
        <w:rPr>
          <w:szCs w:val="22"/>
        </w:rPr>
        <w:t>.</w:t>
      </w:r>
    </w:p>
    <w:p w:rsidR="00C902D4" w:rsidRPr="00FD25EF" w:rsidRDefault="00C902D4" w:rsidP="00C902D4">
      <w:pPr>
        <w:tabs>
          <w:tab w:val="left" w:pos="719"/>
        </w:tabs>
        <w:ind w:right="103" w:firstLine="426"/>
        <w:contextualSpacing/>
        <w:rPr>
          <w:szCs w:val="22"/>
        </w:rPr>
      </w:pPr>
      <w:r w:rsidRPr="00FD25EF">
        <w:rPr>
          <w:szCs w:val="22"/>
        </w:rPr>
        <w:t xml:space="preserve">3.4.18. Создавать условия для непрерывного повышения квалификации работников; </w:t>
      </w:r>
    </w:p>
    <w:p w:rsidR="00C902D4" w:rsidRPr="00FD25EF" w:rsidRDefault="00C902D4" w:rsidP="00C902D4">
      <w:pPr>
        <w:tabs>
          <w:tab w:val="left" w:pos="719"/>
        </w:tabs>
        <w:ind w:right="103" w:firstLine="426"/>
        <w:contextualSpacing/>
        <w:jc w:val="both"/>
        <w:rPr>
          <w:szCs w:val="22"/>
        </w:rPr>
      </w:pPr>
      <w:r w:rsidRPr="00FD25EF">
        <w:rPr>
          <w:szCs w:val="22"/>
        </w:rPr>
        <w:t>3.4.19. Поддерживать благоприятный морально-психологический климат в коллективе.</w:t>
      </w:r>
    </w:p>
    <w:p w:rsidR="00C902D4" w:rsidRPr="00FD25EF" w:rsidRDefault="00C902D4" w:rsidP="00C902D4">
      <w:pPr>
        <w:tabs>
          <w:tab w:val="left" w:pos="719"/>
        </w:tabs>
        <w:ind w:right="103" w:firstLine="426"/>
        <w:contextualSpacing/>
        <w:jc w:val="both"/>
        <w:rPr>
          <w:color w:val="000000"/>
          <w:shd w:val="clear" w:color="auto" w:fill="FFFFFF"/>
        </w:rPr>
      </w:pPr>
      <w:r w:rsidRPr="00FD25EF">
        <w:t xml:space="preserve">3.4.20. </w:t>
      </w:r>
      <w:r w:rsidRPr="00FD25EF">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C902D4" w:rsidRPr="00FD25EF" w:rsidRDefault="00C902D4" w:rsidP="00C902D4">
      <w:pPr>
        <w:shd w:val="clear" w:color="auto" w:fill="FFFFFF"/>
        <w:ind w:firstLine="540"/>
        <w:contextualSpacing/>
        <w:jc w:val="both"/>
        <w:rPr>
          <w:color w:val="000000"/>
        </w:rPr>
      </w:pPr>
      <w:r w:rsidRPr="00FD25EF">
        <w:rPr>
          <w:color w:val="000000"/>
        </w:rPr>
        <w:t>В целях обеспечения защиты персональных данных, хранящихся у работодателя, работники имеют право на:</w:t>
      </w:r>
    </w:p>
    <w:p w:rsidR="00C902D4" w:rsidRPr="00FD25EF" w:rsidRDefault="00C902D4" w:rsidP="00402FD8">
      <w:pPr>
        <w:numPr>
          <w:ilvl w:val="0"/>
          <w:numId w:val="41"/>
        </w:numPr>
        <w:shd w:val="clear" w:color="auto" w:fill="FFFFFF"/>
        <w:spacing w:after="200"/>
        <w:ind w:left="0" w:firstLine="426"/>
        <w:contextualSpacing/>
        <w:jc w:val="both"/>
      </w:pPr>
      <w:bookmarkStart w:id="25" w:name="dst100664"/>
      <w:bookmarkEnd w:id="25"/>
      <w:r w:rsidRPr="00FD25EF">
        <w:t>полную информацию об их персональных данных и обработке этих данных;</w:t>
      </w:r>
      <w:bookmarkStart w:id="26" w:name="dst100665"/>
      <w:bookmarkEnd w:id="26"/>
    </w:p>
    <w:p w:rsidR="00C902D4" w:rsidRPr="00FD25EF" w:rsidRDefault="00C902D4" w:rsidP="00402FD8">
      <w:pPr>
        <w:numPr>
          <w:ilvl w:val="0"/>
          <w:numId w:val="41"/>
        </w:numPr>
        <w:shd w:val="clear" w:color="auto" w:fill="FFFFFF"/>
        <w:spacing w:after="200"/>
        <w:ind w:left="0" w:firstLine="426"/>
        <w:contextualSpacing/>
        <w:jc w:val="both"/>
      </w:pPr>
      <w:r w:rsidRPr="00FD25EF">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32" w:anchor="dst100335" w:history="1">
        <w:r w:rsidRPr="00FD25EF">
          <w:t>законом</w:t>
        </w:r>
      </w:hyperlink>
      <w:r w:rsidRPr="00FD25EF">
        <w:t>;</w:t>
      </w:r>
      <w:bookmarkStart w:id="27" w:name="dst100666"/>
      <w:bookmarkEnd w:id="27"/>
    </w:p>
    <w:p w:rsidR="00C902D4" w:rsidRPr="00FD25EF" w:rsidRDefault="00C902D4" w:rsidP="00402FD8">
      <w:pPr>
        <w:numPr>
          <w:ilvl w:val="0"/>
          <w:numId w:val="41"/>
        </w:numPr>
        <w:shd w:val="clear" w:color="auto" w:fill="FFFFFF"/>
        <w:spacing w:after="200"/>
        <w:ind w:left="0" w:firstLine="426"/>
        <w:contextualSpacing/>
        <w:jc w:val="both"/>
      </w:pPr>
      <w:r w:rsidRPr="00FD25EF">
        <w:t>определение своих представителей для защиты своих персональных данных;</w:t>
      </w:r>
      <w:bookmarkStart w:id="28" w:name="dst102448"/>
      <w:bookmarkStart w:id="29" w:name="dst100667"/>
      <w:bookmarkEnd w:id="28"/>
      <w:bookmarkEnd w:id="29"/>
    </w:p>
    <w:p w:rsidR="00C902D4" w:rsidRPr="00FD25EF" w:rsidRDefault="00C902D4" w:rsidP="00402FD8">
      <w:pPr>
        <w:numPr>
          <w:ilvl w:val="0"/>
          <w:numId w:val="41"/>
        </w:numPr>
        <w:shd w:val="clear" w:color="auto" w:fill="FFFFFF"/>
        <w:spacing w:after="200"/>
        <w:ind w:left="0" w:firstLine="426"/>
        <w:contextualSpacing/>
        <w:jc w:val="both"/>
      </w:pPr>
      <w:r w:rsidRPr="00FD25EF">
        <w:t>доступ к медицинской документации, отражающей состояние их здоровья, с помощью медицинского работника по их выбору;</w:t>
      </w:r>
    </w:p>
    <w:p w:rsidR="00C902D4" w:rsidRPr="00FD25EF" w:rsidRDefault="00C902D4" w:rsidP="00402FD8">
      <w:pPr>
        <w:numPr>
          <w:ilvl w:val="0"/>
          <w:numId w:val="41"/>
        </w:numPr>
        <w:shd w:val="clear" w:color="auto" w:fill="FFFFFF"/>
        <w:spacing w:after="200"/>
        <w:ind w:left="0" w:firstLine="426"/>
        <w:contextualSpacing/>
        <w:jc w:val="both"/>
      </w:pPr>
      <w:r w:rsidRPr="00FD25EF">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bookmarkStart w:id="30" w:name="dst100669"/>
      <w:bookmarkEnd w:id="30"/>
    </w:p>
    <w:p w:rsidR="00C902D4" w:rsidRPr="00FD25EF" w:rsidRDefault="00C902D4" w:rsidP="00402FD8">
      <w:pPr>
        <w:numPr>
          <w:ilvl w:val="0"/>
          <w:numId w:val="41"/>
        </w:numPr>
        <w:shd w:val="clear" w:color="auto" w:fill="FFFFFF"/>
        <w:spacing w:after="200"/>
        <w:ind w:left="0" w:firstLine="426"/>
        <w:contextualSpacing/>
        <w:jc w:val="both"/>
      </w:pPr>
      <w:r w:rsidRPr="00FD25EF">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31" w:name="dst100670"/>
      <w:bookmarkEnd w:id="31"/>
    </w:p>
    <w:p w:rsidR="00C902D4" w:rsidRPr="00FD25EF" w:rsidRDefault="00C902D4" w:rsidP="00402FD8">
      <w:pPr>
        <w:numPr>
          <w:ilvl w:val="0"/>
          <w:numId w:val="41"/>
        </w:numPr>
        <w:shd w:val="clear" w:color="auto" w:fill="FFFFFF"/>
        <w:spacing w:after="200"/>
        <w:ind w:left="0" w:firstLine="426"/>
        <w:contextualSpacing/>
        <w:jc w:val="both"/>
        <w:rPr>
          <w:color w:val="000000"/>
        </w:rPr>
      </w:pPr>
      <w:r w:rsidRPr="00FD25EF">
        <w:t xml:space="preserve">обжалование в суд любых неправомерных действий или бездействия работодателя при обработке и защите </w:t>
      </w:r>
      <w:r w:rsidRPr="00FD25EF">
        <w:rPr>
          <w:color w:val="000000"/>
        </w:rPr>
        <w:t>его персональных данных.</w:t>
      </w:r>
    </w:p>
    <w:p w:rsidR="00C902D4" w:rsidRPr="00FD25EF" w:rsidRDefault="00C902D4" w:rsidP="00C902D4">
      <w:pPr>
        <w:shd w:val="clear" w:color="auto" w:fill="FFFFFF"/>
        <w:ind w:firstLine="426"/>
        <w:contextualSpacing/>
        <w:jc w:val="both"/>
      </w:pPr>
      <w:r w:rsidRPr="00FD25EF">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
    <w:p w:rsidR="00C902D4" w:rsidRPr="00FD25EF" w:rsidRDefault="00C902D4" w:rsidP="00C902D4">
      <w:pPr>
        <w:tabs>
          <w:tab w:val="left" w:pos="719"/>
        </w:tabs>
        <w:ind w:right="103" w:firstLine="426"/>
        <w:contextualSpacing/>
        <w:jc w:val="both"/>
        <w:rPr>
          <w:szCs w:val="22"/>
        </w:rPr>
      </w:pPr>
      <w:r w:rsidRPr="00FD25EF">
        <w:rPr>
          <w:szCs w:val="22"/>
        </w:rPr>
        <w:t xml:space="preserve">3.4.21. Исполнять иные обязанности, определенные уставом </w:t>
      </w:r>
      <w:r w:rsidRPr="00FD25EF">
        <w:t xml:space="preserve">МАДОУ «Детский сад </w:t>
      </w:r>
      <w:r>
        <w:t>№161</w:t>
      </w:r>
      <w:r w:rsidRPr="00FD25EF">
        <w:t>»</w:t>
      </w:r>
      <w:r w:rsidRPr="00FD25EF">
        <w:rPr>
          <w:szCs w:val="22"/>
        </w:rPr>
        <w:t>, трудовым договором, коллективным договором, соглашениями, законодательством Российской Федерации.</w:t>
      </w:r>
    </w:p>
    <w:p w:rsidR="00C902D4" w:rsidRPr="00FD25EF" w:rsidRDefault="00C902D4" w:rsidP="00C902D4">
      <w:pPr>
        <w:tabs>
          <w:tab w:val="left" w:pos="536"/>
        </w:tabs>
        <w:spacing w:before="2"/>
        <w:ind w:firstLine="426"/>
        <w:contextualSpacing/>
        <w:jc w:val="both"/>
        <w:rPr>
          <w:szCs w:val="22"/>
        </w:rPr>
      </w:pPr>
      <w:r w:rsidRPr="00FD25EF">
        <w:rPr>
          <w:b/>
          <w:szCs w:val="22"/>
        </w:rPr>
        <w:t xml:space="preserve">3.5. Ответственность сторон </w:t>
      </w:r>
      <w:r w:rsidRPr="00FD25EF">
        <w:rPr>
          <w:szCs w:val="22"/>
        </w:rPr>
        <w:t>трудового договора:</w:t>
      </w:r>
    </w:p>
    <w:p w:rsidR="00C902D4" w:rsidRPr="00FD25EF" w:rsidRDefault="00C902D4" w:rsidP="00C902D4">
      <w:pPr>
        <w:tabs>
          <w:tab w:val="left" w:pos="770"/>
        </w:tabs>
        <w:ind w:right="108" w:firstLine="426"/>
        <w:contextualSpacing/>
        <w:jc w:val="both"/>
        <w:rPr>
          <w:szCs w:val="22"/>
        </w:rPr>
      </w:pPr>
      <w:r w:rsidRPr="00FD25EF">
        <w:rPr>
          <w:szCs w:val="22"/>
        </w:rPr>
        <w:t xml:space="preserve">3.5.1. За нарушение положений трудового законодательства и иных нормативных правовых актов, содержащих нормы трудового права, к виновным лицам применяются </w:t>
      </w:r>
      <w:r w:rsidRPr="00FD25EF">
        <w:rPr>
          <w:szCs w:val="22"/>
        </w:rPr>
        <w:lastRenderedPageBreak/>
        <w:t>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902D4" w:rsidRPr="00FD25EF" w:rsidRDefault="00C902D4" w:rsidP="00C902D4">
      <w:pPr>
        <w:tabs>
          <w:tab w:val="left" w:pos="842"/>
        </w:tabs>
        <w:ind w:right="114" w:firstLine="426"/>
        <w:contextualSpacing/>
        <w:jc w:val="both"/>
        <w:rPr>
          <w:szCs w:val="22"/>
        </w:rPr>
      </w:pPr>
      <w:r w:rsidRPr="00FD25EF">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902D4" w:rsidRPr="00FD25EF" w:rsidRDefault="00C902D4" w:rsidP="00C902D4">
      <w:pPr>
        <w:tabs>
          <w:tab w:val="left" w:pos="756"/>
        </w:tabs>
        <w:ind w:right="109" w:firstLine="426"/>
        <w:contextualSpacing/>
        <w:jc w:val="both"/>
        <w:rPr>
          <w:szCs w:val="22"/>
        </w:rPr>
      </w:pPr>
      <w:r w:rsidRPr="00FD25EF">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902D4" w:rsidRPr="00FD25EF" w:rsidRDefault="00C902D4" w:rsidP="00C902D4">
      <w:pPr>
        <w:spacing w:before="2"/>
        <w:ind w:right="111" w:firstLine="426"/>
        <w:contextualSpacing/>
        <w:jc w:val="both"/>
        <w:rPr>
          <w:szCs w:val="22"/>
        </w:rPr>
      </w:pPr>
      <w:r w:rsidRPr="00FD25EF">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902D4" w:rsidRPr="00FD25EF" w:rsidRDefault="00C902D4" w:rsidP="00C902D4">
      <w:pPr>
        <w:tabs>
          <w:tab w:val="left" w:pos="814"/>
        </w:tabs>
        <w:spacing w:before="2"/>
        <w:ind w:right="119" w:firstLine="426"/>
        <w:contextualSpacing/>
        <w:jc w:val="both"/>
        <w:rPr>
          <w:szCs w:val="22"/>
        </w:rPr>
      </w:pPr>
      <w:r w:rsidRPr="00FD25EF">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sidRPr="00FD25EF">
        <w:rPr>
          <w:spacing w:val="-3"/>
          <w:szCs w:val="22"/>
        </w:rPr>
        <w:t xml:space="preserve">его </w:t>
      </w:r>
      <w:r w:rsidRPr="00FD25EF">
        <w:rPr>
          <w:szCs w:val="22"/>
        </w:rPr>
        <w:t>возможности трудиться, в том числе в случаях, когда заработок не получен в результате:</w:t>
      </w:r>
    </w:p>
    <w:p w:rsidR="00C902D4" w:rsidRPr="00FD25EF" w:rsidRDefault="00C902D4" w:rsidP="00402FD8">
      <w:pPr>
        <w:numPr>
          <w:ilvl w:val="0"/>
          <w:numId w:val="24"/>
        </w:numPr>
        <w:tabs>
          <w:tab w:val="left" w:pos="325"/>
        </w:tabs>
        <w:spacing w:after="200"/>
        <w:ind w:left="113" w:right="111" w:firstLine="426"/>
        <w:contextualSpacing/>
        <w:jc w:val="both"/>
        <w:rPr>
          <w:szCs w:val="22"/>
        </w:rPr>
      </w:pPr>
      <w:r w:rsidRPr="00FD25EF">
        <w:rPr>
          <w:szCs w:val="22"/>
        </w:rPr>
        <w:t>незаконного отстранения работника от работы, его увольнения или перевода на другую работу;</w:t>
      </w:r>
    </w:p>
    <w:p w:rsidR="00C902D4" w:rsidRPr="00FD25EF" w:rsidRDefault="00C902D4" w:rsidP="00402FD8">
      <w:pPr>
        <w:numPr>
          <w:ilvl w:val="0"/>
          <w:numId w:val="24"/>
        </w:numPr>
        <w:tabs>
          <w:tab w:val="left" w:pos="306"/>
        </w:tabs>
        <w:spacing w:after="200"/>
        <w:ind w:left="113" w:right="115" w:firstLine="426"/>
        <w:contextualSpacing/>
        <w:jc w:val="both"/>
        <w:rPr>
          <w:szCs w:val="22"/>
        </w:rPr>
      </w:pPr>
      <w:r w:rsidRPr="00FD25EF">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902D4" w:rsidRPr="00FD25EF" w:rsidRDefault="00C902D4" w:rsidP="00402FD8">
      <w:pPr>
        <w:numPr>
          <w:ilvl w:val="0"/>
          <w:numId w:val="24"/>
        </w:numPr>
        <w:tabs>
          <w:tab w:val="left" w:pos="291"/>
        </w:tabs>
        <w:spacing w:before="2" w:after="200"/>
        <w:ind w:left="113" w:right="111" w:firstLine="426"/>
        <w:contextualSpacing/>
        <w:jc w:val="both"/>
        <w:rPr>
          <w:szCs w:val="22"/>
        </w:rPr>
      </w:pPr>
      <w:r w:rsidRPr="00FD25EF">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C902D4" w:rsidRPr="00FD25EF" w:rsidRDefault="00C902D4" w:rsidP="00C902D4">
      <w:pPr>
        <w:tabs>
          <w:tab w:val="left" w:pos="727"/>
        </w:tabs>
        <w:ind w:left="113" w:right="106" w:firstLine="426"/>
        <w:contextualSpacing/>
        <w:jc w:val="both"/>
        <w:rPr>
          <w:szCs w:val="22"/>
        </w:rPr>
      </w:pPr>
      <w:r w:rsidRPr="00FD25EF">
        <w:rPr>
          <w:szCs w:val="22"/>
        </w:rPr>
        <w:t xml:space="preserve">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sidRPr="00FD25EF">
        <w:rPr>
          <w:spacing w:val="-3"/>
          <w:szCs w:val="22"/>
        </w:rPr>
        <w:t xml:space="preserve">со </w:t>
      </w:r>
      <w:r w:rsidRPr="00FD25EF">
        <w:rPr>
          <w:szCs w:val="22"/>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C902D4" w:rsidRPr="00FD25EF" w:rsidRDefault="00C902D4" w:rsidP="00C902D4">
      <w:pPr>
        <w:spacing w:before="2"/>
        <w:ind w:left="113" w:right="108" w:firstLine="426"/>
        <w:contextualSpacing/>
        <w:jc w:val="both"/>
        <w:rPr>
          <w:szCs w:val="22"/>
        </w:rPr>
      </w:pPr>
      <w:r w:rsidRPr="00FD25EF">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902D4" w:rsidRPr="00FD25EF" w:rsidRDefault="00C902D4" w:rsidP="00C902D4">
      <w:pPr>
        <w:tabs>
          <w:tab w:val="left" w:pos="799"/>
        </w:tabs>
        <w:ind w:right="107" w:firstLine="426"/>
        <w:contextualSpacing/>
        <w:jc w:val="both"/>
        <w:rPr>
          <w:szCs w:val="22"/>
        </w:rPr>
      </w:pPr>
      <w:r w:rsidRPr="00FD25EF">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C902D4" w:rsidRPr="00FD25EF" w:rsidRDefault="00C902D4" w:rsidP="00C902D4">
      <w:pPr>
        <w:ind w:right="106" w:firstLine="426"/>
        <w:contextualSpacing/>
        <w:jc w:val="both"/>
        <w:rPr>
          <w:szCs w:val="22"/>
        </w:rPr>
      </w:pPr>
      <w:r w:rsidRPr="00FD25EF">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sidRPr="00FD25EF">
        <w:rPr>
          <w:spacing w:val="-3"/>
          <w:szCs w:val="22"/>
        </w:rPr>
        <w:t xml:space="preserve">со </w:t>
      </w:r>
      <w:r w:rsidRPr="00FD25EF">
        <w:rPr>
          <w:szCs w:val="22"/>
        </w:rPr>
        <w:t xml:space="preserve">дня </w:t>
      </w:r>
      <w:r w:rsidRPr="00FD25EF">
        <w:rPr>
          <w:spacing w:val="-3"/>
          <w:szCs w:val="22"/>
        </w:rPr>
        <w:t xml:space="preserve">его </w:t>
      </w:r>
      <w:r w:rsidRPr="00FD25EF">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C902D4" w:rsidRPr="00FD25EF" w:rsidRDefault="00C902D4" w:rsidP="00C902D4">
      <w:pPr>
        <w:tabs>
          <w:tab w:val="left" w:pos="775"/>
        </w:tabs>
        <w:spacing w:before="40"/>
        <w:ind w:right="104" w:firstLine="426"/>
        <w:contextualSpacing/>
        <w:jc w:val="both"/>
        <w:rPr>
          <w:szCs w:val="22"/>
        </w:rPr>
      </w:pPr>
      <w:r w:rsidRPr="00FD25EF">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C902D4" w:rsidRPr="00FD25EF" w:rsidRDefault="00C902D4" w:rsidP="00C902D4">
      <w:pPr>
        <w:tabs>
          <w:tab w:val="left" w:pos="775"/>
        </w:tabs>
        <w:spacing w:before="40"/>
        <w:ind w:right="104" w:firstLine="426"/>
        <w:contextualSpacing/>
        <w:jc w:val="both"/>
        <w:rPr>
          <w:szCs w:val="22"/>
        </w:rPr>
      </w:pPr>
      <w:r w:rsidRPr="00FD25EF">
        <w:rPr>
          <w:szCs w:val="22"/>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FD25EF">
        <w:rPr>
          <w:szCs w:val="22"/>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902D4" w:rsidRPr="00FD25EF" w:rsidRDefault="00C902D4" w:rsidP="00C902D4">
      <w:pPr>
        <w:tabs>
          <w:tab w:val="left" w:pos="727"/>
        </w:tabs>
        <w:ind w:right="104" w:firstLine="426"/>
        <w:contextualSpacing/>
        <w:jc w:val="both"/>
        <w:rPr>
          <w:szCs w:val="22"/>
        </w:rPr>
      </w:pPr>
      <w:r w:rsidRPr="00FD25EF">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902D4" w:rsidRPr="00FD25EF" w:rsidRDefault="00C902D4" w:rsidP="00C902D4">
      <w:pPr>
        <w:tabs>
          <w:tab w:val="left" w:pos="838"/>
        </w:tabs>
        <w:spacing w:before="2"/>
        <w:ind w:right="116" w:firstLine="426"/>
        <w:contextualSpacing/>
        <w:jc w:val="both"/>
        <w:rPr>
          <w:szCs w:val="22"/>
        </w:rPr>
      </w:pPr>
      <w:r w:rsidRPr="00FD25EF">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902D4" w:rsidRPr="00FD25EF" w:rsidRDefault="00C902D4" w:rsidP="00C902D4">
      <w:pPr>
        <w:shd w:val="clear" w:color="auto" w:fill="FFFFFF"/>
        <w:ind w:firstLine="426"/>
        <w:contextualSpacing/>
        <w:jc w:val="both"/>
        <w:rPr>
          <w:b/>
          <w:i/>
          <w:color w:val="000000"/>
        </w:rPr>
      </w:pPr>
      <w:r w:rsidRPr="00FD25EF">
        <w:rPr>
          <w:szCs w:val="22"/>
        </w:rPr>
        <w:t xml:space="preserve">3.6. </w:t>
      </w:r>
      <w:r w:rsidRPr="00FD25EF">
        <w:rPr>
          <w:b/>
          <w:i/>
          <w:color w:val="000000"/>
        </w:rPr>
        <w:t>Педагогические работники обязаны:</w:t>
      </w:r>
    </w:p>
    <w:p w:rsidR="00C902D4" w:rsidRPr="00FD25EF" w:rsidRDefault="00C902D4" w:rsidP="00402FD8">
      <w:pPr>
        <w:numPr>
          <w:ilvl w:val="0"/>
          <w:numId w:val="39"/>
        </w:numPr>
        <w:shd w:val="clear" w:color="auto" w:fill="FFFFFF"/>
        <w:spacing w:after="200"/>
        <w:ind w:left="0" w:firstLine="426"/>
        <w:contextualSpacing/>
        <w:jc w:val="both"/>
        <w:rPr>
          <w:color w:val="000000"/>
        </w:rPr>
      </w:pPr>
      <w:bookmarkStart w:id="32" w:name="dst100682"/>
      <w:bookmarkEnd w:id="32"/>
      <w:r w:rsidRPr="00FD25EF">
        <w:rPr>
          <w:color w:val="00000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bookmarkStart w:id="33" w:name="dst100683"/>
      <w:bookmarkEnd w:id="33"/>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соблюдать правовые, нравственные и этические нормы, следовать требованиям профессиональной этики;</w:t>
      </w:r>
      <w:bookmarkStart w:id="34" w:name="dst100684"/>
      <w:bookmarkEnd w:id="34"/>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уважать честь и достоинство обучающихся и других участников образовательных отношений;</w:t>
      </w:r>
      <w:bookmarkStart w:id="35" w:name="dst100685"/>
      <w:bookmarkEnd w:id="35"/>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6" w:name="dst100686"/>
      <w:bookmarkEnd w:id="36"/>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применять педагогически обоснованные и обеспечивающие высокое качество образования формы, методы обучения и воспитания;</w:t>
      </w:r>
      <w:bookmarkStart w:id="37" w:name="dst100687"/>
      <w:bookmarkEnd w:id="37"/>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8" w:name="dst100688"/>
      <w:bookmarkEnd w:id="38"/>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систематически повышать свой профессиональный уровень;</w:t>
      </w:r>
      <w:bookmarkStart w:id="39" w:name="dst100689"/>
      <w:bookmarkEnd w:id="39"/>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проходить аттестацию на соответствие занимаемой должности в порядке, установленном законодательством об образовании;</w:t>
      </w:r>
      <w:bookmarkStart w:id="40" w:name="dst100690"/>
      <w:bookmarkEnd w:id="40"/>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41" w:name="dst100691"/>
      <w:bookmarkEnd w:id="41"/>
    </w:p>
    <w:p w:rsidR="00C902D4" w:rsidRPr="00FD25EF" w:rsidRDefault="00C902D4" w:rsidP="00402FD8">
      <w:pPr>
        <w:numPr>
          <w:ilvl w:val="0"/>
          <w:numId w:val="39"/>
        </w:numPr>
        <w:shd w:val="clear" w:color="auto" w:fill="FFFFFF"/>
        <w:spacing w:after="200"/>
        <w:ind w:left="0" w:firstLine="426"/>
        <w:contextualSpacing/>
        <w:jc w:val="both"/>
        <w:rPr>
          <w:color w:val="000000"/>
        </w:rPr>
      </w:pPr>
      <w:r w:rsidRPr="00FD25EF">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902D4" w:rsidRPr="00FD25EF" w:rsidRDefault="00C902D4" w:rsidP="00C902D4">
      <w:pPr>
        <w:tabs>
          <w:tab w:val="left" w:pos="536"/>
        </w:tabs>
        <w:ind w:firstLine="426"/>
        <w:contextualSpacing/>
        <w:jc w:val="both"/>
        <w:rPr>
          <w:szCs w:val="22"/>
        </w:rPr>
      </w:pPr>
      <w:bookmarkStart w:id="42" w:name="dst100693"/>
      <w:bookmarkStart w:id="43" w:name="dst100694"/>
      <w:bookmarkStart w:id="44" w:name="dst100695"/>
      <w:bookmarkEnd w:id="42"/>
      <w:bookmarkEnd w:id="43"/>
      <w:bookmarkEnd w:id="44"/>
      <w:r w:rsidRPr="00FD25EF">
        <w:rPr>
          <w:szCs w:val="22"/>
        </w:rPr>
        <w:t>3.7.</w:t>
      </w:r>
      <w:r w:rsidRPr="00FD25EF">
        <w:rPr>
          <w:b/>
          <w:i/>
          <w:szCs w:val="22"/>
        </w:rPr>
        <w:t xml:space="preserve"> Педагогическим работникам запрещается:</w:t>
      </w:r>
    </w:p>
    <w:p w:rsidR="00C902D4" w:rsidRPr="00FD25EF" w:rsidRDefault="00C902D4" w:rsidP="00402FD8">
      <w:pPr>
        <w:numPr>
          <w:ilvl w:val="0"/>
          <w:numId w:val="37"/>
        </w:numPr>
        <w:spacing w:before="2" w:after="200"/>
        <w:ind w:left="0" w:firstLine="426"/>
        <w:contextualSpacing/>
        <w:jc w:val="both"/>
        <w:rPr>
          <w:szCs w:val="22"/>
        </w:rPr>
      </w:pPr>
      <w:r w:rsidRPr="00FD25EF">
        <w:rPr>
          <w:szCs w:val="22"/>
        </w:rPr>
        <w:t>изменять по своему усмотрению расписание непосредственно образовательной деятельности;</w:t>
      </w:r>
    </w:p>
    <w:p w:rsidR="00C902D4" w:rsidRPr="00FD25EF" w:rsidRDefault="00C902D4" w:rsidP="00402FD8">
      <w:pPr>
        <w:numPr>
          <w:ilvl w:val="0"/>
          <w:numId w:val="37"/>
        </w:numPr>
        <w:spacing w:after="200"/>
        <w:ind w:left="0" w:firstLine="426"/>
        <w:contextualSpacing/>
        <w:jc w:val="both"/>
        <w:rPr>
          <w:szCs w:val="22"/>
        </w:rPr>
      </w:pPr>
      <w:r w:rsidRPr="00FD25EF">
        <w:rPr>
          <w:szCs w:val="22"/>
        </w:rPr>
        <w:t>отменять, удлинять продолжительность непосредственно образовательной деятельности;</w:t>
      </w:r>
    </w:p>
    <w:p w:rsidR="00C902D4" w:rsidRPr="00FD25EF" w:rsidRDefault="00C902D4" w:rsidP="00402FD8">
      <w:pPr>
        <w:numPr>
          <w:ilvl w:val="0"/>
          <w:numId w:val="37"/>
        </w:numPr>
        <w:spacing w:after="200"/>
        <w:ind w:left="0" w:firstLine="426"/>
        <w:contextualSpacing/>
        <w:jc w:val="both"/>
        <w:rPr>
          <w:szCs w:val="22"/>
        </w:rPr>
      </w:pPr>
      <w:r w:rsidRPr="00FD25EF">
        <w:rPr>
          <w:szCs w:val="22"/>
        </w:rPr>
        <w:t>использовать образовательную деятельность для политической агитации</w:t>
      </w:r>
      <w:r w:rsidRPr="00FD25EF">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3" w:anchor="dst0" w:history="1">
        <w:r w:rsidRPr="00FD25EF">
          <w:t>Конституции</w:t>
        </w:r>
      </w:hyperlink>
      <w:r w:rsidRPr="00FD25EF">
        <w:t> </w:t>
      </w:r>
      <w:r w:rsidRPr="00FD25EF">
        <w:rPr>
          <w:color w:val="000000"/>
        </w:rPr>
        <w:t>Российской Федерации.</w:t>
      </w:r>
      <w:r w:rsidRPr="00FD25EF">
        <w:rPr>
          <w:szCs w:val="22"/>
        </w:rPr>
        <w:t>.</w:t>
      </w:r>
    </w:p>
    <w:p w:rsidR="00C902D4" w:rsidRPr="00FD25EF" w:rsidRDefault="00C902D4" w:rsidP="00C902D4">
      <w:pPr>
        <w:tabs>
          <w:tab w:val="left" w:pos="646"/>
        </w:tabs>
        <w:ind w:right="115" w:firstLine="426"/>
        <w:contextualSpacing/>
        <w:jc w:val="both"/>
        <w:rPr>
          <w:szCs w:val="22"/>
        </w:rPr>
      </w:pPr>
      <w:r w:rsidRPr="00FD25EF">
        <w:rPr>
          <w:szCs w:val="22"/>
        </w:rPr>
        <w:lastRenderedPageBreak/>
        <w:t xml:space="preserve">3.8. </w:t>
      </w:r>
      <w:r w:rsidRPr="00FD25EF">
        <w:rPr>
          <w:b/>
          <w:szCs w:val="22"/>
        </w:rPr>
        <w:t>Педагогическим и другим работникам</w:t>
      </w:r>
      <w:r w:rsidRPr="00FD25EF">
        <w:rPr>
          <w:szCs w:val="22"/>
        </w:rPr>
        <w:t xml:space="preserve"> учреждения в помещениях образовательного учреждения и на территории учреждения </w:t>
      </w:r>
      <w:r w:rsidRPr="00FD25EF">
        <w:rPr>
          <w:b/>
          <w:szCs w:val="22"/>
        </w:rPr>
        <w:t>запрещается</w:t>
      </w:r>
      <w:r w:rsidRPr="00FD25EF">
        <w:rPr>
          <w:szCs w:val="22"/>
        </w:rPr>
        <w:t>:</w:t>
      </w:r>
    </w:p>
    <w:p w:rsidR="00C902D4" w:rsidRPr="00FD25EF" w:rsidRDefault="00C902D4" w:rsidP="00402FD8">
      <w:pPr>
        <w:numPr>
          <w:ilvl w:val="0"/>
          <w:numId w:val="37"/>
        </w:numPr>
        <w:tabs>
          <w:tab w:val="left" w:pos="646"/>
        </w:tabs>
        <w:spacing w:after="200"/>
        <w:ind w:right="115" w:hanging="294"/>
        <w:contextualSpacing/>
        <w:jc w:val="both"/>
        <w:rPr>
          <w:szCs w:val="22"/>
        </w:rPr>
      </w:pPr>
      <w:r w:rsidRPr="00FD25EF">
        <w:rPr>
          <w:szCs w:val="22"/>
        </w:rPr>
        <w:t>изменять по своему усмотрению утвержденный график работы;</w:t>
      </w:r>
    </w:p>
    <w:p w:rsidR="00C902D4" w:rsidRPr="00FD25EF" w:rsidRDefault="00C902D4" w:rsidP="00402FD8">
      <w:pPr>
        <w:numPr>
          <w:ilvl w:val="0"/>
          <w:numId w:val="37"/>
        </w:numPr>
        <w:tabs>
          <w:tab w:val="left" w:pos="360"/>
        </w:tabs>
        <w:spacing w:after="200"/>
        <w:ind w:left="0" w:right="115" w:firstLine="426"/>
        <w:contextualSpacing/>
        <w:jc w:val="both"/>
        <w:rPr>
          <w:szCs w:val="22"/>
        </w:rPr>
      </w:pPr>
      <w:r w:rsidRPr="00FD25EF">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C902D4" w:rsidRPr="00FD25EF" w:rsidRDefault="00C902D4" w:rsidP="00402FD8">
      <w:pPr>
        <w:numPr>
          <w:ilvl w:val="0"/>
          <w:numId w:val="37"/>
        </w:numPr>
        <w:tabs>
          <w:tab w:val="left" w:pos="360"/>
        </w:tabs>
        <w:spacing w:before="2" w:after="200"/>
        <w:ind w:left="0" w:firstLine="426"/>
        <w:contextualSpacing/>
        <w:jc w:val="both"/>
        <w:rPr>
          <w:szCs w:val="22"/>
        </w:rPr>
      </w:pPr>
      <w:r w:rsidRPr="00FD25EF">
        <w:rPr>
          <w:szCs w:val="22"/>
        </w:rPr>
        <w:t>хранить легковоспламеняющиеся и ядовитые вещества.</w:t>
      </w:r>
    </w:p>
    <w:p w:rsidR="00C902D4" w:rsidRPr="00FD25EF" w:rsidRDefault="00C902D4" w:rsidP="00C902D4">
      <w:pPr>
        <w:tabs>
          <w:tab w:val="left" w:pos="502"/>
        </w:tabs>
        <w:spacing w:before="1"/>
        <w:ind w:left="501"/>
        <w:contextualSpacing/>
        <w:jc w:val="center"/>
        <w:rPr>
          <w:b/>
          <w:szCs w:val="22"/>
        </w:rPr>
      </w:pPr>
      <w:r w:rsidRPr="00FD25EF">
        <w:rPr>
          <w:b/>
          <w:szCs w:val="22"/>
        </w:rPr>
        <w:t>4. Рабочее время и время отдыха</w:t>
      </w:r>
    </w:p>
    <w:p w:rsidR="00C902D4" w:rsidRPr="00FD25EF" w:rsidRDefault="00C902D4" w:rsidP="00C902D4">
      <w:pPr>
        <w:tabs>
          <w:tab w:val="left" w:pos="536"/>
        </w:tabs>
        <w:ind w:firstLine="426"/>
        <w:contextualSpacing/>
        <w:jc w:val="both"/>
        <w:rPr>
          <w:b/>
          <w:szCs w:val="22"/>
        </w:rPr>
      </w:pPr>
      <w:r w:rsidRPr="00FD25EF">
        <w:rPr>
          <w:b/>
          <w:szCs w:val="22"/>
        </w:rPr>
        <w:t>4.1. Режим рабочего времени:</w:t>
      </w:r>
    </w:p>
    <w:p w:rsidR="00C902D4" w:rsidRPr="00FD25EF" w:rsidRDefault="00C902D4" w:rsidP="00C902D4">
      <w:pPr>
        <w:tabs>
          <w:tab w:val="left" w:pos="536"/>
        </w:tabs>
        <w:ind w:firstLine="426"/>
        <w:contextualSpacing/>
        <w:jc w:val="both"/>
        <w:rPr>
          <w:szCs w:val="22"/>
        </w:rPr>
      </w:pPr>
      <w:r w:rsidRPr="00FD25EF">
        <w:rPr>
          <w:szCs w:val="22"/>
        </w:rPr>
        <w:t xml:space="preserve">4.1.1. В </w:t>
      </w:r>
      <w:r w:rsidRPr="00FD25EF">
        <w:t xml:space="preserve">МАДОУ «Детский сад </w:t>
      </w:r>
      <w:r>
        <w:t>№161</w:t>
      </w:r>
      <w:r w:rsidRPr="00FD25EF">
        <w:t xml:space="preserve">» </w:t>
      </w:r>
      <w:r w:rsidRPr="00FD25EF">
        <w:rPr>
          <w:szCs w:val="22"/>
        </w:rPr>
        <w:t xml:space="preserve">устанавливается пятидневная рабочая неделя с </w:t>
      </w:r>
      <w:r w:rsidRPr="00FD25EF">
        <w:rPr>
          <w:spacing w:val="-3"/>
          <w:szCs w:val="22"/>
        </w:rPr>
        <w:t xml:space="preserve">двумя </w:t>
      </w:r>
      <w:r w:rsidRPr="00FD25EF">
        <w:rPr>
          <w:szCs w:val="22"/>
        </w:rPr>
        <w:t xml:space="preserve">выходными днями: суббота, воскресенье. </w:t>
      </w:r>
    </w:p>
    <w:p w:rsidR="00C902D4" w:rsidRPr="00FD25EF" w:rsidRDefault="00C902D4" w:rsidP="00C902D4">
      <w:pPr>
        <w:tabs>
          <w:tab w:val="left" w:pos="536"/>
        </w:tabs>
        <w:ind w:firstLine="426"/>
        <w:contextualSpacing/>
        <w:jc w:val="both"/>
        <w:rPr>
          <w:szCs w:val="22"/>
        </w:rPr>
      </w:pPr>
      <w:r w:rsidRPr="00FD25EF">
        <w:rPr>
          <w:szCs w:val="22"/>
        </w:rPr>
        <w:t xml:space="preserve">Режим работы </w:t>
      </w:r>
      <w:r w:rsidRPr="00FD25EF">
        <w:t xml:space="preserve">МАДОУ «Детский сад </w:t>
      </w:r>
      <w:r>
        <w:t>№161</w:t>
      </w:r>
      <w:r w:rsidRPr="00FD25EF">
        <w:t xml:space="preserve">» </w:t>
      </w:r>
      <w:r>
        <w:rPr>
          <w:szCs w:val="22"/>
        </w:rPr>
        <w:t>с 06:30 до 18:3</w:t>
      </w:r>
      <w:r w:rsidRPr="00FD25EF">
        <w:rPr>
          <w:szCs w:val="22"/>
        </w:rPr>
        <w:t>0.</w:t>
      </w:r>
    </w:p>
    <w:p w:rsidR="00C902D4" w:rsidRDefault="00C902D4" w:rsidP="00C902D4">
      <w:pPr>
        <w:tabs>
          <w:tab w:val="left" w:pos="536"/>
        </w:tabs>
        <w:ind w:firstLine="426"/>
        <w:contextualSpacing/>
        <w:jc w:val="both"/>
        <w:rPr>
          <w:szCs w:val="22"/>
        </w:rPr>
      </w:pPr>
      <w:r w:rsidRPr="00FD25EF">
        <w:rPr>
          <w:szCs w:val="22"/>
        </w:rPr>
        <w:t>- групп</w:t>
      </w:r>
      <w:r>
        <w:rPr>
          <w:szCs w:val="22"/>
        </w:rPr>
        <w:t>ы с 10,5 часовым пребыванием (16</w:t>
      </w:r>
      <w:r w:rsidRPr="00FD25EF">
        <w:rPr>
          <w:szCs w:val="22"/>
        </w:rPr>
        <w:t xml:space="preserve"> групп) с 7.30 до 18.00</w:t>
      </w:r>
    </w:p>
    <w:p w:rsidR="00C902D4" w:rsidRPr="00FD25EF" w:rsidRDefault="00C902D4" w:rsidP="00C902D4">
      <w:pPr>
        <w:tabs>
          <w:tab w:val="left" w:pos="536"/>
        </w:tabs>
        <w:ind w:firstLine="426"/>
        <w:contextualSpacing/>
        <w:jc w:val="both"/>
        <w:rPr>
          <w:szCs w:val="22"/>
        </w:rPr>
      </w:pPr>
      <w:r>
        <w:rPr>
          <w:szCs w:val="22"/>
        </w:rPr>
        <w:t>- группы удлинённого пребывания по запросу родителей не менее 15 человек на каждое здание ДОУ с 6.30 до 7.30 и с 18.00 до 18.30</w:t>
      </w:r>
      <w:r w:rsidRPr="00FD25EF">
        <w:rPr>
          <w:szCs w:val="22"/>
        </w:rPr>
        <w:t>;</w:t>
      </w:r>
    </w:p>
    <w:p w:rsidR="00C902D4" w:rsidRPr="00FD25EF" w:rsidRDefault="00C902D4" w:rsidP="00C902D4">
      <w:pPr>
        <w:tabs>
          <w:tab w:val="left" w:pos="536"/>
        </w:tabs>
        <w:ind w:firstLine="426"/>
        <w:contextualSpacing/>
        <w:jc w:val="both"/>
        <w:rPr>
          <w:b/>
          <w:szCs w:val="22"/>
        </w:rPr>
      </w:pPr>
      <w:r w:rsidRPr="00FD25EF">
        <w:rPr>
          <w:szCs w:val="22"/>
        </w:rPr>
        <w:t xml:space="preserve">4.1.2. Особенности режима рабочего времени и времени отдыха педагогических и других работников </w:t>
      </w:r>
      <w:r w:rsidRPr="00FD25EF">
        <w:t xml:space="preserve">МАДОУ «Детский сад </w:t>
      </w:r>
      <w:r>
        <w:t>№161</w:t>
      </w:r>
      <w:r w:rsidRPr="00FD25EF">
        <w:t xml:space="preserve">» </w:t>
      </w:r>
      <w:r w:rsidRPr="00FD25EF">
        <w:rPr>
          <w:szCs w:val="22"/>
        </w:rPr>
        <w:t>устанавливаются в соответствии с трудовым законодательством, нормативными правовыми актами Российской Федерации.</w:t>
      </w:r>
    </w:p>
    <w:p w:rsidR="00C902D4" w:rsidRPr="00FD25EF" w:rsidRDefault="00C902D4" w:rsidP="00C902D4">
      <w:pPr>
        <w:tabs>
          <w:tab w:val="left" w:pos="536"/>
        </w:tabs>
        <w:ind w:firstLine="426"/>
        <w:contextualSpacing/>
        <w:jc w:val="both"/>
        <w:rPr>
          <w:szCs w:val="22"/>
        </w:rPr>
      </w:pPr>
      <w:r w:rsidRPr="00FD25EF">
        <w:rPr>
          <w:szCs w:val="22"/>
        </w:rPr>
        <w:t xml:space="preserve">Режим рабочего времени и времени отдыха педагогических и других работников </w:t>
      </w:r>
      <w:r w:rsidRPr="00FD25EF">
        <w:t xml:space="preserve">МАДОУ «Детский сад </w:t>
      </w:r>
      <w:r>
        <w:t>№161</w:t>
      </w:r>
      <w:r w:rsidRPr="00FD25EF">
        <w:t>»</w:t>
      </w:r>
      <w:r w:rsidRPr="00FD25EF">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C902D4" w:rsidRPr="00FD25EF" w:rsidRDefault="00C902D4" w:rsidP="00C902D4">
      <w:pPr>
        <w:tabs>
          <w:tab w:val="left" w:pos="0"/>
        </w:tabs>
        <w:spacing w:before="1"/>
        <w:ind w:firstLine="426"/>
        <w:contextualSpacing/>
        <w:jc w:val="both"/>
        <w:rPr>
          <w:szCs w:val="22"/>
        </w:rPr>
      </w:pPr>
      <w:r w:rsidRPr="00FD25EF">
        <w:rPr>
          <w:szCs w:val="22"/>
        </w:rPr>
        <w:t xml:space="preserve">4.1.3. Нормальная продолжительность рабочего времени не может превышать 40 часов в неделю. </w:t>
      </w:r>
    </w:p>
    <w:p w:rsidR="00C902D4" w:rsidRPr="00FD25EF" w:rsidRDefault="00C902D4" w:rsidP="00C902D4">
      <w:pPr>
        <w:tabs>
          <w:tab w:val="left" w:pos="536"/>
        </w:tabs>
        <w:ind w:firstLine="426"/>
        <w:contextualSpacing/>
        <w:jc w:val="both"/>
        <w:rPr>
          <w:b/>
          <w:szCs w:val="22"/>
        </w:rPr>
      </w:pPr>
      <w:r w:rsidRPr="00FD25EF">
        <w:rPr>
          <w:szCs w:val="22"/>
        </w:rPr>
        <w:t>Сокращенная продолжительность рабочего времени устанавливается (ст. 92 ТК РФ):</w:t>
      </w:r>
    </w:p>
    <w:p w:rsidR="00C902D4" w:rsidRPr="00FD25EF" w:rsidRDefault="00C902D4" w:rsidP="00402FD8">
      <w:pPr>
        <w:numPr>
          <w:ilvl w:val="0"/>
          <w:numId w:val="25"/>
        </w:numPr>
        <w:tabs>
          <w:tab w:val="left" w:pos="0"/>
        </w:tabs>
        <w:spacing w:after="200"/>
        <w:ind w:firstLine="473"/>
        <w:contextualSpacing/>
        <w:jc w:val="both"/>
        <w:rPr>
          <w:szCs w:val="22"/>
        </w:rPr>
      </w:pPr>
      <w:r w:rsidRPr="00FD25EF">
        <w:rPr>
          <w:szCs w:val="22"/>
        </w:rPr>
        <w:t xml:space="preserve">для работников в возрасте </w:t>
      </w:r>
      <w:r w:rsidRPr="00FD25EF">
        <w:rPr>
          <w:spacing w:val="-4"/>
          <w:szCs w:val="22"/>
        </w:rPr>
        <w:t xml:space="preserve">до </w:t>
      </w:r>
      <w:r w:rsidRPr="00FD25EF">
        <w:rPr>
          <w:szCs w:val="22"/>
        </w:rPr>
        <w:t>шестнадцати лет – не более 24 часов в неделю;</w:t>
      </w:r>
    </w:p>
    <w:p w:rsidR="00C902D4" w:rsidRPr="00FD25EF" w:rsidRDefault="00C902D4" w:rsidP="00402FD8">
      <w:pPr>
        <w:numPr>
          <w:ilvl w:val="0"/>
          <w:numId w:val="25"/>
        </w:numPr>
        <w:tabs>
          <w:tab w:val="left" w:pos="0"/>
        </w:tabs>
        <w:spacing w:before="45" w:after="200"/>
        <w:ind w:right="108" w:firstLine="473"/>
        <w:contextualSpacing/>
        <w:jc w:val="both"/>
        <w:rPr>
          <w:szCs w:val="22"/>
        </w:rPr>
      </w:pPr>
      <w:r w:rsidRPr="00FD25EF">
        <w:rPr>
          <w:szCs w:val="22"/>
        </w:rPr>
        <w:t>для работников в возрасте от шестнадцати до восемнадцати лет – не более 35 часов в неделю;</w:t>
      </w:r>
    </w:p>
    <w:p w:rsidR="00C902D4" w:rsidRPr="00FD25EF" w:rsidRDefault="00C902D4" w:rsidP="00402FD8">
      <w:pPr>
        <w:numPr>
          <w:ilvl w:val="0"/>
          <w:numId w:val="25"/>
        </w:numPr>
        <w:tabs>
          <w:tab w:val="left" w:pos="0"/>
        </w:tabs>
        <w:spacing w:before="1" w:after="200"/>
        <w:ind w:firstLine="473"/>
        <w:contextualSpacing/>
        <w:jc w:val="both"/>
        <w:rPr>
          <w:szCs w:val="22"/>
        </w:rPr>
      </w:pPr>
      <w:r w:rsidRPr="00FD25EF">
        <w:rPr>
          <w:szCs w:val="22"/>
        </w:rPr>
        <w:t>для работников, являющихся инвалидами 1 или 2 группы, - не более 35 часов в неделю;</w:t>
      </w:r>
    </w:p>
    <w:p w:rsidR="00C902D4" w:rsidRPr="00FD25EF" w:rsidRDefault="00C902D4" w:rsidP="00402FD8">
      <w:pPr>
        <w:numPr>
          <w:ilvl w:val="0"/>
          <w:numId w:val="25"/>
        </w:numPr>
        <w:spacing w:after="200"/>
        <w:ind w:firstLine="425"/>
        <w:contextualSpacing/>
        <w:jc w:val="both"/>
      </w:pPr>
      <w:r w:rsidRPr="00FD25EF">
        <w:t>для медицинских работников устанавливается сокращенная продолжительность рабочего времени не более 39 часов в неделю (ст.350 ТК РФ).</w:t>
      </w:r>
    </w:p>
    <w:p w:rsidR="00C902D4" w:rsidRPr="00FD25EF" w:rsidRDefault="00C902D4" w:rsidP="00402FD8">
      <w:pPr>
        <w:numPr>
          <w:ilvl w:val="0"/>
          <w:numId w:val="25"/>
        </w:numPr>
        <w:spacing w:after="200"/>
        <w:ind w:firstLine="425"/>
        <w:contextualSpacing/>
        <w:jc w:val="both"/>
      </w:pPr>
      <w:r w:rsidRPr="00FD25EF">
        <w:rPr>
          <w:szCs w:val="22"/>
        </w:rPr>
        <w:t>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rsidR="00C902D4" w:rsidRPr="009C22C8" w:rsidRDefault="00C902D4" w:rsidP="00C902D4">
      <w:pPr>
        <w:tabs>
          <w:tab w:val="left" w:pos="0"/>
        </w:tabs>
        <w:spacing w:before="1" w:after="200"/>
        <w:ind w:firstLine="426"/>
        <w:contextualSpacing/>
        <w:jc w:val="both"/>
        <w:rPr>
          <w:szCs w:val="22"/>
        </w:rPr>
      </w:pPr>
      <w:r w:rsidRPr="00FD25EF">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rPr>
          <w:szCs w:val="22"/>
        </w:rPr>
        <w:t>,</w:t>
      </w:r>
      <w:r w:rsidRPr="009C22C8">
        <w:t xml:space="preserve"> </w:t>
      </w:r>
      <w:r w:rsidRPr="00FD25EF">
        <w:t>для медицинских работников – 39 часов в неделю.</w:t>
      </w:r>
    </w:p>
    <w:p w:rsidR="00C902D4" w:rsidRPr="00FD25EF" w:rsidRDefault="00C902D4" w:rsidP="00C902D4">
      <w:pPr>
        <w:tabs>
          <w:tab w:val="left" w:pos="0"/>
        </w:tabs>
        <w:spacing w:before="1"/>
        <w:ind w:firstLine="426"/>
        <w:contextualSpacing/>
        <w:jc w:val="both"/>
        <w:rPr>
          <w:szCs w:val="22"/>
        </w:rPr>
      </w:pPr>
      <w:r w:rsidRPr="00FD25EF">
        <w:rPr>
          <w:szCs w:val="22"/>
        </w:rPr>
        <w:t>4.1.5. Продолжительность рабочего дня педагогических работников:</w:t>
      </w:r>
    </w:p>
    <w:p w:rsidR="00C902D4" w:rsidRPr="00FD25EF" w:rsidRDefault="00C902D4" w:rsidP="00402FD8">
      <w:pPr>
        <w:numPr>
          <w:ilvl w:val="0"/>
          <w:numId w:val="38"/>
        </w:numPr>
        <w:tabs>
          <w:tab w:val="left" w:pos="0"/>
        </w:tabs>
        <w:spacing w:before="1" w:after="200"/>
        <w:ind w:left="0" w:firstLine="426"/>
        <w:contextualSpacing/>
        <w:jc w:val="both"/>
        <w:rPr>
          <w:szCs w:val="22"/>
        </w:rPr>
      </w:pPr>
      <w:r w:rsidRPr="00FD25EF">
        <w:rPr>
          <w:szCs w:val="22"/>
        </w:rPr>
        <w:t>для старшего воспитателя и воспитателей определяется из расчёта 36 часов в неделю;</w:t>
      </w:r>
    </w:p>
    <w:p w:rsidR="00C902D4" w:rsidRDefault="00C902D4" w:rsidP="00402FD8">
      <w:pPr>
        <w:numPr>
          <w:ilvl w:val="0"/>
          <w:numId w:val="38"/>
        </w:numPr>
        <w:tabs>
          <w:tab w:val="left" w:pos="0"/>
        </w:tabs>
        <w:spacing w:before="1" w:after="200"/>
        <w:ind w:left="0" w:firstLine="426"/>
        <w:contextualSpacing/>
        <w:jc w:val="both"/>
        <w:rPr>
          <w:szCs w:val="22"/>
        </w:rPr>
      </w:pPr>
      <w:r w:rsidRPr="00FD25EF">
        <w:rPr>
          <w:szCs w:val="22"/>
        </w:rPr>
        <w:t>для педагога-психолога – 36 часов в неделю;</w:t>
      </w:r>
    </w:p>
    <w:p w:rsidR="00C902D4" w:rsidRPr="00FD25EF" w:rsidRDefault="00C902D4" w:rsidP="00402FD8">
      <w:pPr>
        <w:numPr>
          <w:ilvl w:val="0"/>
          <w:numId w:val="38"/>
        </w:numPr>
        <w:tabs>
          <w:tab w:val="left" w:pos="0"/>
        </w:tabs>
        <w:spacing w:before="1" w:after="200"/>
        <w:ind w:left="0" w:firstLine="426"/>
        <w:contextualSpacing/>
        <w:jc w:val="both"/>
        <w:rPr>
          <w:szCs w:val="22"/>
        </w:rPr>
      </w:pPr>
      <w:r>
        <w:rPr>
          <w:szCs w:val="22"/>
        </w:rPr>
        <w:t>для воспитателя по обучению татарскому языку - 36 часов в неделю;</w:t>
      </w:r>
    </w:p>
    <w:p w:rsidR="00C902D4" w:rsidRPr="00FD25EF" w:rsidRDefault="00C902D4" w:rsidP="00402FD8">
      <w:pPr>
        <w:numPr>
          <w:ilvl w:val="0"/>
          <w:numId w:val="38"/>
        </w:numPr>
        <w:tabs>
          <w:tab w:val="left" w:pos="0"/>
        </w:tabs>
        <w:spacing w:before="1" w:after="200"/>
        <w:ind w:left="0" w:firstLine="426"/>
        <w:contextualSpacing/>
        <w:jc w:val="both"/>
        <w:rPr>
          <w:szCs w:val="22"/>
        </w:rPr>
      </w:pPr>
      <w:r w:rsidRPr="00FD25EF">
        <w:rPr>
          <w:szCs w:val="22"/>
        </w:rPr>
        <w:t>для музыкального руководителя – 24 часа в неделю;</w:t>
      </w:r>
    </w:p>
    <w:p w:rsidR="00C902D4" w:rsidRDefault="00C902D4" w:rsidP="00402FD8">
      <w:pPr>
        <w:numPr>
          <w:ilvl w:val="0"/>
          <w:numId w:val="38"/>
        </w:numPr>
        <w:tabs>
          <w:tab w:val="left" w:pos="0"/>
        </w:tabs>
        <w:spacing w:before="1" w:after="200"/>
        <w:ind w:left="0" w:firstLine="426"/>
        <w:contextualSpacing/>
        <w:jc w:val="both"/>
        <w:rPr>
          <w:szCs w:val="22"/>
        </w:rPr>
      </w:pPr>
      <w:r w:rsidRPr="00FD25EF">
        <w:rPr>
          <w:szCs w:val="22"/>
        </w:rPr>
        <w:t>для учите</w:t>
      </w:r>
      <w:r>
        <w:rPr>
          <w:szCs w:val="22"/>
        </w:rPr>
        <w:t>ля-логопеда – 20 часов в неделю.</w:t>
      </w:r>
    </w:p>
    <w:p w:rsidR="00C902D4" w:rsidRDefault="00C902D4" w:rsidP="00402FD8">
      <w:pPr>
        <w:numPr>
          <w:ilvl w:val="0"/>
          <w:numId w:val="38"/>
        </w:numPr>
        <w:tabs>
          <w:tab w:val="left" w:pos="0"/>
        </w:tabs>
        <w:spacing w:before="1" w:after="200"/>
        <w:ind w:left="0" w:firstLine="426"/>
        <w:contextualSpacing/>
        <w:jc w:val="both"/>
        <w:rPr>
          <w:szCs w:val="22"/>
        </w:rPr>
      </w:pPr>
      <w:r>
        <w:rPr>
          <w:szCs w:val="22"/>
        </w:rPr>
        <w:lastRenderedPageBreak/>
        <w:t>для инструктора по физическому воспитанию - -30 часов в неделю</w:t>
      </w:r>
    </w:p>
    <w:p w:rsidR="0064752E" w:rsidRPr="00FD25EF" w:rsidRDefault="0064752E" w:rsidP="00402FD8">
      <w:pPr>
        <w:numPr>
          <w:ilvl w:val="0"/>
          <w:numId w:val="38"/>
        </w:numPr>
        <w:tabs>
          <w:tab w:val="left" w:pos="0"/>
        </w:tabs>
        <w:spacing w:before="1" w:after="200"/>
        <w:ind w:left="0" w:firstLine="426"/>
        <w:contextualSpacing/>
        <w:jc w:val="both"/>
        <w:rPr>
          <w:szCs w:val="22"/>
        </w:rPr>
      </w:pPr>
      <w:r>
        <w:rPr>
          <w:szCs w:val="22"/>
        </w:rPr>
        <w:t>для тьютора – 36 часов в неделю</w:t>
      </w:r>
    </w:p>
    <w:p w:rsidR="00C902D4" w:rsidRPr="00FD25EF" w:rsidRDefault="00C902D4" w:rsidP="00C902D4">
      <w:pPr>
        <w:tabs>
          <w:tab w:val="left" w:pos="0"/>
        </w:tabs>
        <w:spacing w:before="1"/>
        <w:ind w:firstLine="426"/>
        <w:contextualSpacing/>
        <w:jc w:val="both"/>
        <w:rPr>
          <w:szCs w:val="22"/>
        </w:rPr>
      </w:pPr>
      <w:r w:rsidRPr="00FD25EF">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rsidRPr="00FD25EF">
        <w:t xml:space="preserve">МАДОУ «Детский сад </w:t>
      </w:r>
      <w:r>
        <w:t>№161</w:t>
      </w:r>
      <w:r w:rsidRPr="00FD25EF">
        <w:t xml:space="preserve">» </w:t>
      </w:r>
      <w:r w:rsidRPr="00FD25EF">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C902D4" w:rsidRPr="00FD25EF" w:rsidRDefault="00C902D4" w:rsidP="00C902D4">
      <w:pPr>
        <w:tabs>
          <w:tab w:val="left" w:pos="0"/>
        </w:tabs>
        <w:spacing w:before="1"/>
        <w:ind w:firstLine="426"/>
        <w:contextualSpacing/>
        <w:jc w:val="both"/>
        <w:rPr>
          <w:color w:val="5F497A"/>
          <w:szCs w:val="22"/>
        </w:rPr>
      </w:pPr>
      <w:r w:rsidRPr="00FD25EF">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C902D4" w:rsidRPr="00FD25EF" w:rsidRDefault="00C902D4" w:rsidP="00402FD8">
      <w:pPr>
        <w:numPr>
          <w:ilvl w:val="0"/>
          <w:numId w:val="26"/>
        </w:numPr>
        <w:tabs>
          <w:tab w:val="left" w:pos="579"/>
        </w:tabs>
        <w:spacing w:before="40" w:after="200"/>
        <w:ind w:right="115" w:firstLine="426"/>
        <w:contextualSpacing/>
        <w:jc w:val="both"/>
        <w:rPr>
          <w:szCs w:val="22"/>
        </w:rPr>
      </w:pPr>
      <w:r w:rsidRPr="00FD25EF">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902D4" w:rsidRPr="00FD25EF" w:rsidRDefault="00C902D4" w:rsidP="00402FD8">
      <w:pPr>
        <w:numPr>
          <w:ilvl w:val="0"/>
          <w:numId w:val="26"/>
        </w:numPr>
        <w:tabs>
          <w:tab w:val="left" w:pos="291"/>
        </w:tabs>
        <w:spacing w:before="7" w:after="200"/>
        <w:ind w:right="112" w:firstLine="426"/>
        <w:contextualSpacing/>
        <w:jc w:val="both"/>
        <w:rPr>
          <w:szCs w:val="22"/>
        </w:rPr>
      </w:pPr>
      <w:r w:rsidRPr="00FD25EF">
        <w:rPr>
          <w:szCs w:val="22"/>
        </w:rPr>
        <w:t>организацию и проведение методической и консультативной помощи родителям (законным представителям);</w:t>
      </w:r>
    </w:p>
    <w:p w:rsidR="00C902D4" w:rsidRPr="00FD25EF" w:rsidRDefault="00C902D4" w:rsidP="00402FD8">
      <w:pPr>
        <w:numPr>
          <w:ilvl w:val="0"/>
          <w:numId w:val="26"/>
        </w:numPr>
        <w:tabs>
          <w:tab w:val="left" w:pos="378"/>
        </w:tabs>
        <w:spacing w:after="200"/>
        <w:ind w:right="116" w:firstLine="426"/>
        <w:contextualSpacing/>
        <w:jc w:val="both"/>
        <w:rPr>
          <w:szCs w:val="22"/>
        </w:rPr>
      </w:pPr>
      <w:r w:rsidRPr="00FD25EF">
        <w:rPr>
          <w:szCs w:val="22"/>
        </w:rPr>
        <w:t xml:space="preserve">время, затрачиваемое непосредственно на подготовку к работе по обучению и воспитанию воспитанников, изучению </w:t>
      </w:r>
      <w:r w:rsidRPr="00FD25EF">
        <w:rPr>
          <w:spacing w:val="2"/>
          <w:szCs w:val="22"/>
        </w:rPr>
        <w:t xml:space="preserve">их </w:t>
      </w:r>
      <w:r w:rsidRPr="00FD25EF">
        <w:rPr>
          <w:szCs w:val="22"/>
        </w:rPr>
        <w:t>индивидуальных способностей, интересов и склонностей, а также их семейных обстоятельств и жилищно-бытовых условий.</w:t>
      </w:r>
    </w:p>
    <w:p w:rsidR="00C902D4" w:rsidRPr="00FD25EF" w:rsidRDefault="00C902D4" w:rsidP="00C902D4">
      <w:pPr>
        <w:tabs>
          <w:tab w:val="left" w:pos="536"/>
        </w:tabs>
        <w:ind w:firstLine="426"/>
        <w:contextualSpacing/>
        <w:jc w:val="both"/>
        <w:rPr>
          <w:szCs w:val="22"/>
        </w:rPr>
      </w:pPr>
      <w:r w:rsidRPr="00FD25EF">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C902D4" w:rsidRPr="00FD25EF" w:rsidRDefault="00C902D4" w:rsidP="00C902D4">
      <w:pPr>
        <w:tabs>
          <w:tab w:val="left" w:pos="851"/>
        </w:tabs>
        <w:ind w:right="-1" w:firstLine="426"/>
        <w:contextualSpacing/>
        <w:jc w:val="both"/>
        <w:rPr>
          <w:szCs w:val="22"/>
        </w:rPr>
      </w:pPr>
      <w:r w:rsidRPr="00FD25EF">
        <w:rPr>
          <w:szCs w:val="22"/>
        </w:rPr>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C902D4" w:rsidRPr="00FD25EF" w:rsidRDefault="00C902D4" w:rsidP="00C902D4">
      <w:pPr>
        <w:tabs>
          <w:tab w:val="left" w:pos="851"/>
        </w:tabs>
        <w:ind w:right="-1" w:firstLine="426"/>
        <w:contextualSpacing/>
        <w:jc w:val="both"/>
        <w:rPr>
          <w:szCs w:val="22"/>
        </w:rPr>
      </w:pPr>
      <w:r w:rsidRPr="00FD25EF">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C902D4" w:rsidRPr="00FD25EF" w:rsidRDefault="00C902D4" w:rsidP="00C902D4">
      <w:pPr>
        <w:tabs>
          <w:tab w:val="left" w:pos="851"/>
        </w:tabs>
        <w:ind w:right="-1" w:firstLine="426"/>
        <w:contextualSpacing/>
        <w:jc w:val="both"/>
        <w:rPr>
          <w:szCs w:val="22"/>
        </w:rPr>
      </w:pPr>
      <w:r w:rsidRPr="00FD25EF">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902D4" w:rsidRPr="00FD25EF" w:rsidRDefault="00C902D4" w:rsidP="00C902D4">
      <w:pPr>
        <w:tabs>
          <w:tab w:val="left" w:pos="851"/>
        </w:tabs>
        <w:ind w:right="-1" w:firstLine="426"/>
        <w:contextualSpacing/>
        <w:jc w:val="both"/>
        <w:rPr>
          <w:szCs w:val="22"/>
        </w:rPr>
      </w:pPr>
      <w:r w:rsidRPr="00FD25EF">
        <w:rPr>
          <w:szCs w:val="22"/>
        </w:rPr>
        <w:t xml:space="preserve">4.1.9. Режим работы руководителя </w:t>
      </w:r>
      <w:r w:rsidRPr="00FD25EF">
        <w:t xml:space="preserve">МАДОУ «Детский сад </w:t>
      </w:r>
      <w:r>
        <w:t>№161</w:t>
      </w:r>
      <w:r w:rsidRPr="00FD25EF">
        <w:t xml:space="preserve">» </w:t>
      </w:r>
      <w:r w:rsidRPr="00FD25EF">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C902D4" w:rsidRPr="00FD25EF" w:rsidRDefault="00C902D4" w:rsidP="00C902D4">
      <w:pPr>
        <w:tabs>
          <w:tab w:val="left" w:pos="851"/>
        </w:tabs>
        <w:ind w:right="-1" w:firstLine="426"/>
        <w:contextualSpacing/>
        <w:jc w:val="both"/>
        <w:rPr>
          <w:szCs w:val="22"/>
        </w:rPr>
      </w:pPr>
      <w:r w:rsidRPr="00FD25EF">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C902D4" w:rsidRPr="00FD25EF" w:rsidRDefault="00C902D4" w:rsidP="00C902D4">
      <w:pPr>
        <w:ind w:right="-1" w:firstLine="426"/>
        <w:contextualSpacing/>
        <w:jc w:val="both"/>
      </w:pPr>
      <w:bookmarkStart w:id="45" w:name="sub_1114"/>
      <w:r w:rsidRPr="00FD25EF">
        <w:t xml:space="preserve">В соответствии с </w:t>
      </w:r>
      <w:hyperlink r:id="rId34" w:history="1">
        <w:r w:rsidRPr="00FD25EF">
          <w:t>частью первой ст. 112</w:t>
        </w:r>
      </w:hyperlink>
      <w:r w:rsidRPr="00FD25EF">
        <w:t xml:space="preserve"> ТК РФ, </w:t>
      </w:r>
      <w:hyperlink r:id="rId35" w:history="1">
        <w:r w:rsidRPr="00FD25EF">
          <w:t>Законом</w:t>
        </w:r>
      </w:hyperlink>
      <w:r w:rsidRPr="00FD25EF">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5"/>
    <w:p w:rsidR="00C902D4" w:rsidRPr="00FD25EF" w:rsidRDefault="00C902D4" w:rsidP="00C902D4">
      <w:pPr>
        <w:widowControl w:val="0"/>
        <w:autoSpaceDE w:val="0"/>
        <w:autoSpaceDN w:val="0"/>
        <w:adjustRightInd w:val="0"/>
        <w:ind w:right="-1" w:firstLine="426"/>
        <w:contextualSpacing/>
        <w:jc w:val="both"/>
      </w:pPr>
      <w:r w:rsidRPr="00FD25EF">
        <w:rPr>
          <w:bCs/>
        </w:rPr>
        <w:t>1, 2, 3, 4,</w:t>
      </w:r>
      <w:r w:rsidRPr="00FD25EF">
        <w:t xml:space="preserve"> </w:t>
      </w:r>
      <w:r w:rsidRPr="00FD25EF">
        <w:rPr>
          <w:bCs/>
        </w:rPr>
        <w:t xml:space="preserve">5, 6 </w:t>
      </w:r>
      <w:r w:rsidRPr="00FD25EF">
        <w:t>и</w:t>
      </w:r>
      <w:r w:rsidRPr="00FD25EF">
        <w:rPr>
          <w:bCs/>
        </w:rPr>
        <w:t xml:space="preserve"> 8 января</w:t>
      </w:r>
      <w:r w:rsidRPr="00FD25EF">
        <w:t xml:space="preserve"> - Новогодние каникулы;</w:t>
      </w:r>
    </w:p>
    <w:p w:rsidR="00C902D4" w:rsidRPr="00FD25EF" w:rsidRDefault="00C902D4" w:rsidP="00C902D4">
      <w:pPr>
        <w:widowControl w:val="0"/>
        <w:autoSpaceDE w:val="0"/>
        <w:autoSpaceDN w:val="0"/>
        <w:adjustRightInd w:val="0"/>
        <w:ind w:right="-1" w:firstLine="426"/>
        <w:contextualSpacing/>
        <w:jc w:val="both"/>
      </w:pPr>
      <w:r w:rsidRPr="00FD25EF">
        <w:rPr>
          <w:bCs/>
        </w:rPr>
        <w:t>7 января</w:t>
      </w:r>
      <w:r w:rsidRPr="00FD25EF">
        <w:t xml:space="preserve"> - Рождество Христово;</w:t>
      </w:r>
    </w:p>
    <w:p w:rsidR="00C902D4" w:rsidRPr="00FD25EF" w:rsidRDefault="00C902D4" w:rsidP="00C902D4">
      <w:pPr>
        <w:widowControl w:val="0"/>
        <w:autoSpaceDE w:val="0"/>
        <w:autoSpaceDN w:val="0"/>
        <w:adjustRightInd w:val="0"/>
        <w:ind w:right="-1" w:firstLine="426"/>
        <w:contextualSpacing/>
        <w:jc w:val="both"/>
      </w:pPr>
      <w:r w:rsidRPr="00FD25EF">
        <w:rPr>
          <w:bCs/>
        </w:rPr>
        <w:t>23 февраля</w:t>
      </w:r>
      <w:r w:rsidRPr="00FD25EF">
        <w:t xml:space="preserve"> - День защитника Отечества;</w:t>
      </w:r>
    </w:p>
    <w:p w:rsidR="00C902D4" w:rsidRPr="00FD25EF" w:rsidRDefault="00C902D4" w:rsidP="00C902D4">
      <w:pPr>
        <w:widowControl w:val="0"/>
        <w:autoSpaceDE w:val="0"/>
        <w:autoSpaceDN w:val="0"/>
        <w:adjustRightInd w:val="0"/>
        <w:ind w:right="-1" w:firstLine="426"/>
        <w:contextualSpacing/>
        <w:jc w:val="both"/>
      </w:pPr>
      <w:r w:rsidRPr="00FD25EF">
        <w:rPr>
          <w:bCs/>
        </w:rPr>
        <w:t>8 марта</w:t>
      </w:r>
      <w:r w:rsidRPr="00FD25EF">
        <w:t xml:space="preserve"> - Международный женский день;</w:t>
      </w:r>
    </w:p>
    <w:p w:rsidR="00C902D4" w:rsidRPr="00FD25EF" w:rsidRDefault="00C902D4" w:rsidP="00C902D4">
      <w:pPr>
        <w:widowControl w:val="0"/>
        <w:autoSpaceDE w:val="0"/>
        <w:autoSpaceDN w:val="0"/>
        <w:adjustRightInd w:val="0"/>
        <w:ind w:right="-1" w:firstLine="426"/>
        <w:contextualSpacing/>
        <w:jc w:val="both"/>
      </w:pPr>
      <w:r w:rsidRPr="00FD25EF">
        <w:rPr>
          <w:bCs/>
        </w:rPr>
        <w:t>1 мая</w:t>
      </w:r>
      <w:r w:rsidRPr="00FD25EF">
        <w:t xml:space="preserve"> - Праздник Весны и Труда;</w:t>
      </w:r>
    </w:p>
    <w:p w:rsidR="00C902D4" w:rsidRPr="00FD25EF" w:rsidRDefault="00C902D4" w:rsidP="00C902D4">
      <w:pPr>
        <w:widowControl w:val="0"/>
        <w:autoSpaceDE w:val="0"/>
        <w:autoSpaceDN w:val="0"/>
        <w:adjustRightInd w:val="0"/>
        <w:ind w:right="-1" w:firstLine="426"/>
        <w:contextualSpacing/>
        <w:jc w:val="both"/>
      </w:pPr>
      <w:r w:rsidRPr="00FD25EF">
        <w:rPr>
          <w:bCs/>
        </w:rPr>
        <w:t>9 мая</w:t>
      </w:r>
      <w:r w:rsidRPr="00FD25EF">
        <w:t xml:space="preserve"> - День Победы;</w:t>
      </w:r>
    </w:p>
    <w:p w:rsidR="00C902D4" w:rsidRPr="00FD25EF" w:rsidRDefault="00C902D4" w:rsidP="00C902D4">
      <w:pPr>
        <w:widowControl w:val="0"/>
        <w:autoSpaceDE w:val="0"/>
        <w:autoSpaceDN w:val="0"/>
        <w:adjustRightInd w:val="0"/>
        <w:ind w:right="-1" w:firstLine="426"/>
        <w:contextualSpacing/>
        <w:jc w:val="both"/>
      </w:pPr>
      <w:r w:rsidRPr="00FD25EF">
        <w:rPr>
          <w:bCs/>
        </w:rPr>
        <w:t>12 июня</w:t>
      </w:r>
      <w:r w:rsidRPr="00FD25EF">
        <w:t xml:space="preserve"> - День России;</w:t>
      </w:r>
    </w:p>
    <w:p w:rsidR="00C902D4" w:rsidRPr="00FD25EF" w:rsidRDefault="00C902D4" w:rsidP="00C902D4">
      <w:pPr>
        <w:widowControl w:val="0"/>
        <w:autoSpaceDE w:val="0"/>
        <w:autoSpaceDN w:val="0"/>
        <w:adjustRightInd w:val="0"/>
        <w:ind w:right="-1" w:firstLine="426"/>
        <w:contextualSpacing/>
        <w:jc w:val="both"/>
      </w:pPr>
      <w:r w:rsidRPr="00FD25EF">
        <w:rPr>
          <w:bCs/>
        </w:rPr>
        <w:t>30 августа</w:t>
      </w:r>
      <w:r w:rsidRPr="00FD25EF">
        <w:t xml:space="preserve"> - День Республики Татарстан;</w:t>
      </w:r>
    </w:p>
    <w:p w:rsidR="00C902D4" w:rsidRPr="00FD25EF" w:rsidRDefault="00C902D4" w:rsidP="00C902D4">
      <w:pPr>
        <w:widowControl w:val="0"/>
        <w:autoSpaceDE w:val="0"/>
        <w:autoSpaceDN w:val="0"/>
        <w:adjustRightInd w:val="0"/>
        <w:ind w:right="-1" w:firstLine="426"/>
        <w:contextualSpacing/>
        <w:jc w:val="both"/>
      </w:pPr>
      <w:r w:rsidRPr="00FD25EF">
        <w:rPr>
          <w:bCs/>
        </w:rPr>
        <w:t>4 ноября</w:t>
      </w:r>
      <w:r w:rsidRPr="00FD25EF">
        <w:t xml:space="preserve"> - День народного единства;</w:t>
      </w:r>
    </w:p>
    <w:p w:rsidR="00C902D4" w:rsidRPr="00FD25EF" w:rsidRDefault="00C902D4" w:rsidP="00C902D4">
      <w:pPr>
        <w:widowControl w:val="0"/>
        <w:autoSpaceDE w:val="0"/>
        <w:autoSpaceDN w:val="0"/>
        <w:adjustRightInd w:val="0"/>
        <w:ind w:right="-1" w:firstLine="426"/>
        <w:contextualSpacing/>
        <w:jc w:val="both"/>
      </w:pPr>
      <w:r w:rsidRPr="00FD25EF">
        <w:rPr>
          <w:bCs/>
        </w:rPr>
        <w:t>6 ноября</w:t>
      </w:r>
      <w:r w:rsidRPr="00FD25EF">
        <w:t xml:space="preserve"> - День Конституции Республики Татарстан;</w:t>
      </w:r>
    </w:p>
    <w:p w:rsidR="00C902D4" w:rsidRPr="00FD25EF" w:rsidRDefault="00C902D4" w:rsidP="00C902D4">
      <w:pPr>
        <w:widowControl w:val="0"/>
        <w:autoSpaceDE w:val="0"/>
        <w:autoSpaceDN w:val="0"/>
        <w:adjustRightInd w:val="0"/>
        <w:ind w:right="-1" w:firstLine="426"/>
        <w:contextualSpacing/>
        <w:jc w:val="both"/>
      </w:pPr>
      <w:r w:rsidRPr="00FD25EF">
        <w:t>Ураза-байрам;</w:t>
      </w:r>
    </w:p>
    <w:p w:rsidR="00C902D4" w:rsidRPr="00FD25EF" w:rsidRDefault="00C902D4" w:rsidP="00C902D4">
      <w:pPr>
        <w:widowControl w:val="0"/>
        <w:autoSpaceDE w:val="0"/>
        <w:autoSpaceDN w:val="0"/>
        <w:adjustRightInd w:val="0"/>
        <w:ind w:right="-1" w:firstLine="426"/>
        <w:contextualSpacing/>
        <w:jc w:val="both"/>
      </w:pPr>
      <w:r w:rsidRPr="00FD25EF">
        <w:lastRenderedPageBreak/>
        <w:t>Курбан-байрам.</w:t>
      </w:r>
    </w:p>
    <w:p w:rsidR="00C902D4" w:rsidRPr="00FD25EF" w:rsidRDefault="00C902D4" w:rsidP="00C902D4">
      <w:pPr>
        <w:widowControl w:val="0"/>
        <w:autoSpaceDE w:val="0"/>
        <w:autoSpaceDN w:val="0"/>
        <w:adjustRightInd w:val="0"/>
        <w:ind w:right="-1" w:firstLine="426"/>
        <w:contextualSpacing/>
        <w:jc w:val="both"/>
      </w:pPr>
      <w:r w:rsidRPr="00FD25EF">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902D4" w:rsidRPr="00FD25EF" w:rsidRDefault="00C902D4" w:rsidP="00C902D4">
      <w:pPr>
        <w:widowControl w:val="0"/>
        <w:autoSpaceDE w:val="0"/>
        <w:autoSpaceDN w:val="0"/>
        <w:adjustRightInd w:val="0"/>
        <w:ind w:right="-1" w:firstLine="426"/>
        <w:contextualSpacing/>
        <w:jc w:val="both"/>
      </w:pPr>
      <w:r w:rsidRPr="00FD25EF">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902D4" w:rsidRPr="00FD25EF" w:rsidRDefault="00C902D4" w:rsidP="00C902D4">
      <w:pPr>
        <w:tabs>
          <w:tab w:val="left" w:pos="851"/>
        </w:tabs>
        <w:ind w:right="116" w:firstLine="426"/>
        <w:contextualSpacing/>
        <w:jc w:val="both"/>
        <w:rPr>
          <w:szCs w:val="22"/>
        </w:rPr>
      </w:pPr>
      <w:r w:rsidRPr="00FD25EF">
        <w:rPr>
          <w:szCs w:val="22"/>
        </w:rPr>
        <w:t xml:space="preserve">4.1.11. В соответствии </w:t>
      </w:r>
      <w:r w:rsidRPr="00FD25EF">
        <w:rPr>
          <w:spacing w:val="-3"/>
          <w:szCs w:val="22"/>
        </w:rPr>
        <w:t xml:space="preserve">со </w:t>
      </w:r>
      <w:r w:rsidRPr="00FD25EF">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sidRPr="00FD25EF">
        <w:rPr>
          <w:spacing w:val="-3"/>
          <w:szCs w:val="22"/>
        </w:rPr>
        <w:t xml:space="preserve">могут </w:t>
      </w:r>
      <w:r w:rsidRPr="00FD25EF">
        <w:rPr>
          <w:szCs w:val="22"/>
        </w:rPr>
        <w:t>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C902D4" w:rsidRPr="00FD25EF" w:rsidRDefault="00C902D4" w:rsidP="00C902D4">
      <w:pPr>
        <w:widowControl w:val="0"/>
        <w:autoSpaceDE w:val="0"/>
        <w:autoSpaceDN w:val="0"/>
        <w:adjustRightInd w:val="0"/>
        <w:ind w:firstLine="426"/>
        <w:contextualSpacing/>
        <w:jc w:val="both"/>
      </w:pPr>
      <w:r w:rsidRPr="00FD25EF">
        <w:t xml:space="preserve">Ненормированный рабочий день устанавливается работникам следующих должностей: </w:t>
      </w:r>
    </w:p>
    <w:p w:rsidR="00C902D4" w:rsidRPr="00FD25EF" w:rsidRDefault="00C902D4" w:rsidP="00402FD8">
      <w:pPr>
        <w:widowControl w:val="0"/>
        <w:numPr>
          <w:ilvl w:val="0"/>
          <w:numId w:val="40"/>
        </w:numPr>
        <w:autoSpaceDE w:val="0"/>
        <w:autoSpaceDN w:val="0"/>
        <w:adjustRightInd w:val="0"/>
        <w:spacing w:after="200"/>
        <w:ind w:left="0" w:firstLine="426"/>
        <w:contextualSpacing/>
        <w:jc w:val="both"/>
      </w:pPr>
      <w:r w:rsidRPr="00FD25EF">
        <w:t>заместитель заведующего по хозяйственной работе,</w:t>
      </w:r>
    </w:p>
    <w:p w:rsidR="00C902D4" w:rsidRPr="00FD25EF" w:rsidRDefault="00C902D4" w:rsidP="00402FD8">
      <w:pPr>
        <w:widowControl w:val="0"/>
        <w:numPr>
          <w:ilvl w:val="0"/>
          <w:numId w:val="40"/>
        </w:numPr>
        <w:autoSpaceDE w:val="0"/>
        <w:autoSpaceDN w:val="0"/>
        <w:adjustRightInd w:val="0"/>
        <w:spacing w:after="200"/>
        <w:ind w:left="0" w:firstLine="426"/>
        <w:contextualSpacing/>
        <w:jc w:val="both"/>
      </w:pPr>
      <w:r w:rsidRPr="00FD25EF">
        <w:t>секретарь,</w:t>
      </w:r>
    </w:p>
    <w:p w:rsidR="00C902D4" w:rsidRPr="00FD25EF" w:rsidRDefault="00C902D4" w:rsidP="00402FD8">
      <w:pPr>
        <w:widowControl w:val="0"/>
        <w:numPr>
          <w:ilvl w:val="0"/>
          <w:numId w:val="40"/>
        </w:numPr>
        <w:autoSpaceDE w:val="0"/>
        <w:autoSpaceDN w:val="0"/>
        <w:adjustRightInd w:val="0"/>
        <w:spacing w:after="200"/>
        <w:ind w:left="0" w:firstLine="426"/>
        <w:contextualSpacing/>
        <w:jc w:val="both"/>
      </w:pPr>
      <w:r w:rsidRPr="00FD25EF">
        <w:t>кладовщик.</w:t>
      </w:r>
    </w:p>
    <w:p w:rsidR="00C902D4" w:rsidRPr="00FD25EF" w:rsidRDefault="00C902D4" w:rsidP="00C902D4">
      <w:pPr>
        <w:widowControl w:val="0"/>
        <w:autoSpaceDE w:val="0"/>
        <w:autoSpaceDN w:val="0"/>
        <w:adjustRightInd w:val="0"/>
        <w:spacing w:after="200"/>
        <w:ind w:firstLine="425"/>
        <w:contextualSpacing/>
        <w:jc w:val="both"/>
      </w:pPr>
      <w:r w:rsidRPr="00FD25EF">
        <w:t xml:space="preserve">Ненормированный рабочий день Работнику устанавливается трудовыми договором. Ведется </w:t>
      </w:r>
      <w:r w:rsidRPr="00FD25EF">
        <w:rPr>
          <w:color w:val="000000"/>
        </w:rPr>
        <w:t>Журнал учета рабочего времени, отработанного работником в режиме ненормированного рабочего дня.</w:t>
      </w:r>
    </w:p>
    <w:p w:rsidR="00C902D4" w:rsidRPr="00FD25EF" w:rsidRDefault="00C902D4" w:rsidP="00C902D4">
      <w:pPr>
        <w:tabs>
          <w:tab w:val="left" w:pos="851"/>
        </w:tabs>
        <w:ind w:right="116" w:firstLine="426"/>
        <w:contextualSpacing/>
        <w:jc w:val="both"/>
        <w:rPr>
          <w:spacing w:val="-3"/>
          <w:szCs w:val="22"/>
        </w:rPr>
      </w:pPr>
      <w:r w:rsidRPr="00FD25EF">
        <w:rPr>
          <w:szCs w:val="22"/>
        </w:rPr>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w:t>
      </w:r>
      <w:r w:rsidRPr="00FD25EF">
        <w:rPr>
          <w:spacing w:val="-3"/>
          <w:szCs w:val="22"/>
        </w:rPr>
        <w:t xml:space="preserve">РФ и только </w:t>
      </w:r>
      <w:r w:rsidRPr="00FD25EF">
        <w:t>с предварительного согласия выборного органа первичной профсоюзной организации.</w:t>
      </w:r>
    </w:p>
    <w:p w:rsidR="00C902D4" w:rsidRPr="00FD25EF" w:rsidRDefault="00C902D4" w:rsidP="00C902D4">
      <w:pPr>
        <w:tabs>
          <w:tab w:val="left" w:pos="851"/>
        </w:tabs>
        <w:ind w:right="116" w:firstLine="426"/>
        <w:contextualSpacing/>
        <w:jc w:val="both"/>
        <w:rPr>
          <w:szCs w:val="22"/>
        </w:rPr>
      </w:pPr>
      <w:r w:rsidRPr="00FD25EF">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902D4" w:rsidRPr="00FD25EF" w:rsidRDefault="00C902D4" w:rsidP="00C902D4">
      <w:pPr>
        <w:tabs>
          <w:tab w:val="left" w:pos="851"/>
        </w:tabs>
        <w:ind w:right="116" w:firstLine="426"/>
        <w:contextualSpacing/>
        <w:jc w:val="both"/>
        <w:rPr>
          <w:szCs w:val="22"/>
        </w:rPr>
      </w:pPr>
      <w:r w:rsidRPr="00FD25EF">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902D4" w:rsidRPr="00FD25EF" w:rsidRDefault="00C902D4" w:rsidP="00C902D4">
      <w:pPr>
        <w:tabs>
          <w:tab w:val="left" w:pos="851"/>
        </w:tabs>
        <w:ind w:right="116" w:firstLine="426"/>
        <w:contextualSpacing/>
        <w:jc w:val="both"/>
        <w:rPr>
          <w:szCs w:val="22"/>
        </w:rPr>
      </w:pPr>
      <w:r w:rsidRPr="00FD25EF">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902D4" w:rsidRPr="00FD25EF" w:rsidRDefault="00C902D4" w:rsidP="00C902D4">
      <w:pPr>
        <w:ind w:firstLine="426"/>
        <w:contextualSpacing/>
        <w:jc w:val="both"/>
      </w:pPr>
      <w:r w:rsidRPr="00FD25EF">
        <w:rPr>
          <w:szCs w:val="22"/>
        </w:rPr>
        <w:t xml:space="preserve">4.1.14. </w:t>
      </w:r>
      <w:r w:rsidRPr="00FD25EF">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902D4" w:rsidRPr="00FD25EF" w:rsidRDefault="00C902D4" w:rsidP="00C902D4">
      <w:pPr>
        <w:tabs>
          <w:tab w:val="left" w:pos="851"/>
        </w:tabs>
        <w:ind w:right="116" w:firstLine="426"/>
        <w:contextualSpacing/>
        <w:jc w:val="both"/>
        <w:rPr>
          <w:szCs w:val="22"/>
        </w:rPr>
      </w:pPr>
      <w:r w:rsidRPr="00FD25EF">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C902D4" w:rsidRPr="00FD25EF" w:rsidRDefault="00C902D4" w:rsidP="00C902D4">
      <w:pPr>
        <w:tabs>
          <w:tab w:val="left" w:pos="851"/>
        </w:tabs>
        <w:ind w:right="116" w:firstLine="426"/>
        <w:contextualSpacing/>
        <w:jc w:val="both"/>
        <w:rPr>
          <w:szCs w:val="22"/>
        </w:rPr>
      </w:pPr>
      <w:r w:rsidRPr="00FD25EF">
        <w:rPr>
          <w:szCs w:val="22"/>
        </w:rPr>
        <w:t>Графики сменности доводятся до сведения работников не позднее чем за один месяц до введения его в действие.</w:t>
      </w:r>
    </w:p>
    <w:p w:rsidR="00C902D4" w:rsidRPr="00FD25EF" w:rsidRDefault="00C902D4" w:rsidP="00C902D4">
      <w:pPr>
        <w:tabs>
          <w:tab w:val="left" w:pos="851"/>
        </w:tabs>
        <w:ind w:right="116" w:firstLine="426"/>
        <w:contextualSpacing/>
        <w:jc w:val="both"/>
        <w:rPr>
          <w:szCs w:val="22"/>
        </w:rPr>
      </w:pPr>
      <w:r w:rsidRPr="00FD25EF">
        <w:rPr>
          <w:szCs w:val="22"/>
        </w:rPr>
        <w:t xml:space="preserve">4.1.16. С учетом условий работы в </w:t>
      </w:r>
      <w:r w:rsidRPr="00FD25EF">
        <w:t xml:space="preserve">МАДОУ «Детский сад </w:t>
      </w:r>
      <w:r>
        <w:t>№161</w:t>
      </w:r>
      <w:r w:rsidRPr="00FD25EF">
        <w:t xml:space="preserve">» </w:t>
      </w:r>
      <w:r w:rsidRPr="00FD25EF">
        <w:rPr>
          <w:szCs w:val="22"/>
        </w:rPr>
        <w:t xml:space="preserve">в целом или при выполнении отдельных видов работ, когда не может быть соблюдена установленная для </w:t>
      </w:r>
      <w:r w:rsidRPr="00FD25EF">
        <w:rPr>
          <w:szCs w:val="22"/>
        </w:rPr>
        <w:lastRenderedPageBreak/>
        <w:t xml:space="preserve">определенной категории работников ежедневная или еженедельная продолжительность рабочего времени, допускается введение суммированного </w:t>
      </w:r>
      <w:r w:rsidRPr="00FD25EF">
        <w:rPr>
          <w:spacing w:val="-3"/>
          <w:szCs w:val="22"/>
        </w:rPr>
        <w:t xml:space="preserve">учета </w:t>
      </w:r>
      <w:r w:rsidRPr="00FD25EF">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C902D4" w:rsidRPr="00FD25EF" w:rsidRDefault="00C902D4" w:rsidP="00C902D4">
      <w:pPr>
        <w:tabs>
          <w:tab w:val="left" w:pos="851"/>
        </w:tabs>
        <w:ind w:right="116" w:firstLine="426"/>
        <w:contextualSpacing/>
        <w:jc w:val="both"/>
        <w:rPr>
          <w:szCs w:val="22"/>
        </w:rPr>
      </w:pPr>
      <w:r w:rsidRPr="00FD25EF">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C902D4" w:rsidRPr="00FD25EF" w:rsidRDefault="00C902D4" w:rsidP="00402FD8">
      <w:pPr>
        <w:numPr>
          <w:ilvl w:val="0"/>
          <w:numId w:val="27"/>
        </w:numPr>
        <w:tabs>
          <w:tab w:val="left" w:pos="421"/>
        </w:tabs>
        <w:spacing w:before="4" w:after="200"/>
        <w:ind w:right="116" w:firstLine="426"/>
        <w:contextualSpacing/>
        <w:jc w:val="both"/>
        <w:rPr>
          <w:szCs w:val="22"/>
        </w:rPr>
      </w:pPr>
      <w:r w:rsidRPr="00FD25EF">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C902D4" w:rsidRPr="00FD25EF" w:rsidRDefault="00C902D4" w:rsidP="00402FD8">
      <w:pPr>
        <w:numPr>
          <w:ilvl w:val="0"/>
          <w:numId w:val="27"/>
        </w:numPr>
        <w:tabs>
          <w:tab w:val="left" w:pos="258"/>
        </w:tabs>
        <w:spacing w:after="200"/>
        <w:ind w:right="116" w:firstLine="426"/>
        <w:contextualSpacing/>
        <w:rPr>
          <w:szCs w:val="22"/>
        </w:rPr>
      </w:pPr>
      <w:r w:rsidRPr="00FD25EF">
        <w:rPr>
          <w:szCs w:val="22"/>
        </w:rPr>
        <w:t xml:space="preserve">созывать собрания, заседания, совещания и другие мероприятия по общественным делам. </w:t>
      </w:r>
    </w:p>
    <w:p w:rsidR="00C902D4" w:rsidRPr="00FD25EF" w:rsidRDefault="00C902D4" w:rsidP="00C902D4">
      <w:pPr>
        <w:tabs>
          <w:tab w:val="left" w:pos="258"/>
        </w:tabs>
        <w:ind w:right="116" w:firstLine="426"/>
        <w:contextualSpacing/>
        <w:jc w:val="both"/>
        <w:rPr>
          <w:szCs w:val="22"/>
        </w:rPr>
      </w:pPr>
      <w:r w:rsidRPr="00FD25EF">
        <w:rPr>
          <w:szCs w:val="22"/>
        </w:rPr>
        <w:t xml:space="preserve">4.1.18. При осуществлении в </w:t>
      </w:r>
      <w:r w:rsidRPr="00FD25EF">
        <w:t xml:space="preserve">МАДОУ «Детский сад </w:t>
      </w:r>
      <w:r>
        <w:t>№161</w:t>
      </w:r>
      <w:r w:rsidRPr="00FD25EF">
        <w:t xml:space="preserve">» </w:t>
      </w:r>
      <w:r w:rsidRPr="00FD25EF">
        <w:rPr>
          <w:szCs w:val="22"/>
        </w:rPr>
        <w:t xml:space="preserve">функций по контролю за образовательным процессом и в других случаях </w:t>
      </w:r>
      <w:r w:rsidRPr="00FD25EF">
        <w:rPr>
          <w:b/>
          <w:szCs w:val="22"/>
        </w:rPr>
        <w:t>не допускается</w:t>
      </w:r>
      <w:r w:rsidRPr="00FD25EF">
        <w:rPr>
          <w:szCs w:val="22"/>
        </w:rPr>
        <w:t>:</w:t>
      </w:r>
    </w:p>
    <w:p w:rsidR="00C902D4" w:rsidRPr="00FD25EF" w:rsidRDefault="00C902D4" w:rsidP="00402FD8">
      <w:pPr>
        <w:numPr>
          <w:ilvl w:val="0"/>
          <w:numId w:val="28"/>
        </w:numPr>
        <w:tabs>
          <w:tab w:val="left" w:pos="330"/>
        </w:tabs>
        <w:spacing w:before="40" w:after="200"/>
        <w:ind w:right="117" w:firstLine="426"/>
        <w:contextualSpacing/>
        <w:jc w:val="both"/>
        <w:rPr>
          <w:szCs w:val="22"/>
        </w:rPr>
      </w:pPr>
      <w:r w:rsidRPr="00FD25EF">
        <w:rPr>
          <w:szCs w:val="22"/>
        </w:rPr>
        <w:t>присутствие на непосредственно образовательной деятельности посторонних лиц без разрешения представителя работодателя;</w:t>
      </w:r>
    </w:p>
    <w:p w:rsidR="00C902D4" w:rsidRPr="00FD25EF" w:rsidRDefault="00C902D4" w:rsidP="00402FD8">
      <w:pPr>
        <w:numPr>
          <w:ilvl w:val="0"/>
          <w:numId w:val="28"/>
        </w:numPr>
        <w:tabs>
          <w:tab w:val="left" w:pos="378"/>
        </w:tabs>
        <w:spacing w:after="200"/>
        <w:ind w:right="114" w:firstLine="426"/>
        <w:contextualSpacing/>
        <w:jc w:val="both"/>
        <w:rPr>
          <w:szCs w:val="22"/>
        </w:rPr>
      </w:pPr>
      <w:r w:rsidRPr="00FD25EF">
        <w:rPr>
          <w:szCs w:val="22"/>
        </w:rPr>
        <w:t>входить в группу после начала непосредственно образовательной деятельности, за исключением представителя работодателя;</w:t>
      </w:r>
    </w:p>
    <w:p w:rsidR="00C902D4" w:rsidRPr="00FD25EF" w:rsidRDefault="00C902D4" w:rsidP="00402FD8">
      <w:pPr>
        <w:numPr>
          <w:ilvl w:val="0"/>
          <w:numId w:val="28"/>
        </w:numPr>
        <w:tabs>
          <w:tab w:val="left" w:pos="315"/>
        </w:tabs>
        <w:spacing w:after="200"/>
        <w:ind w:right="115" w:firstLine="426"/>
        <w:contextualSpacing/>
        <w:jc w:val="both"/>
        <w:rPr>
          <w:szCs w:val="22"/>
        </w:rPr>
      </w:pPr>
      <w:r w:rsidRPr="00FD25EF">
        <w:rPr>
          <w:szCs w:val="22"/>
        </w:rPr>
        <w:t xml:space="preserve">делать педагогическим работникам замечания по поводу </w:t>
      </w:r>
      <w:r w:rsidRPr="00FD25EF">
        <w:rPr>
          <w:spacing w:val="2"/>
          <w:szCs w:val="22"/>
        </w:rPr>
        <w:t xml:space="preserve">их </w:t>
      </w:r>
      <w:r w:rsidRPr="00FD25EF">
        <w:rPr>
          <w:szCs w:val="22"/>
        </w:rPr>
        <w:t>работы во время проведения непосредственно образовательной деятельности и в присутствии воспитанников.</w:t>
      </w:r>
    </w:p>
    <w:p w:rsidR="00C902D4" w:rsidRPr="00FD25EF" w:rsidRDefault="00C902D4" w:rsidP="00C902D4">
      <w:pPr>
        <w:tabs>
          <w:tab w:val="left" w:pos="709"/>
        </w:tabs>
        <w:ind w:right="115" w:firstLine="426"/>
        <w:contextualSpacing/>
        <w:jc w:val="both"/>
        <w:rPr>
          <w:szCs w:val="22"/>
        </w:rPr>
      </w:pPr>
      <w:r w:rsidRPr="00FD25EF">
        <w:rPr>
          <w:szCs w:val="22"/>
        </w:rPr>
        <w:t xml:space="preserve">4.1.19. Руководитель </w:t>
      </w:r>
      <w:r w:rsidRPr="00FD25EF">
        <w:t xml:space="preserve">МАДОУ «Детский сад </w:t>
      </w:r>
      <w:r>
        <w:t>№161</w:t>
      </w:r>
      <w:r w:rsidRPr="00FD25EF">
        <w:t xml:space="preserve">» </w:t>
      </w:r>
      <w:r w:rsidRPr="00FD25EF">
        <w:rPr>
          <w:szCs w:val="22"/>
        </w:rPr>
        <w:t>строго ведёт учёт соблюдения рабочего времени всеми работниками учреждения.</w:t>
      </w:r>
    </w:p>
    <w:p w:rsidR="00C902D4" w:rsidRPr="00FD25EF" w:rsidRDefault="00C902D4" w:rsidP="00C902D4">
      <w:pPr>
        <w:tabs>
          <w:tab w:val="left" w:pos="709"/>
        </w:tabs>
        <w:ind w:right="113" w:firstLine="425"/>
        <w:contextualSpacing/>
        <w:jc w:val="both"/>
        <w:rPr>
          <w:color w:val="222222"/>
        </w:rPr>
      </w:pPr>
      <w:r w:rsidRPr="00FD25EF">
        <w:t>4.1.20.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C902D4" w:rsidRPr="00FD25EF" w:rsidRDefault="00C902D4" w:rsidP="00C902D4">
      <w:pPr>
        <w:tabs>
          <w:tab w:val="left" w:pos="709"/>
        </w:tabs>
        <w:ind w:right="115" w:firstLine="426"/>
        <w:contextualSpacing/>
        <w:jc w:val="both"/>
        <w:rPr>
          <w:szCs w:val="22"/>
        </w:rPr>
      </w:pPr>
      <w:r w:rsidRPr="00FD25EF">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предоставить оправдательный документ отсутствия или листок временной нетрудоспособности.</w:t>
      </w:r>
    </w:p>
    <w:p w:rsidR="00C902D4" w:rsidRPr="00FD25EF" w:rsidRDefault="00C902D4" w:rsidP="00C902D4">
      <w:pPr>
        <w:tabs>
          <w:tab w:val="left" w:pos="709"/>
        </w:tabs>
        <w:ind w:right="115" w:firstLine="426"/>
        <w:contextualSpacing/>
        <w:jc w:val="both"/>
        <w:rPr>
          <w:szCs w:val="22"/>
        </w:rPr>
      </w:pPr>
      <w:r w:rsidRPr="00FD25EF">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C902D4" w:rsidRPr="00FD25EF" w:rsidRDefault="00C902D4" w:rsidP="00C902D4">
      <w:pPr>
        <w:tabs>
          <w:tab w:val="left" w:pos="851"/>
        </w:tabs>
        <w:ind w:right="115" w:firstLine="426"/>
        <w:contextualSpacing/>
        <w:jc w:val="both"/>
        <w:rPr>
          <w:szCs w:val="22"/>
        </w:rPr>
      </w:pPr>
      <w:r w:rsidRPr="00FD25EF">
        <w:rPr>
          <w:szCs w:val="22"/>
        </w:rPr>
        <w:t xml:space="preserve">4.2. </w:t>
      </w:r>
      <w:r w:rsidRPr="00FD25EF">
        <w:rPr>
          <w:b/>
          <w:i/>
          <w:szCs w:val="22"/>
        </w:rPr>
        <w:t>Установление педагогической нагрузки педагогических работников:</w:t>
      </w:r>
    </w:p>
    <w:p w:rsidR="00C902D4" w:rsidRPr="00FD25EF" w:rsidRDefault="00C902D4" w:rsidP="00C902D4">
      <w:pPr>
        <w:tabs>
          <w:tab w:val="left" w:pos="851"/>
        </w:tabs>
        <w:ind w:right="115" w:firstLine="426"/>
        <w:contextualSpacing/>
        <w:jc w:val="both"/>
        <w:rPr>
          <w:szCs w:val="22"/>
        </w:rPr>
      </w:pPr>
      <w:r w:rsidRPr="00FD25EF">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sidRPr="00FD25EF">
        <w:rPr>
          <w:spacing w:val="2"/>
          <w:szCs w:val="22"/>
        </w:rPr>
        <w:t xml:space="preserve">раз </w:t>
      </w:r>
      <w:r w:rsidRPr="00FD25EF">
        <w:rPr>
          <w:szCs w:val="22"/>
        </w:rPr>
        <w:t>в год на 1 сентября.</w:t>
      </w:r>
    </w:p>
    <w:p w:rsidR="00C902D4" w:rsidRPr="00FD25EF" w:rsidRDefault="00C902D4" w:rsidP="00C902D4">
      <w:pPr>
        <w:tabs>
          <w:tab w:val="left" w:pos="851"/>
        </w:tabs>
        <w:ind w:right="115" w:firstLine="426"/>
        <w:contextualSpacing/>
        <w:jc w:val="both"/>
        <w:rPr>
          <w:szCs w:val="22"/>
        </w:rPr>
      </w:pPr>
      <w:r w:rsidRPr="00FD25EF">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C902D4" w:rsidRPr="00FD25EF" w:rsidRDefault="00C902D4" w:rsidP="00C902D4">
      <w:pPr>
        <w:tabs>
          <w:tab w:val="left" w:pos="851"/>
        </w:tabs>
        <w:ind w:right="115" w:firstLine="426"/>
        <w:contextualSpacing/>
        <w:jc w:val="both"/>
        <w:rPr>
          <w:szCs w:val="22"/>
        </w:rPr>
      </w:pPr>
      <w:r w:rsidRPr="00FD25EF">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C902D4" w:rsidRPr="00FD25EF" w:rsidRDefault="00C902D4" w:rsidP="00C902D4">
      <w:pPr>
        <w:tabs>
          <w:tab w:val="left" w:pos="851"/>
        </w:tabs>
        <w:ind w:right="115" w:firstLine="426"/>
        <w:contextualSpacing/>
        <w:jc w:val="both"/>
        <w:rPr>
          <w:szCs w:val="22"/>
        </w:rPr>
      </w:pPr>
      <w:r w:rsidRPr="00FD25EF">
        <w:rPr>
          <w:szCs w:val="22"/>
        </w:rPr>
        <w:t>4.2.4. Уменьшение педагогической нагрузки педагогических работников без их согласия может осуществляться также в случаях:</w:t>
      </w:r>
    </w:p>
    <w:p w:rsidR="00C902D4" w:rsidRPr="00FD25EF" w:rsidRDefault="00C902D4" w:rsidP="00402FD8">
      <w:pPr>
        <w:numPr>
          <w:ilvl w:val="0"/>
          <w:numId w:val="28"/>
        </w:numPr>
        <w:tabs>
          <w:tab w:val="left" w:pos="296"/>
        </w:tabs>
        <w:spacing w:after="200"/>
        <w:ind w:right="120" w:firstLine="426"/>
        <w:contextualSpacing/>
        <w:jc w:val="both"/>
        <w:rPr>
          <w:szCs w:val="22"/>
        </w:rPr>
      </w:pPr>
      <w:r w:rsidRPr="00FD25EF">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C902D4" w:rsidRPr="00FD25EF" w:rsidRDefault="00C902D4" w:rsidP="00402FD8">
      <w:pPr>
        <w:numPr>
          <w:ilvl w:val="0"/>
          <w:numId w:val="28"/>
        </w:numPr>
        <w:tabs>
          <w:tab w:val="left" w:pos="330"/>
        </w:tabs>
        <w:spacing w:after="200"/>
        <w:ind w:right="111" w:firstLine="426"/>
        <w:contextualSpacing/>
        <w:jc w:val="both"/>
        <w:rPr>
          <w:szCs w:val="22"/>
        </w:rPr>
      </w:pPr>
      <w:r w:rsidRPr="00FD25EF">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C902D4" w:rsidRPr="00FD25EF" w:rsidRDefault="00C902D4" w:rsidP="00402FD8">
      <w:pPr>
        <w:numPr>
          <w:ilvl w:val="0"/>
          <w:numId w:val="28"/>
        </w:numPr>
        <w:tabs>
          <w:tab w:val="left" w:pos="291"/>
        </w:tabs>
        <w:spacing w:before="7" w:after="200"/>
        <w:ind w:right="112" w:firstLine="426"/>
        <w:contextualSpacing/>
        <w:jc w:val="both"/>
        <w:rPr>
          <w:szCs w:val="22"/>
        </w:rPr>
      </w:pPr>
      <w:r w:rsidRPr="00FD25EF">
        <w:rPr>
          <w:szCs w:val="22"/>
        </w:rPr>
        <w:lastRenderedPageBreak/>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C902D4" w:rsidRPr="00FD25EF" w:rsidRDefault="00C902D4" w:rsidP="00C902D4">
      <w:pPr>
        <w:tabs>
          <w:tab w:val="left" w:pos="809"/>
        </w:tabs>
        <w:ind w:right="103" w:firstLine="426"/>
        <w:contextualSpacing/>
        <w:jc w:val="both"/>
        <w:rPr>
          <w:szCs w:val="22"/>
        </w:rPr>
      </w:pPr>
      <w:r w:rsidRPr="00FD25EF">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sidRPr="00FD25EF">
        <w:rPr>
          <w:spacing w:val="4"/>
          <w:szCs w:val="22"/>
        </w:rPr>
        <w:t xml:space="preserve">по </w:t>
      </w:r>
      <w:r w:rsidRPr="00FD25EF">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C902D4" w:rsidRPr="00FD25EF" w:rsidRDefault="00C902D4" w:rsidP="00C902D4">
      <w:pPr>
        <w:tabs>
          <w:tab w:val="left" w:pos="809"/>
        </w:tabs>
        <w:ind w:right="103" w:firstLine="426"/>
        <w:contextualSpacing/>
        <w:jc w:val="both"/>
        <w:rPr>
          <w:szCs w:val="22"/>
        </w:rPr>
      </w:pPr>
      <w:r w:rsidRPr="00FD25EF">
        <w:rPr>
          <w:szCs w:val="22"/>
        </w:rPr>
        <w:t xml:space="preserve">4.2.6. Без согласия педагогических работников допускается увеличение объема </w:t>
      </w:r>
      <w:r w:rsidRPr="00FD25EF">
        <w:rPr>
          <w:spacing w:val="2"/>
          <w:szCs w:val="22"/>
        </w:rPr>
        <w:t xml:space="preserve">их </w:t>
      </w:r>
      <w:r w:rsidRPr="00FD25EF">
        <w:rPr>
          <w:szCs w:val="22"/>
        </w:rPr>
        <w:t xml:space="preserve">педагогической нагрузки на срок до одного месяца в случае временного отсутствия другого работника, если </w:t>
      </w:r>
      <w:r w:rsidRPr="00FD25EF">
        <w:rPr>
          <w:spacing w:val="-3"/>
          <w:szCs w:val="22"/>
        </w:rPr>
        <w:t xml:space="preserve">это </w:t>
      </w:r>
      <w:r w:rsidRPr="00FD25EF">
        <w:rPr>
          <w:szCs w:val="22"/>
        </w:rPr>
        <w:t>вызвано чрезвычайными обстоятельствами, исчерпывающий перечень которых предусмотрен ст. 72.2 ТК РФ.</w:t>
      </w:r>
    </w:p>
    <w:p w:rsidR="00C902D4" w:rsidRPr="00FD25EF" w:rsidRDefault="00C902D4" w:rsidP="00C902D4">
      <w:pPr>
        <w:tabs>
          <w:tab w:val="left" w:pos="809"/>
        </w:tabs>
        <w:ind w:right="103" w:firstLine="426"/>
        <w:contextualSpacing/>
        <w:jc w:val="both"/>
        <w:rPr>
          <w:szCs w:val="22"/>
        </w:rPr>
      </w:pPr>
      <w:r w:rsidRPr="00FD25EF">
        <w:rPr>
          <w:szCs w:val="22"/>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C902D4" w:rsidRPr="00FD25EF" w:rsidRDefault="00C902D4" w:rsidP="00C902D4">
      <w:pPr>
        <w:tabs>
          <w:tab w:val="left" w:pos="809"/>
        </w:tabs>
        <w:ind w:right="103" w:firstLine="426"/>
        <w:contextualSpacing/>
        <w:jc w:val="both"/>
        <w:rPr>
          <w:szCs w:val="22"/>
        </w:rPr>
      </w:pPr>
      <w:r w:rsidRPr="00FD25EF">
        <w:rPr>
          <w:szCs w:val="22"/>
        </w:rPr>
        <w:t xml:space="preserve">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w:t>
      </w:r>
      <w:r w:rsidRPr="00FD25EF">
        <w:rPr>
          <w:spacing w:val="2"/>
          <w:szCs w:val="22"/>
        </w:rPr>
        <w:t xml:space="preserve">год </w:t>
      </w:r>
      <w:r w:rsidRPr="00FD25EF">
        <w:rPr>
          <w:szCs w:val="22"/>
        </w:rPr>
        <w:t xml:space="preserve">осуществляется до ухода их в отпуск с тем, чтобы работники знали, с какой педагогической нагрузкой они </w:t>
      </w:r>
      <w:r w:rsidRPr="00FD25EF">
        <w:rPr>
          <w:spacing w:val="-3"/>
          <w:szCs w:val="22"/>
        </w:rPr>
        <w:t xml:space="preserve">будут </w:t>
      </w:r>
      <w:r w:rsidRPr="00FD25EF">
        <w:rPr>
          <w:szCs w:val="22"/>
        </w:rPr>
        <w:t xml:space="preserve">работать  в  новом  учебном </w:t>
      </w:r>
      <w:r w:rsidRPr="00FD25EF">
        <w:rPr>
          <w:spacing w:val="-3"/>
          <w:szCs w:val="22"/>
        </w:rPr>
        <w:t>году.</w:t>
      </w:r>
    </w:p>
    <w:p w:rsidR="00C902D4" w:rsidRPr="00FD25EF" w:rsidRDefault="00C902D4" w:rsidP="00C902D4">
      <w:pPr>
        <w:tabs>
          <w:tab w:val="left" w:pos="809"/>
        </w:tabs>
        <w:ind w:right="103" w:firstLine="426"/>
        <w:contextualSpacing/>
        <w:jc w:val="both"/>
        <w:rPr>
          <w:szCs w:val="22"/>
        </w:rPr>
      </w:pPr>
      <w:r w:rsidRPr="00FD25EF">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C902D4" w:rsidRPr="00FD25EF" w:rsidRDefault="00C902D4" w:rsidP="00C902D4">
      <w:pPr>
        <w:tabs>
          <w:tab w:val="left" w:pos="809"/>
        </w:tabs>
        <w:ind w:right="103" w:firstLine="426"/>
        <w:contextualSpacing/>
        <w:jc w:val="both"/>
        <w:rPr>
          <w:szCs w:val="22"/>
        </w:rPr>
      </w:pPr>
      <w:r w:rsidRPr="00FD25EF">
        <w:rPr>
          <w:szCs w:val="22"/>
        </w:rPr>
        <w:t>4.2.10. Педагогическая нагрузка на определенный срок, в том числе только на учебный год, может быть установлена в следующих случаях:</w:t>
      </w:r>
    </w:p>
    <w:p w:rsidR="00C902D4" w:rsidRPr="00FD25EF" w:rsidRDefault="00C902D4" w:rsidP="00402FD8">
      <w:pPr>
        <w:numPr>
          <w:ilvl w:val="0"/>
          <w:numId w:val="28"/>
        </w:numPr>
        <w:tabs>
          <w:tab w:val="left" w:pos="258"/>
        </w:tabs>
        <w:spacing w:before="4" w:after="200"/>
        <w:ind w:right="102" w:firstLine="426"/>
        <w:contextualSpacing/>
        <w:jc w:val="both"/>
        <w:rPr>
          <w:szCs w:val="22"/>
        </w:rPr>
      </w:pPr>
      <w:r w:rsidRPr="00FD25EF">
        <w:rPr>
          <w:szCs w:val="22"/>
        </w:rPr>
        <w:t>для выполнения педагогической нагрузки педагогических работников, находящихся в отпуске по уходу за ребенком;</w:t>
      </w:r>
    </w:p>
    <w:p w:rsidR="00C902D4" w:rsidRPr="00FD25EF" w:rsidRDefault="00C902D4" w:rsidP="00402FD8">
      <w:pPr>
        <w:numPr>
          <w:ilvl w:val="0"/>
          <w:numId w:val="28"/>
        </w:numPr>
        <w:tabs>
          <w:tab w:val="left" w:pos="263"/>
        </w:tabs>
        <w:spacing w:before="5" w:after="200"/>
        <w:ind w:right="113" w:firstLine="426"/>
        <w:contextualSpacing/>
        <w:jc w:val="both"/>
        <w:rPr>
          <w:szCs w:val="22"/>
        </w:rPr>
      </w:pPr>
      <w:r w:rsidRPr="00FD25EF">
        <w:rPr>
          <w:szCs w:val="22"/>
        </w:rPr>
        <w:t>для выполнения педагогической нагрузки педагогических работников, отсутствующих в связи с болезнью и по другим причинам;</w:t>
      </w:r>
    </w:p>
    <w:p w:rsidR="00C902D4" w:rsidRPr="00FD25EF" w:rsidRDefault="00C902D4" w:rsidP="00402FD8">
      <w:pPr>
        <w:numPr>
          <w:ilvl w:val="0"/>
          <w:numId w:val="29"/>
        </w:numPr>
        <w:tabs>
          <w:tab w:val="left" w:pos="272"/>
        </w:tabs>
        <w:spacing w:before="40" w:after="200"/>
        <w:ind w:right="115" w:firstLine="426"/>
        <w:contextualSpacing/>
        <w:jc w:val="both"/>
        <w:rPr>
          <w:szCs w:val="22"/>
        </w:rPr>
      </w:pPr>
      <w:r w:rsidRPr="00FD25EF">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rsidR="00C902D4" w:rsidRPr="00FD25EF" w:rsidRDefault="00C902D4" w:rsidP="00C902D4">
      <w:pPr>
        <w:tabs>
          <w:tab w:val="left" w:pos="272"/>
        </w:tabs>
        <w:spacing w:before="40"/>
        <w:ind w:right="115" w:firstLine="426"/>
        <w:contextualSpacing/>
        <w:jc w:val="both"/>
        <w:rPr>
          <w:szCs w:val="22"/>
        </w:rPr>
      </w:pPr>
      <w:r w:rsidRPr="00FD25EF">
        <w:rPr>
          <w:szCs w:val="22"/>
        </w:rPr>
        <w:t xml:space="preserve">4.2.11. Руководитель и работники </w:t>
      </w:r>
      <w:r w:rsidRPr="00FD25EF">
        <w:t xml:space="preserve">МАДОУ «Детский сад </w:t>
      </w:r>
      <w:r>
        <w:t>№161</w:t>
      </w:r>
      <w:r w:rsidRPr="00FD25EF">
        <w:t xml:space="preserve">» </w:t>
      </w:r>
      <w:r w:rsidRPr="00FD25EF">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C902D4" w:rsidRPr="00FD25EF" w:rsidRDefault="00C902D4" w:rsidP="00C902D4">
      <w:pPr>
        <w:tabs>
          <w:tab w:val="left" w:pos="272"/>
        </w:tabs>
        <w:spacing w:before="40"/>
        <w:ind w:right="113" w:firstLine="425"/>
        <w:contextualSpacing/>
        <w:jc w:val="both"/>
        <w:rPr>
          <w:szCs w:val="22"/>
        </w:rPr>
      </w:pPr>
      <w:r w:rsidRPr="00FD25EF">
        <w:rPr>
          <w:szCs w:val="22"/>
        </w:rPr>
        <w:t xml:space="preserve">4.2.12. Выплата заработной платы в </w:t>
      </w:r>
      <w:r w:rsidRPr="00FD25EF">
        <w:t xml:space="preserve">МАДОУ «Детский сад </w:t>
      </w:r>
      <w:r>
        <w:t>№161</w:t>
      </w:r>
      <w:r w:rsidRPr="00FD25EF">
        <w:t xml:space="preserve">» </w:t>
      </w:r>
      <w:r w:rsidRPr="00FD25EF">
        <w:rPr>
          <w:szCs w:val="22"/>
        </w:rPr>
        <w:t xml:space="preserve">производится два раза в месяц: за первую половину </w:t>
      </w:r>
      <w:r w:rsidRPr="0013171D">
        <w:rPr>
          <w:szCs w:val="22"/>
        </w:rPr>
        <w:t>25</w:t>
      </w:r>
      <w:r w:rsidRPr="00FD25EF">
        <w:rPr>
          <w:szCs w:val="22"/>
        </w:rPr>
        <w:t xml:space="preserve">-го числа текущего месяца, за вторую половину – </w:t>
      </w:r>
      <w:r w:rsidRPr="0013171D">
        <w:rPr>
          <w:szCs w:val="22"/>
        </w:rPr>
        <w:t>10</w:t>
      </w:r>
      <w:r w:rsidRPr="00FD25EF">
        <w:rPr>
          <w:szCs w:val="22"/>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C902D4" w:rsidRPr="00FD25EF" w:rsidRDefault="00C902D4" w:rsidP="00C902D4">
      <w:pPr>
        <w:tabs>
          <w:tab w:val="left" w:pos="536"/>
        </w:tabs>
        <w:spacing w:before="2"/>
        <w:ind w:firstLine="426"/>
        <w:contextualSpacing/>
        <w:jc w:val="both"/>
        <w:rPr>
          <w:b/>
          <w:i/>
          <w:szCs w:val="22"/>
        </w:rPr>
      </w:pPr>
      <w:r w:rsidRPr="00FD25EF">
        <w:rPr>
          <w:b/>
          <w:szCs w:val="22"/>
        </w:rPr>
        <w:t xml:space="preserve">4.3. </w:t>
      </w:r>
      <w:r w:rsidRPr="00FD25EF">
        <w:rPr>
          <w:b/>
          <w:i/>
          <w:szCs w:val="22"/>
        </w:rPr>
        <w:t>Время отдыха:</w:t>
      </w:r>
    </w:p>
    <w:p w:rsidR="00C902D4" w:rsidRPr="00FD25EF" w:rsidRDefault="00C902D4" w:rsidP="00C902D4">
      <w:pPr>
        <w:tabs>
          <w:tab w:val="left" w:pos="536"/>
        </w:tabs>
        <w:spacing w:before="2"/>
        <w:ind w:firstLine="426"/>
        <w:contextualSpacing/>
        <w:jc w:val="both"/>
        <w:rPr>
          <w:szCs w:val="22"/>
        </w:rPr>
      </w:pPr>
      <w:r w:rsidRPr="00FD25EF">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902D4" w:rsidRPr="00FD25EF" w:rsidRDefault="00C902D4" w:rsidP="00C902D4">
      <w:pPr>
        <w:tabs>
          <w:tab w:val="left" w:pos="536"/>
        </w:tabs>
        <w:spacing w:before="2"/>
        <w:ind w:firstLine="426"/>
        <w:contextualSpacing/>
        <w:jc w:val="both"/>
        <w:rPr>
          <w:szCs w:val="22"/>
        </w:rPr>
      </w:pPr>
      <w:r w:rsidRPr="00FD25EF">
        <w:rPr>
          <w:szCs w:val="22"/>
        </w:rPr>
        <w:t>Видами времени отдыха являются:</w:t>
      </w:r>
    </w:p>
    <w:p w:rsidR="00C902D4" w:rsidRPr="00FD25EF" w:rsidRDefault="00C902D4" w:rsidP="00402FD8">
      <w:pPr>
        <w:numPr>
          <w:ilvl w:val="0"/>
          <w:numId w:val="30"/>
        </w:numPr>
        <w:tabs>
          <w:tab w:val="left" w:pos="258"/>
        </w:tabs>
        <w:spacing w:after="200"/>
        <w:ind w:left="257" w:firstLine="169"/>
        <w:contextualSpacing/>
        <w:jc w:val="both"/>
        <w:rPr>
          <w:szCs w:val="22"/>
        </w:rPr>
      </w:pPr>
      <w:r w:rsidRPr="00FD25EF">
        <w:rPr>
          <w:szCs w:val="22"/>
        </w:rPr>
        <w:t>выходные дни (еженедельный непрерывный отдых);</w:t>
      </w:r>
    </w:p>
    <w:p w:rsidR="00C902D4" w:rsidRPr="00FD25EF" w:rsidRDefault="00C902D4" w:rsidP="00402FD8">
      <w:pPr>
        <w:numPr>
          <w:ilvl w:val="0"/>
          <w:numId w:val="30"/>
        </w:numPr>
        <w:tabs>
          <w:tab w:val="left" w:pos="258"/>
        </w:tabs>
        <w:spacing w:before="2" w:after="200"/>
        <w:ind w:left="257" w:firstLine="169"/>
        <w:contextualSpacing/>
        <w:jc w:val="both"/>
        <w:rPr>
          <w:szCs w:val="22"/>
        </w:rPr>
      </w:pPr>
      <w:r w:rsidRPr="00FD25EF">
        <w:rPr>
          <w:szCs w:val="22"/>
        </w:rPr>
        <w:t>нерабочие праздничные дни;</w:t>
      </w:r>
    </w:p>
    <w:p w:rsidR="00C902D4" w:rsidRPr="00FD25EF" w:rsidRDefault="00C902D4" w:rsidP="00402FD8">
      <w:pPr>
        <w:numPr>
          <w:ilvl w:val="0"/>
          <w:numId w:val="30"/>
        </w:numPr>
        <w:tabs>
          <w:tab w:val="left" w:pos="258"/>
        </w:tabs>
        <w:spacing w:before="2" w:after="200"/>
        <w:ind w:left="257" w:firstLine="169"/>
        <w:contextualSpacing/>
        <w:jc w:val="both"/>
        <w:rPr>
          <w:szCs w:val="22"/>
        </w:rPr>
      </w:pPr>
      <w:r w:rsidRPr="00FD25EF">
        <w:rPr>
          <w:szCs w:val="22"/>
        </w:rPr>
        <w:t>ежедневный (междусменный) отдых;</w:t>
      </w:r>
    </w:p>
    <w:p w:rsidR="00C902D4" w:rsidRPr="00FD25EF" w:rsidRDefault="00C902D4" w:rsidP="00402FD8">
      <w:pPr>
        <w:numPr>
          <w:ilvl w:val="0"/>
          <w:numId w:val="30"/>
        </w:numPr>
        <w:tabs>
          <w:tab w:val="left" w:pos="253"/>
        </w:tabs>
        <w:spacing w:after="200"/>
        <w:ind w:left="252" w:firstLine="169"/>
        <w:contextualSpacing/>
        <w:jc w:val="both"/>
        <w:rPr>
          <w:szCs w:val="22"/>
        </w:rPr>
      </w:pPr>
      <w:r w:rsidRPr="00FD25EF">
        <w:rPr>
          <w:szCs w:val="22"/>
        </w:rPr>
        <w:t>отпуска.</w:t>
      </w:r>
    </w:p>
    <w:p w:rsidR="00C902D4" w:rsidRPr="00FD25EF" w:rsidRDefault="00C902D4" w:rsidP="00C902D4">
      <w:pPr>
        <w:ind w:firstLine="426"/>
        <w:contextualSpacing/>
        <w:jc w:val="both"/>
      </w:pPr>
      <w:r w:rsidRPr="00FD25EF">
        <w:rPr>
          <w:szCs w:val="22"/>
        </w:rPr>
        <w:lastRenderedPageBreak/>
        <w:t xml:space="preserve">4.3.2. </w:t>
      </w:r>
      <w:r w:rsidRPr="00FD25EF">
        <w:t xml:space="preserve">Работникам МАДОУ «Детский сад </w:t>
      </w:r>
      <w:r>
        <w:t>№161</w:t>
      </w:r>
      <w:r w:rsidRPr="00FD25EF">
        <w:t xml:space="preserve">» в соответствии со статьей 108 ТК РФ в течение рабочего дня предоставляется перерыв для отдыха и приёма пищи </w:t>
      </w:r>
      <w:r w:rsidRPr="00FD25EF">
        <w:rPr>
          <w:szCs w:val="22"/>
        </w:rPr>
        <w:t>от</w:t>
      </w:r>
      <w:r w:rsidRPr="00FD25EF">
        <w:rPr>
          <w:color w:val="FF0000"/>
          <w:szCs w:val="22"/>
        </w:rPr>
        <w:t xml:space="preserve"> </w:t>
      </w:r>
      <w:r w:rsidRPr="00FD25EF">
        <w:rPr>
          <w:szCs w:val="22"/>
        </w:rPr>
        <w:t xml:space="preserve">30 минут до 1 часа (в соответствии с графиком работы сотрудников), </w:t>
      </w:r>
      <w:r w:rsidRPr="00FD25EF">
        <w:t xml:space="preserve">который в рабочее время не включается. </w:t>
      </w:r>
    </w:p>
    <w:p w:rsidR="00C902D4" w:rsidRPr="00FD25EF" w:rsidRDefault="00C902D4" w:rsidP="00C902D4">
      <w:pPr>
        <w:ind w:firstLine="426"/>
        <w:contextualSpacing/>
        <w:jc w:val="both"/>
      </w:pPr>
      <w:r w:rsidRPr="00FD25EF">
        <w:t xml:space="preserve">Если продолжительность ежедневной работы не превышает 4 часов, то перерыв на отдых и приём пищи может не предоставляться. </w:t>
      </w:r>
    </w:p>
    <w:p w:rsidR="00C902D4" w:rsidRPr="00FD25EF" w:rsidRDefault="00C902D4" w:rsidP="00C902D4">
      <w:pPr>
        <w:tabs>
          <w:tab w:val="left" w:pos="766"/>
        </w:tabs>
        <w:spacing w:before="2"/>
        <w:ind w:right="114" w:firstLine="426"/>
        <w:contextualSpacing/>
        <w:jc w:val="both"/>
        <w:rPr>
          <w:szCs w:val="22"/>
        </w:rPr>
      </w:pPr>
      <w:r w:rsidRPr="00FD25EF">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C902D4" w:rsidRPr="00FD25EF" w:rsidRDefault="00C902D4" w:rsidP="00C902D4">
      <w:pPr>
        <w:tabs>
          <w:tab w:val="left" w:pos="851"/>
        </w:tabs>
        <w:ind w:right="116" w:firstLine="426"/>
        <w:contextualSpacing/>
        <w:jc w:val="both"/>
        <w:rPr>
          <w:szCs w:val="22"/>
        </w:rPr>
      </w:pPr>
      <w:r w:rsidRPr="00FD25EF">
        <w:t xml:space="preserve">4.3.3. При составлении графиков работы работников МАДОУ «Детский сад </w:t>
      </w:r>
      <w:r>
        <w:t>№161</w:t>
      </w:r>
      <w:r w:rsidRPr="00FD25EF">
        <w:t xml:space="preserve">» перерывы в рабочем времени, составляющие более двух часов подряд, не связанные с их отдыхом и приёмом пищи, не допускаются, </w:t>
      </w:r>
      <w:r w:rsidRPr="00FD25EF">
        <w:rPr>
          <w:szCs w:val="22"/>
        </w:rPr>
        <w:t>за исключением случаев, предусмотренных нормативными правовыми актами Российской Федерации.</w:t>
      </w:r>
    </w:p>
    <w:p w:rsidR="00C902D4" w:rsidRPr="00FD25EF" w:rsidRDefault="00C902D4" w:rsidP="00C902D4">
      <w:pPr>
        <w:ind w:right="108" w:firstLine="426"/>
        <w:contextualSpacing/>
        <w:jc w:val="both"/>
        <w:rPr>
          <w:szCs w:val="22"/>
        </w:rPr>
      </w:pPr>
      <w:r w:rsidRPr="00FD25EF">
        <w:rPr>
          <w:szCs w:val="22"/>
        </w:rPr>
        <w:t>4.3.4. Работа в выходные и нерабочие праздничные дни запрещается.</w:t>
      </w:r>
    </w:p>
    <w:p w:rsidR="00C902D4" w:rsidRPr="00FD25EF" w:rsidRDefault="00C902D4" w:rsidP="00C902D4">
      <w:pPr>
        <w:ind w:right="108" w:firstLine="426"/>
        <w:contextualSpacing/>
        <w:jc w:val="both"/>
        <w:rPr>
          <w:szCs w:val="22"/>
        </w:rPr>
      </w:pPr>
      <w:r w:rsidRPr="00FD25EF">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C902D4" w:rsidRPr="00FD25EF" w:rsidRDefault="00C902D4" w:rsidP="00C902D4">
      <w:pPr>
        <w:tabs>
          <w:tab w:val="left" w:pos="828"/>
        </w:tabs>
        <w:spacing w:before="2"/>
        <w:ind w:right="118" w:firstLine="426"/>
        <w:contextualSpacing/>
        <w:jc w:val="both"/>
        <w:rPr>
          <w:szCs w:val="22"/>
        </w:rPr>
      </w:pPr>
      <w:r w:rsidRPr="00FD25EF">
        <w:rPr>
          <w:szCs w:val="22"/>
        </w:rPr>
        <w:t>4.3.5. Работа в выходные и нерабочие праздничные оплачивается не менее чем в двойном размере.</w:t>
      </w:r>
    </w:p>
    <w:p w:rsidR="00C902D4" w:rsidRPr="00FD25EF" w:rsidRDefault="00C902D4" w:rsidP="00C902D4">
      <w:pPr>
        <w:tabs>
          <w:tab w:val="left" w:pos="828"/>
        </w:tabs>
        <w:spacing w:before="2"/>
        <w:ind w:right="118" w:firstLine="426"/>
        <w:contextualSpacing/>
        <w:jc w:val="both"/>
        <w:rPr>
          <w:szCs w:val="22"/>
        </w:rPr>
      </w:pPr>
      <w:r w:rsidRPr="00FD25EF">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C902D4" w:rsidRPr="00FD25EF" w:rsidRDefault="00C902D4" w:rsidP="00C902D4">
      <w:pPr>
        <w:spacing w:before="2"/>
        <w:ind w:right="102" w:firstLine="425"/>
        <w:contextualSpacing/>
        <w:jc w:val="both"/>
        <w:rPr>
          <w:szCs w:val="22"/>
        </w:rPr>
      </w:pPr>
      <w:r w:rsidRPr="00FD25EF">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C902D4" w:rsidRPr="00FD25EF" w:rsidRDefault="00C902D4" w:rsidP="00C902D4">
      <w:pPr>
        <w:ind w:firstLine="425"/>
        <w:contextualSpacing/>
        <w:jc w:val="both"/>
        <w:rPr>
          <w:szCs w:val="22"/>
        </w:rPr>
      </w:pPr>
      <w:r w:rsidRPr="00FD25EF">
        <w:rPr>
          <w:szCs w:val="22"/>
        </w:rPr>
        <w:t xml:space="preserve">4.3.7. Работникам </w:t>
      </w:r>
      <w:r w:rsidRPr="00FD25EF">
        <w:t xml:space="preserve">МАДОУ «Детский сад </w:t>
      </w:r>
      <w:r>
        <w:t>№161</w:t>
      </w:r>
      <w:r w:rsidRPr="00FD25EF">
        <w:t xml:space="preserve">» </w:t>
      </w:r>
      <w:r w:rsidRPr="00FD25EF">
        <w:rPr>
          <w:szCs w:val="22"/>
        </w:rPr>
        <w:t>предоставляются:</w:t>
      </w:r>
    </w:p>
    <w:p w:rsidR="00C902D4" w:rsidRPr="00FD25EF" w:rsidRDefault="00C902D4" w:rsidP="00402FD8">
      <w:pPr>
        <w:numPr>
          <w:ilvl w:val="0"/>
          <w:numId w:val="35"/>
        </w:numPr>
        <w:spacing w:after="200"/>
        <w:ind w:left="0" w:firstLine="425"/>
        <w:contextualSpacing/>
        <w:jc w:val="both"/>
        <w:rPr>
          <w:szCs w:val="22"/>
        </w:rPr>
      </w:pPr>
      <w:r w:rsidRPr="00FD25EF">
        <w:rPr>
          <w:szCs w:val="22"/>
        </w:rPr>
        <w:t>ежегодные основные оплачиваемые отпуска продолжительностью 28 календарных дней;</w:t>
      </w:r>
    </w:p>
    <w:p w:rsidR="00C902D4" w:rsidRPr="00FD25EF" w:rsidRDefault="00C902D4" w:rsidP="00402FD8">
      <w:pPr>
        <w:numPr>
          <w:ilvl w:val="0"/>
          <w:numId w:val="35"/>
        </w:numPr>
        <w:spacing w:after="200"/>
        <w:ind w:left="0" w:firstLine="425"/>
        <w:contextualSpacing/>
        <w:jc w:val="both"/>
        <w:rPr>
          <w:szCs w:val="22"/>
        </w:rPr>
      </w:pPr>
      <w:r w:rsidRPr="00FD25EF">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sidRPr="00FD25EF">
        <w:rPr>
          <w:spacing w:val="-3"/>
          <w:szCs w:val="22"/>
        </w:rPr>
        <w:t xml:space="preserve">«О </w:t>
      </w:r>
      <w:r w:rsidRPr="00FD25EF">
        <w:rPr>
          <w:szCs w:val="22"/>
        </w:rPr>
        <w:t>социальной защите инвалидов в РФ»);</w:t>
      </w:r>
    </w:p>
    <w:p w:rsidR="00C902D4" w:rsidRPr="00FD25EF" w:rsidRDefault="00C902D4" w:rsidP="00402FD8">
      <w:pPr>
        <w:numPr>
          <w:ilvl w:val="0"/>
          <w:numId w:val="35"/>
        </w:numPr>
        <w:spacing w:after="200"/>
        <w:ind w:left="0" w:firstLine="425"/>
        <w:contextualSpacing/>
        <w:jc w:val="both"/>
        <w:rPr>
          <w:szCs w:val="22"/>
        </w:rPr>
      </w:pPr>
      <w:r w:rsidRPr="00FD25EF">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C902D4" w:rsidRPr="00FD25EF" w:rsidRDefault="00C902D4" w:rsidP="00C902D4">
      <w:pPr>
        <w:ind w:firstLine="426"/>
        <w:contextualSpacing/>
        <w:jc w:val="both"/>
      </w:pPr>
      <w:r w:rsidRPr="00FD25E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C902D4" w:rsidRPr="00FD25EF" w:rsidRDefault="00C902D4" w:rsidP="00C902D4">
      <w:pPr>
        <w:tabs>
          <w:tab w:val="left" w:pos="599"/>
        </w:tabs>
        <w:ind w:right="104" w:firstLine="426"/>
        <w:contextualSpacing/>
        <w:jc w:val="both"/>
        <w:rPr>
          <w:szCs w:val="22"/>
        </w:rPr>
      </w:pPr>
      <w:r w:rsidRPr="00FD25EF">
        <w:rPr>
          <w:szCs w:val="22"/>
        </w:rPr>
        <w:t xml:space="preserve">4.3.8. Педагогическим работникам </w:t>
      </w:r>
      <w:r w:rsidRPr="00FD25EF">
        <w:t xml:space="preserve">МАДОУ «Детский сад </w:t>
      </w:r>
      <w:r>
        <w:t>№161</w:t>
      </w:r>
      <w:r w:rsidRPr="00FD25EF">
        <w:t xml:space="preserve">» </w:t>
      </w:r>
      <w:r w:rsidRPr="00FD25EF">
        <w:rPr>
          <w:szCs w:val="22"/>
        </w:rPr>
        <w:t xml:space="preserve">предоставляется ежегодный основной удлиненный оплачиваемый отпуск продолжительностью 42 календарных дня, учителям-логопедам, </w:t>
      </w:r>
      <w:r>
        <w:rPr>
          <w:szCs w:val="22"/>
        </w:rPr>
        <w:t>воспитателям логопедических групп</w:t>
      </w:r>
      <w:r w:rsidRPr="00FD25EF">
        <w:rPr>
          <w:szCs w:val="22"/>
        </w:rPr>
        <w:t xml:space="preserve"> - 56 календарных дней.</w:t>
      </w:r>
    </w:p>
    <w:p w:rsidR="00C902D4" w:rsidRPr="00FD25EF" w:rsidRDefault="00C902D4" w:rsidP="00C902D4">
      <w:pPr>
        <w:ind w:firstLine="426"/>
        <w:contextualSpacing/>
        <w:jc w:val="both"/>
      </w:pPr>
      <w:r w:rsidRPr="00FD25EF">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sidRPr="00FD25EF">
        <w:lastRenderedPageBreak/>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C902D4" w:rsidRPr="00FD25EF" w:rsidRDefault="00C902D4" w:rsidP="00C902D4">
      <w:pPr>
        <w:ind w:firstLine="426"/>
        <w:contextualSpacing/>
        <w:jc w:val="both"/>
      </w:pPr>
      <w:r w:rsidRPr="00FD25EF">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rsidR="00C902D4" w:rsidRPr="00FD25EF" w:rsidRDefault="00C902D4" w:rsidP="00C902D4">
      <w:pPr>
        <w:ind w:firstLine="426"/>
        <w:contextualSpacing/>
        <w:jc w:val="both"/>
      </w:pPr>
      <w:r w:rsidRPr="00FD25EF">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C902D4" w:rsidRPr="00FD25EF" w:rsidRDefault="00C902D4" w:rsidP="00C902D4">
      <w:pPr>
        <w:ind w:firstLine="426"/>
        <w:contextualSpacing/>
        <w:jc w:val="both"/>
      </w:pPr>
      <w:r w:rsidRPr="00FD25EF">
        <w:t>За педагогическими работниками, находящимися в длительном отпуске, сохраняется место работы (должность).</w:t>
      </w:r>
    </w:p>
    <w:p w:rsidR="00C902D4" w:rsidRPr="00FD25EF" w:rsidRDefault="00C902D4" w:rsidP="00C902D4">
      <w:pPr>
        <w:ind w:firstLine="426"/>
        <w:contextualSpacing/>
        <w:jc w:val="both"/>
      </w:pPr>
      <w:r w:rsidRPr="00FD25EF">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C902D4" w:rsidRPr="00FD25EF" w:rsidRDefault="00C902D4" w:rsidP="00C902D4">
      <w:pPr>
        <w:ind w:firstLine="426"/>
        <w:contextualSpacing/>
        <w:jc w:val="both"/>
      </w:pPr>
      <w:r w:rsidRPr="00FD25EF">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902D4" w:rsidRPr="00FD25EF" w:rsidRDefault="00C902D4" w:rsidP="00C902D4">
      <w:pPr>
        <w:tabs>
          <w:tab w:val="left" w:pos="599"/>
        </w:tabs>
        <w:spacing w:before="40"/>
        <w:ind w:right="116" w:firstLine="426"/>
        <w:contextualSpacing/>
        <w:jc w:val="both"/>
        <w:rPr>
          <w:szCs w:val="22"/>
        </w:rPr>
      </w:pPr>
      <w:r w:rsidRPr="00FD25EF">
        <w:rPr>
          <w:szCs w:val="22"/>
        </w:rPr>
        <w:t xml:space="preserve">4.3.10. Членам профсоюза </w:t>
      </w:r>
      <w:r w:rsidRPr="00FD25EF">
        <w:t xml:space="preserve">МАДОУ «Детский сад </w:t>
      </w:r>
      <w:r>
        <w:t>№161</w:t>
      </w:r>
      <w:r w:rsidRPr="00FD25EF">
        <w:t xml:space="preserve">» </w:t>
      </w:r>
      <w:r w:rsidRPr="00FD25EF">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C902D4" w:rsidRPr="00FD25EF" w:rsidRDefault="00C902D4" w:rsidP="00C902D4">
      <w:pPr>
        <w:ind w:firstLine="426"/>
        <w:contextualSpacing/>
        <w:rPr>
          <w:color w:val="000000"/>
        </w:rPr>
      </w:pPr>
      <w:r w:rsidRPr="00FD25EF">
        <w:rPr>
          <w:color w:val="000000"/>
        </w:rPr>
        <w:t>- бракосочетание работника - три рабочих дня;</w:t>
      </w:r>
    </w:p>
    <w:p w:rsidR="00C902D4" w:rsidRPr="00FD25EF" w:rsidRDefault="00C902D4" w:rsidP="00C902D4">
      <w:pPr>
        <w:ind w:firstLine="426"/>
        <w:contextualSpacing/>
        <w:rPr>
          <w:color w:val="000000"/>
        </w:rPr>
      </w:pPr>
      <w:r w:rsidRPr="00FD25EF">
        <w:rPr>
          <w:color w:val="000000"/>
        </w:rPr>
        <w:t>- бракосочетание детей - один рабочий день;</w:t>
      </w:r>
    </w:p>
    <w:p w:rsidR="00C902D4" w:rsidRPr="00FD25EF" w:rsidRDefault="00C902D4" w:rsidP="00C902D4">
      <w:pPr>
        <w:ind w:firstLine="426"/>
        <w:contextualSpacing/>
        <w:rPr>
          <w:color w:val="000000"/>
        </w:rPr>
      </w:pPr>
      <w:r w:rsidRPr="00FD25EF">
        <w:rPr>
          <w:color w:val="000000"/>
        </w:rPr>
        <w:t xml:space="preserve">- родителям первоклассников - 1 сентября; </w:t>
      </w:r>
    </w:p>
    <w:p w:rsidR="00C902D4" w:rsidRPr="00FD25EF" w:rsidRDefault="00C902D4" w:rsidP="00C902D4">
      <w:pPr>
        <w:ind w:firstLine="426"/>
        <w:contextualSpacing/>
        <w:rPr>
          <w:color w:val="000000"/>
        </w:rPr>
      </w:pPr>
      <w:r w:rsidRPr="00FD25EF">
        <w:rPr>
          <w:color w:val="000000"/>
        </w:rPr>
        <w:t>- родителям выпускников в день последнего звонка;</w:t>
      </w:r>
    </w:p>
    <w:p w:rsidR="00C902D4" w:rsidRPr="00FD25EF" w:rsidRDefault="00C902D4" w:rsidP="00C902D4">
      <w:pPr>
        <w:ind w:firstLine="426"/>
        <w:contextualSpacing/>
        <w:rPr>
          <w:color w:val="000000"/>
        </w:rPr>
      </w:pPr>
      <w:r w:rsidRPr="00FD25EF">
        <w:rPr>
          <w:color w:val="000000"/>
        </w:rPr>
        <w:t>- смерть детей, родителей, супруга, супруги - три рабочих дня;</w:t>
      </w:r>
    </w:p>
    <w:p w:rsidR="00C902D4" w:rsidRPr="00FD25EF" w:rsidRDefault="00C902D4" w:rsidP="00C902D4">
      <w:pPr>
        <w:ind w:firstLine="426"/>
        <w:contextualSpacing/>
        <w:rPr>
          <w:color w:val="000000"/>
        </w:rPr>
      </w:pPr>
      <w:r w:rsidRPr="00FD25EF">
        <w:rPr>
          <w:color w:val="000000"/>
        </w:rPr>
        <w:t>- переезд на новое место жительства - два рабочих дня;</w:t>
      </w:r>
    </w:p>
    <w:p w:rsidR="00C902D4" w:rsidRPr="00FD25EF" w:rsidRDefault="00C902D4" w:rsidP="00C902D4">
      <w:pPr>
        <w:ind w:firstLine="426"/>
        <w:contextualSpacing/>
        <w:rPr>
          <w:color w:val="000000"/>
        </w:rPr>
      </w:pPr>
      <w:r w:rsidRPr="00FD25EF">
        <w:rPr>
          <w:color w:val="000000"/>
        </w:rPr>
        <w:t>- проводы сына на службу в армию - один рабочий день;</w:t>
      </w:r>
    </w:p>
    <w:p w:rsidR="00C902D4" w:rsidRPr="00FD25EF" w:rsidRDefault="00C902D4" w:rsidP="00C902D4">
      <w:pPr>
        <w:ind w:firstLine="426"/>
        <w:contextualSpacing/>
        <w:jc w:val="both"/>
        <w:rPr>
          <w:color w:val="000000"/>
        </w:rPr>
      </w:pPr>
      <w:r w:rsidRPr="00FD25EF">
        <w:rPr>
          <w:color w:val="000000"/>
        </w:rPr>
        <w:t>- работникам, имеющим родителей в возрасте 80 лет и старше - один рабочий день в квартал;</w:t>
      </w:r>
    </w:p>
    <w:p w:rsidR="00C902D4" w:rsidRPr="00FD25EF" w:rsidRDefault="00C902D4" w:rsidP="00C902D4">
      <w:pPr>
        <w:ind w:firstLine="426"/>
        <w:contextualSpacing/>
        <w:jc w:val="both"/>
      </w:pPr>
      <w:r w:rsidRPr="00FD25EF">
        <w:t>- работникам, являющимся участниками боевых действий - один рабочий  день в квартал;</w:t>
      </w:r>
    </w:p>
    <w:p w:rsidR="00C902D4" w:rsidRPr="00FD25EF" w:rsidRDefault="00C902D4" w:rsidP="00C902D4">
      <w:pPr>
        <w:ind w:firstLine="426"/>
        <w:contextualSpacing/>
        <w:jc w:val="both"/>
      </w:pPr>
      <w:r w:rsidRPr="00FD25EF">
        <w:t>-</w:t>
      </w:r>
      <w:r w:rsidRPr="00FD25EF">
        <w:rPr>
          <w:rFonts w:eastAsia="Arial Unicode MS"/>
          <w:color w:val="000000"/>
          <w:kern w:val="1"/>
        </w:rPr>
        <w:t> </w:t>
      </w:r>
      <w:r w:rsidRPr="00FD25EF">
        <w:rPr>
          <w:szCs w:val="22"/>
        </w:rPr>
        <w:t>председателям профсоюзной организации</w:t>
      </w:r>
      <w:r w:rsidRPr="00FD25EF">
        <w:t xml:space="preserve"> не освобождённым от основной работы - 7 календарных дней;</w:t>
      </w:r>
    </w:p>
    <w:p w:rsidR="00C902D4" w:rsidRPr="00FD25EF" w:rsidRDefault="00C902D4" w:rsidP="00C902D4">
      <w:pPr>
        <w:ind w:firstLine="426"/>
        <w:contextualSpacing/>
        <w:jc w:val="both"/>
        <w:rPr>
          <w:color w:val="000000"/>
        </w:rPr>
      </w:pPr>
      <w:r w:rsidRPr="00FD25EF">
        <w:t xml:space="preserve">- за работу </w:t>
      </w:r>
      <w:r w:rsidRPr="00FD25EF">
        <w:rPr>
          <w:color w:val="000000"/>
        </w:rPr>
        <w:t>в течение года без листа нетрудоспособности - 3 рабочих дня (ст.116 ТК РФ).</w:t>
      </w:r>
    </w:p>
    <w:p w:rsidR="00C902D4" w:rsidRPr="00FD25EF" w:rsidRDefault="00C902D4" w:rsidP="00C902D4">
      <w:pPr>
        <w:tabs>
          <w:tab w:val="left" w:pos="599"/>
        </w:tabs>
        <w:spacing w:before="40"/>
        <w:ind w:right="116" w:firstLine="426"/>
        <w:contextualSpacing/>
        <w:jc w:val="both"/>
        <w:rPr>
          <w:szCs w:val="22"/>
        </w:rPr>
      </w:pPr>
      <w:r w:rsidRPr="00FD25EF">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C902D4" w:rsidRPr="00FD25EF" w:rsidRDefault="00C902D4" w:rsidP="00C902D4">
      <w:pPr>
        <w:tabs>
          <w:tab w:val="left" w:pos="599"/>
        </w:tabs>
        <w:spacing w:before="40"/>
        <w:ind w:right="116" w:firstLine="426"/>
        <w:contextualSpacing/>
        <w:jc w:val="both"/>
        <w:rPr>
          <w:szCs w:val="22"/>
        </w:rPr>
      </w:pPr>
      <w:r w:rsidRPr="00FD25EF">
        <w:rPr>
          <w:szCs w:val="22"/>
        </w:rPr>
        <w:t>О времени начала отпуска работник должен быть извещен под роспись не позднее, чем за две недели до его начала.</w:t>
      </w:r>
    </w:p>
    <w:p w:rsidR="00C902D4" w:rsidRPr="00FD25EF" w:rsidRDefault="00C902D4" w:rsidP="00C902D4">
      <w:pPr>
        <w:ind w:firstLine="426"/>
        <w:contextualSpacing/>
        <w:jc w:val="both"/>
        <w:rPr>
          <w:color w:val="000000"/>
        </w:rPr>
      </w:pPr>
      <w:r w:rsidRPr="00FD25EF">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C902D4" w:rsidRPr="00FD25EF" w:rsidRDefault="00C902D4" w:rsidP="00C902D4">
      <w:pPr>
        <w:tabs>
          <w:tab w:val="left" w:pos="599"/>
        </w:tabs>
        <w:spacing w:before="40"/>
        <w:ind w:right="116" w:firstLine="426"/>
        <w:contextualSpacing/>
        <w:jc w:val="both"/>
      </w:pPr>
      <w:r w:rsidRPr="00FD25EF">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C902D4" w:rsidRPr="00FD25EF" w:rsidRDefault="00C902D4" w:rsidP="00C902D4">
      <w:pPr>
        <w:ind w:firstLine="709"/>
        <w:contextualSpacing/>
        <w:jc w:val="both"/>
        <w:rPr>
          <w:color w:val="000000"/>
          <w:shd w:val="clear" w:color="auto" w:fill="FFFFFF"/>
        </w:rPr>
      </w:pPr>
      <w:r w:rsidRPr="00FD25EF">
        <w:rPr>
          <w:color w:val="000000"/>
          <w:sz w:val="22"/>
          <w:szCs w:val="22"/>
          <w:shd w:val="clear" w:color="auto" w:fill="FFFFFF"/>
        </w:rPr>
        <w:lastRenderedPageBreak/>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FD25EF">
        <w:rPr>
          <w:color w:val="000000"/>
          <w:shd w:val="clear" w:color="auto" w:fill="FFFFFF"/>
        </w:rPr>
        <w:t>младшим из детей возраста четырнадцати лет (статья 262.2 ТК РФ).</w:t>
      </w:r>
    </w:p>
    <w:p w:rsidR="00C902D4" w:rsidRPr="00FD25EF" w:rsidRDefault="00C902D4" w:rsidP="00C902D4">
      <w:pPr>
        <w:ind w:firstLine="426"/>
        <w:contextualSpacing/>
        <w:jc w:val="both"/>
        <w:rPr>
          <w:color w:val="000000"/>
        </w:rPr>
      </w:pPr>
      <w:r w:rsidRPr="00FD25EF">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902D4" w:rsidRPr="00FD25EF" w:rsidRDefault="00C902D4" w:rsidP="00C902D4">
      <w:pPr>
        <w:tabs>
          <w:tab w:val="left" w:pos="599"/>
        </w:tabs>
        <w:spacing w:before="40"/>
        <w:ind w:right="116" w:firstLine="426"/>
        <w:contextualSpacing/>
        <w:jc w:val="both"/>
        <w:rPr>
          <w:szCs w:val="22"/>
        </w:rPr>
      </w:pPr>
      <w:r w:rsidRPr="00FD25EF">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902D4" w:rsidRPr="00FD25EF" w:rsidRDefault="00C902D4" w:rsidP="00402FD8">
      <w:pPr>
        <w:numPr>
          <w:ilvl w:val="0"/>
          <w:numId w:val="31"/>
        </w:numPr>
        <w:tabs>
          <w:tab w:val="left" w:pos="142"/>
        </w:tabs>
        <w:spacing w:before="2" w:after="200"/>
        <w:ind w:firstLine="426"/>
        <w:contextualSpacing/>
        <w:jc w:val="both"/>
        <w:rPr>
          <w:szCs w:val="22"/>
        </w:rPr>
      </w:pPr>
      <w:r w:rsidRPr="00FD25EF">
        <w:rPr>
          <w:szCs w:val="22"/>
        </w:rPr>
        <w:t>временной нетрудоспособности работника;</w:t>
      </w:r>
    </w:p>
    <w:p w:rsidR="00C902D4" w:rsidRPr="00FD25EF" w:rsidRDefault="00C902D4" w:rsidP="00402FD8">
      <w:pPr>
        <w:numPr>
          <w:ilvl w:val="0"/>
          <w:numId w:val="31"/>
        </w:numPr>
        <w:tabs>
          <w:tab w:val="left" w:pos="142"/>
          <w:tab w:val="left" w:pos="359"/>
        </w:tabs>
        <w:spacing w:after="200"/>
        <w:ind w:right="114" w:firstLine="426"/>
        <w:contextualSpacing/>
        <w:jc w:val="both"/>
        <w:rPr>
          <w:szCs w:val="22"/>
        </w:rPr>
      </w:pPr>
      <w:r w:rsidRPr="00FD25EF">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902D4" w:rsidRPr="00FD25EF" w:rsidRDefault="00C902D4" w:rsidP="00402FD8">
      <w:pPr>
        <w:numPr>
          <w:ilvl w:val="0"/>
          <w:numId w:val="31"/>
        </w:numPr>
        <w:tabs>
          <w:tab w:val="left" w:pos="142"/>
          <w:tab w:val="left" w:pos="483"/>
        </w:tabs>
        <w:spacing w:before="2" w:after="200"/>
        <w:ind w:right="116" w:firstLine="426"/>
        <w:contextualSpacing/>
        <w:jc w:val="both"/>
        <w:rPr>
          <w:szCs w:val="22"/>
        </w:rPr>
      </w:pPr>
      <w:r w:rsidRPr="00FD25EF">
        <w:rPr>
          <w:szCs w:val="22"/>
        </w:rPr>
        <w:t xml:space="preserve">в других случаях, предусмотренных трудовым законодательством, локальными нормативными актами </w:t>
      </w:r>
      <w:r w:rsidRPr="00FD25EF">
        <w:t xml:space="preserve">МАДОУ «Детский сад </w:t>
      </w:r>
      <w:r>
        <w:t>№161</w:t>
      </w:r>
      <w:r w:rsidRPr="00FD25EF">
        <w:t xml:space="preserve">» </w:t>
      </w:r>
      <w:r w:rsidRPr="00FD25EF">
        <w:rPr>
          <w:szCs w:val="22"/>
        </w:rPr>
        <w:t>(ст. 124 ТК РФ).</w:t>
      </w:r>
    </w:p>
    <w:p w:rsidR="00C902D4" w:rsidRPr="00FD25EF" w:rsidRDefault="00C902D4" w:rsidP="00C902D4">
      <w:pPr>
        <w:tabs>
          <w:tab w:val="left" w:pos="719"/>
        </w:tabs>
        <w:spacing w:before="2"/>
        <w:ind w:right="112" w:firstLine="426"/>
        <w:contextualSpacing/>
        <w:jc w:val="both"/>
        <w:rPr>
          <w:szCs w:val="22"/>
        </w:rPr>
      </w:pPr>
      <w:r w:rsidRPr="00FD25EF">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902D4" w:rsidRPr="00FD25EF" w:rsidRDefault="00C902D4" w:rsidP="00C902D4">
      <w:pPr>
        <w:tabs>
          <w:tab w:val="left" w:pos="719"/>
        </w:tabs>
        <w:ind w:right="111" w:firstLine="426"/>
        <w:contextualSpacing/>
        <w:jc w:val="both"/>
        <w:rPr>
          <w:szCs w:val="22"/>
        </w:rPr>
      </w:pPr>
      <w:r w:rsidRPr="00FD25EF">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C902D4" w:rsidRPr="00FD25EF" w:rsidRDefault="00C902D4" w:rsidP="00C902D4">
      <w:pPr>
        <w:ind w:right="110" w:firstLine="426"/>
        <w:contextualSpacing/>
        <w:jc w:val="both"/>
        <w:rPr>
          <w:szCs w:val="22"/>
        </w:rPr>
      </w:pPr>
      <w:r w:rsidRPr="00FD25EF">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902D4" w:rsidRPr="00FD25EF" w:rsidRDefault="00C902D4" w:rsidP="00C902D4">
      <w:pPr>
        <w:ind w:right="110" w:firstLine="426"/>
        <w:contextualSpacing/>
        <w:jc w:val="both"/>
        <w:rPr>
          <w:szCs w:val="22"/>
        </w:rPr>
      </w:pPr>
      <w:r w:rsidRPr="00FD25EF">
        <w:rPr>
          <w:szCs w:val="22"/>
        </w:rPr>
        <w:t>4.3.15. При увольнении работнику выплачивается денежная компенсация за все неиспользованные отпуска.</w:t>
      </w:r>
    </w:p>
    <w:p w:rsidR="00C902D4" w:rsidRPr="00FD25EF" w:rsidRDefault="00C902D4" w:rsidP="00C902D4">
      <w:pPr>
        <w:ind w:right="110" w:firstLine="426"/>
        <w:contextualSpacing/>
        <w:jc w:val="both"/>
        <w:rPr>
          <w:szCs w:val="22"/>
        </w:rPr>
      </w:pPr>
      <w:r w:rsidRPr="00FD25EF">
        <w:rPr>
          <w:szCs w:val="22"/>
        </w:rPr>
        <w:t>4.3.16. Оплата отпуска производится не позднее, чем за три дня до его начала.</w:t>
      </w:r>
    </w:p>
    <w:p w:rsidR="00C902D4" w:rsidRPr="00FD25EF" w:rsidRDefault="00C902D4" w:rsidP="00C902D4">
      <w:pPr>
        <w:ind w:right="110" w:firstLine="426"/>
        <w:contextualSpacing/>
        <w:jc w:val="both"/>
        <w:rPr>
          <w:szCs w:val="22"/>
        </w:rPr>
      </w:pPr>
      <w:r w:rsidRPr="00FD25EF">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902D4" w:rsidRPr="00FD25EF" w:rsidRDefault="00C902D4" w:rsidP="00C902D4">
      <w:pPr>
        <w:ind w:right="110" w:firstLine="426"/>
        <w:contextualSpacing/>
        <w:jc w:val="both"/>
        <w:rPr>
          <w:szCs w:val="22"/>
        </w:rPr>
      </w:pPr>
      <w:r w:rsidRPr="00FD25EF">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902D4" w:rsidRPr="00FD25EF" w:rsidRDefault="00C902D4" w:rsidP="00C902D4">
      <w:pPr>
        <w:ind w:right="110" w:firstLine="426"/>
        <w:contextualSpacing/>
        <w:jc w:val="both"/>
        <w:rPr>
          <w:szCs w:val="22"/>
        </w:rPr>
      </w:pPr>
      <w:r w:rsidRPr="00FD25EF">
        <w:rPr>
          <w:szCs w:val="22"/>
        </w:rPr>
        <w:t>4.3.18. Отзыв работника из отпуска допускается только с его согласия.</w:t>
      </w:r>
    </w:p>
    <w:p w:rsidR="00C902D4" w:rsidRPr="00FD25EF" w:rsidRDefault="00C902D4" w:rsidP="00C902D4">
      <w:pPr>
        <w:ind w:right="110" w:firstLine="426"/>
        <w:contextualSpacing/>
        <w:jc w:val="both"/>
        <w:rPr>
          <w:szCs w:val="22"/>
        </w:rPr>
      </w:pPr>
      <w:r w:rsidRPr="00FD25EF">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C902D4" w:rsidRPr="00FD25EF" w:rsidRDefault="00C902D4" w:rsidP="00C902D4">
      <w:pPr>
        <w:ind w:right="110" w:firstLine="426"/>
        <w:contextualSpacing/>
        <w:jc w:val="both"/>
        <w:rPr>
          <w:szCs w:val="22"/>
        </w:rPr>
      </w:pPr>
      <w:r w:rsidRPr="00FD25EF">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C902D4" w:rsidRPr="00FD25EF" w:rsidRDefault="00C902D4" w:rsidP="00C902D4">
      <w:pPr>
        <w:ind w:right="110" w:firstLine="426"/>
        <w:contextualSpacing/>
        <w:jc w:val="both"/>
        <w:rPr>
          <w:szCs w:val="22"/>
        </w:rPr>
      </w:pPr>
      <w:r w:rsidRPr="00FD25EF">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C902D4" w:rsidRPr="00FD25EF" w:rsidRDefault="00C902D4" w:rsidP="00C902D4">
      <w:pPr>
        <w:ind w:firstLine="426"/>
        <w:contextualSpacing/>
        <w:jc w:val="both"/>
      </w:pPr>
      <w:r w:rsidRPr="00FD25EF">
        <w:t>- участникам Великой Отечественной войны – до 35 дней;</w:t>
      </w:r>
    </w:p>
    <w:p w:rsidR="00C902D4" w:rsidRPr="00FD25EF" w:rsidRDefault="00C902D4" w:rsidP="00C902D4">
      <w:pPr>
        <w:ind w:firstLine="426"/>
        <w:contextualSpacing/>
        <w:jc w:val="both"/>
      </w:pPr>
      <w:r w:rsidRPr="00FD25EF">
        <w:t>-</w:t>
      </w:r>
      <w:r w:rsidRPr="00FD25EF">
        <w:rPr>
          <w:rFonts w:eastAsia="Arial Unicode MS"/>
          <w:color w:val="000000"/>
          <w:kern w:val="1"/>
        </w:rPr>
        <w:t> </w:t>
      </w:r>
      <w:r w:rsidRPr="00FD25EF">
        <w:t>работающим пенсионерам по старости (по возрасту) – до 14</w:t>
      </w:r>
      <w:r w:rsidRPr="00FD25EF">
        <w:rPr>
          <w:rFonts w:eastAsia="Arial Unicode MS"/>
          <w:color w:val="000000"/>
          <w:kern w:val="1"/>
        </w:rPr>
        <w:t> </w:t>
      </w:r>
      <w:r w:rsidRPr="00FD25EF">
        <w:t>календарных дней в году;</w:t>
      </w:r>
    </w:p>
    <w:p w:rsidR="00C902D4" w:rsidRPr="00FD25EF" w:rsidRDefault="00C902D4" w:rsidP="00C902D4">
      <w:pPr>
        <w:ind w:firstLine="426"/>
        <w:contextualSpacing/>
        <w:jc w:val="both"/>
      </w:pPr>
      <w:r w:rsidRPr="00FD25EF">
        <w:t>-</w:t>
      </w:r>
      <w:r w:rsidRPr="00FD25EF">
        <w:rPr>
          <w:rFonts w:eastAsia="Arial Unicode MS"/>
          <w:color w:val="000000"/>
          <w:kern w:val="1"/>
        </w:rPr>
        <w:t> </w:t>
      </w:r>
      <w:r w:rsidRPr="00FD25EF">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w:t>
      </w:r>
      <w:r w:rsidRPr="00FD25EF">
        <w:lastRenderedPageBreak/>
        <w:t>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902D4" w:rsidRPr="00FD25EF" w:rsidRDefault="00C902D4" w:rsidP="00C902D4">
      <w:pPr>
        <w:ind w:firstLine="426"/>
        <w:contextualSpacing/>
        <w:jc w:val="both"/>
      </w:pPr>
      <w:r w:rsidRPr="00FD25EF">
        <w:t>- работающим инвалидам – до 60 календарных дней в году;</w:t>
      </w:r>
    </w:p>
    <w:p w:rsidR="00C902D4" w:rsidRPr="00FD25EF" w:rsidRDefault="00C902D4" w:rsidP="00C902D4">
      <w:pPr>
        <w:ind w:firstLine="426"/>
        <w:contextualSpacing/>
        <w:jc w:val="both"/>
      </w:pPr>
      <w:r w:rsidRPr="00FD25EF">
        <w:t>-</w:t>
      </w:r>
      <w:r w:rsidRPr="00FD25EF">
        <w:rPr>
          <w:rFonts w:eastAsia="Arial Unicode MS"/>
          <w:color w:val="000000"/>
          <w:kern w:val="1"/>
        </w:rPr>
        <w:t> </w:t>
      </w:r>
      <w:r w:rsidRPr="00FD25EF">
        <w:t>работнику, имеющему двух или более детей в возрасте до 14 лет – 14 календарных дней;</w:t>
      </w:r>
    </w:p>
    <w:p w:rsidR="00C902D4" w:rsidRPr="00FD25EF" w:rsidRDefault="00C902D4" w:rsidP="00C902D4">
      <w:pPr>
        <w:ind w:firstLine="426"/>
        <w:contextualSpacing/>
        <w:jc w:val="both"/>
      </w:pPr>
      <w:r w:rsidRPr="00FD25EF">
        <w:t>- работнику, имеющему ребенка-инвалида в возрасте до 18 лет;</w:t>
      </w:r>
    </w:p>
    <w:p w:rsidR="00C902D4" w:rsidRPr="00FD25EF" w:rsidRDefault="00C902D4" w:rsidP="00C902D4">
      <w:pPr>
        <w:ind w:firstLine="426"/>
        <w:contextualSpacing/>
        <w:jc w:val="both"/>
      </w:pPr>
      <w:r w:rsidRPr="00FD25EF">
        <w:t>- одинокой матери, воспитывающей ребенка в возрасте до 14 лет;</w:t>
      </w:r>
    </w:p>
    <w:p w:rsidR="00C902D4" w:rsidRPr="00FD25EF" w:rsidRDefault="00C902D4" w:rsidP="00C902D4">
      <w:pPr>
        <w:ind w:firstLine="426"/>
        <w:contextualSpacing/>
        <w:jc w:val="both"/>
      </w:pPr>
      <w:r w:rsidRPr="00FD25EF">
        <w:t>- отцу, воспитывающему ребенка без матери в возрасте до 14 лет;</w:t>
      </w:r>
    </w:p>
    <w:p w:rsidR="00C902D4" w:rsidRPr="00FD25EF" w:rsidRDefault="00C902D4" w:rsidP="00C902D4">
      <w:pPr>
        <w:ind w:firstLine="426"/>
        <w:contextualSpacing/>
        <w:jc w:val="both"/>
      </w:pPr>
      <w:r w:rsidRPr="00FD25EF">
        <w:t xml:space="preserve"> - работникам, в случаях рождения ребенка, регистрации брака, смерти близких родственников – до 5 календарных дней.</w:t>
      </w:r>
    </w:p>
    <w:p w:rsidR="00C902D4" w:rsidRPr="00FD25EF" w:rsidRDefault="00C902D4" w:rsidP="00C902D4">
      <w:pPr>
        <w:ind w:right="110" w:firstLine="426"/>
        <w:contextualSpacing/>
        <w:jc w:val="both"/>
        <w:rPr>
          <w:szCs w:val="22"/>
        </w:rPr>
      </w:pPr>
      <w:r w:rsidRPr="00FD25EF">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sidRPr="00FD25EF">
        <w:t xml:space="preserve">МАДОУ «Детский сад </w:t>
      </w:r>
      <w:r>
        <w:t>№161</w:t>
      </w:r>
      <w:r w:rsidRPr="00FD25EF">
        <w:t>»</w:t>
      </w:r>
      <w:r w:rsidRPr="00FD25EF">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FD25EF">
        <w:t xml:space="preserve">МАДОУ «Детский сад </w:t>
      </w:r>
      <w:r>
        <w:t>№161</w:t>
      </w:r>
      <w:r w:rsidRPr="00FD25EF">
        <w:t>»</w:t>
      </w:r>
      <w:r w:rsidRPr="00FD25EF">
        <w:rPr>
          <w:szCs w:val="22"/>
        </w:rPr>
        <w:t>, принимаемом с учётом мнения выборного органа первичной профсоюзной организации.</w:t>
      </w:r>
    </w:p>
    <w:p w:rsidR="00C902D4" w:rsidRPr="00FD25EF" w:rsidRDefault="00C902D4" w:rsidP="00C902D4">
      <w:pPr>
        <w:tabs>
          <w:tab w:val="left" w:pos="411"/>
        </w:tabs>
        <w:ind w:left="410"/>
        <w:contextualSpacing/>
        <w:jc w:val="center"/>
        <w:rPr>
          <w:b/>
          <w:szCs w:val="22"/>
        </w:rPr>
      </w:pPr>
      <w:r w:rsidRPr="00FD25EF">
        <w:rPr>
          <w:b/>
          <w:szCs w:val="22"/>
        </w:rPr>
        <w:t>5. Поощрения за успехи в работе</w:t>
      </w:r>
    </w:p>
    <w:p w:rsidR="00C902D4" w:rsidRPr="00FD25EF" w:rsidRDefault="00C902D4" w:rsidP="00C902D4">
      <w:pPr>
        <w:ind w:right="114" w:firstLine="426"/>
        <w:contextualSpacing/>
        <w:jc w:val="both"/>
        <w:rPr>
          <w:szCs w:val="22"/>
        </w:rPr>
      </w:pPr>
      <w:r w:rsidRPr="00FD25EF">
        <w:rPr>
          <w:szCs w:val="22"/>
        </w:rPr>
        <w:t>5.1. Работодатель применяет к работникам учреждения, добросовестно исполняющим трудовые обязанности, следующие виды поощрений:</w:t>
      </w:r>
    </w:p>
    <w:p w:rsidR="00C902D4" w:rsidRPr="00FD25EF" w:rsidRDefault="00C902D4" w:rsidP="00C902D4">
      <w:pPr>
        <w:spacing w:before="40"/>
        <w:ind w:right="110" w:firstLine="426"/>
        <w:contextualSpacing/>
        <w:jc w:val="both"/>
        <w:rPr>
          <w:szCs w:val="22"/>
        </w:rPr>
      </w:pPr>
      <w:r w:rsidRPr="00FD25EF">
        <w:rPr>
          <w:szCs w:val="22"/>
        </w:rPr>
        <w:t xml:space="preserve">- объявляет благодарность, </w:t>
      </w:r>
    </w:p>
    <w:p w:rsidR="00C902D4" w:rsidRPr="00FD25EF" w:rsidRDefault="00C902D4" w:rsidP="00C902D4">
      <w:pPr>
        <w:spacing w:before="40"/>
        <w:ind w:right="110" w:firstLine="426"/>
        <w:contextualSpacing/>
        <w:jc w:val="both"/>
        <w:rPr>
          <w:szCs w:val="22"/>
        </w:rPr>
      </w:pPr>
      <w:r w:rsidRPr="00FD25EF">
        <w:rPr>
          <w:szCs w:val="22"/>
        </w:rPr>
        <w:t xml:space="preserve">- выдает премию, </w:t>
      </w:r>
    </w:p>
    <w:p w:rsidR="00C902D4" w:rsidRPr="00FD25EF" w:rsidRDefault="00C902D4" w:rsidP="00C902D4">
      <w:pPr>
        <w:spacing w:before="40"/>
        <w:ind w:right="110" w:firstLine="426"/>
        <w:contextualSpacing/>
        <w:jc w:val="both"/>
        <w:rPr>
          <w:szCs w:val="22"/>
        </w:rPr>
      </w:pPr>
      <w:r w:rsidRPr="00FD25EF">
        <w:rPr>
          <w:szCs w:val="22"/>
        </w:rPr>
        <w:t xml:space="preserve">- награждает ценным подарком, почетной грамотой, </w:t>
      </w:r>
    </w:p>
    <w:p w:rsidR="00C902D4" w:rsidRPr="00FD25EF" w:rsidRDefault="00C902D4" w:rsidP="00C902D4">
      <w:pPr>
        <w:spacing w:before="40"/>
        <w:ind w:right="110" w:firstLine="426"/>
        <w:contextualSpacing/>
        <w:jc w:val="both"/>
        <w:rPr>
          <w:szCs w:val="22"/>
        </w:rPr>
      </w:pPr>
      <w:r w:rsidRPr="00FD25EF">
        <w:rPr>
          <w:szCs w:val="22"/>
        </w:rPr>
        <w:t>- представляет к званию лучшего по профессии и другие виды поощрений.</w:t>
      </w:r>
    </w:p>
    <w:p w:rsidR="00C902D4" w:rsidRPr="00FD25EF" w:rsidRDefault="00C902D4" w:rsidP="00C902D4">
      <w:pPr>
        <w:ind w:right="117" w:firstLine="426"/>
        <w:contextualSpacing/>
        <w:jc w:val="both"/>
        <w:rPr>
          <w:szCs w:val="22"/>
        </w:rPr>
      </w:pPr>
      <w:r w:rsidRPr="00FD25EF">
        <w:rPr>
          <w:szCs w:val="22"/>
        </w:rPr>
        <w:t xml:space="preserve">5.2. В отношении работника </w:t>
      </w:r>
      <w:r w:rsidRPr="00FD25EF">
        <w:t xml:space="preserve">МАДОУ «Детский сад </w:t>
      </w:r>
      <w:r>
        <w:t>№161</w:t>
      </w:r>
      <w:r w:rsidRPr="00FD25EF">
        <w:t xml:space="preserve">» </w:t>
      </w:r>
      <w:r w:rsidRPr="00FD25EF">
        <w:rPr>
          <w:szCs w:val="22"/>
        </w:rPr>
        <w:t xml:space="preserve">могут применяться одновременно несколько видов поощрений. </w:t>
      </w:r>
    </w:p>
    <w:p w:rsidR="00C902D4" w:rsidRPr="00FD25EF" w:rsidRDefault="00C902D4" w:rsidP="00C902D4">
      <w:pPr>
        <w:ind w:right="117" w:firstLine="426"/>
        <w:contextualSpacing/>
        <w:jc w:val="both"/>
        <w:rPr>
          <w:szCs w:val="22"/>
        </w:rPr>
      </w:pPr>
      <w:r w:rsidRPr="00FD25EF">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C902D4" w:rsidRPr="00FD25EF" w:rsidRDefault="00C902D4" w:rsidP="00C902D4">
      <w:pPr>
        <w:tabs>
          <w:tab w:val="left" w:pos="502"/>
        </w:tabs>
        <w:ind w:left="501"/>
        <w:contextualSpacing/>
        <w:jc w:val="center"/>
        <w:rPr>
          <w:b/>
          <w:szCs w:val="22"/>
        </w:rPr>
      </w:pPr>
      <w:r w:rsidRPr="00FD25EF">
        <w:rPr>
          <w:b/>
          <w:szCs w:val="22"/>
        </w:rPr>
        <w:t>6. Трудовая дисциплина и ответственность за ее нарушение</w:t>
      </w:r>
    </w:p>
    <w:p w:rsidR="00C902D4" w:rsidRPr="00FD25EF" w:rsidRDefault="00C902D4" w:rsidP="00C902D4">
      <w:pPr>
        <w:tabs>
          <w:tab w:val="left" w:pos="722"/>
        </w:tabs>
        <w:ind w:right="-1" w:firstLine="426"/>
        <w:contextualSpacing/>
        <w:jc w:val="both"/>
        <w:rPr>
          <w:szCs w:val="22"/>
        </w:rPr>
      </w:pPr>
      <w:r w:rsidRPr="00FD25EF">
        <w:rPr>
          <w:szCs w:val="22"/>
        </w:rPr>
        <w:t xml:space="preserve">6.1. За совершение дисциплинарного проступка, то есть неисполнение или ненадлежащее исполнение работником по </w:t>
      </w:r>
      <w:r w:rsidRPr="00FD25EF">
        <w:rPr>
          <w:spacing w:val="-3"/>
          <w:szCs w:val="22"/>
        </w:rPr>
        <w:t xml:space="preserve">его </w:t>
      </w:r>
      <w:r w:rsidRPr="00FD25EF">
        <w:rPr>
          <w:szCs w:val="22"/>
        </w:rPr>
        <w:t>вине возложенных на него трудовых обязанностей, работодатель имеет право применить следующие дисциплинарные взыскания:</w:t>
      </w:r>
    </w:p>
    <w:p w:rsidR="00C902D4" w:rsidRPr="00FD25EF" w:rsidRDefault="00C902D4" w:rsidP="00402FD8">
      <w:pPr>
        <w:numPr>
          <w:ilvl w:val="0"/>
          <w:numId w:val="32"/>
        </w:numPr>
        <w:tabs>
          <w:tab w:val="left" w:pos="426"/>
        </w:tabs>
        <w:spacing w:before="2" w:after="200"/>
        <w:ind w:right="-1" w:firstLine="426"/>
        <w:contextualSpacing/>
        <w:jc w:val="both"/>
        <w:rPr>
          <w:szCs w:val="22"/>
        </w:rPr>
      </w:pPr>
      <w:r w:rsidRPr="00FD25EF">
        <w:rPr>
          <w:szCs w:val="22"/>
        </w:rPr>
        <w:t>замечание;</w:t>
      </w:r>
    </w:p>
    <w:p w:rsidR="00C902D4" w:rsidRPr="00FD25EF" w:rsidRDefault="00C902D4" w:rsidP="00402FD8">
      <w:pPr>
        <w:numPr>
          <w:ilvl w:val="0"/>
          <w:numId w:val="32"/>
        </w:numPr>
        <w:tabs>
          <w:tab w:val="left" w:pos="315"/>
          <w:tab w:val="left" w:pos="426"/>
        </w:tabs>
        <w:spacing w:after="200"/>
        <w:ind w:right="-1" w:firstLine="426"/>
        <w:contextualSpacing/>
        <w:jc w:val="both"/>
        <w:rPr>
          <w:szCs w:val="22"/>
        </w:rPr>
      </w:pPr>
      <w:r w:rsidRPr="00FD25EF">
        <w:rPr>
          <w:szCs w:val="22"/>
        </w:rPr>
        <w:t>выговор;</w:t>
      </w:r>
    </w:p>
    <w:p w:rsidR="00C902D4" w:rsidRPr="00FD25EF" w:rsidRDefault="00C902D4" w:rsidP="00402FD8">
      <w:pPr>
        <w:numPr>
          <w:ilvl w:val="0"/>
          <w:numId w:val="32"/>
        </w:numPr>
        <w:tabs>
          <w:tab w:val="left" w:pos="320"/>
          <w:tab w:val="left" w:pos="426"/>
        </w:tabs>
        <w:spacing w:before="2" w:after="200"/>
        <w:ind w:right="-1" w:firstLine="426"/>
        <w:contextualSpacing/>
        <w:jc w:val="both"/>
        <w:rPr>
          <w:szCs w:val="22"/>
        </w:rPr>
      </w:pPr>
      <w:r w:rsidRPr="00FD25EF">
        <w:rPr>
          <w:szCs w:val="22"/>
        </w:rPr>
        <w:t>увольнение по соответствующим основаниям.</w:t>
      </w:r>
    </w:p>
    <w:p w:rsidR="00C902D4" w:rsidRPr="00FD25EF" w:rsidRDefault="00C902D4" w:rsidP="00C902D4">
      <w:pPr>
        <w:tabs>
          <w:tab w:val="left" w:pos="550"/>
        </w:tabs>
        <w:ind w:right="-1" w:firstLine="426"/>
        <w:contextualSpacing/>
        <w:jc w:val="both"/>
        <w:rPr>
          <w:szCs w:val="22"/>
        </w:rPr>
      </w:pPr>
      <w:r w:rsidRPr="00FD25EF">
        <w:rPr>
          <w:szCs w:val="22"/>
        </w:rPr>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rsidR="00C902D4" w:rsidRPr="00FD25EF" w:rsidRDefault="00C902D4" w:rsidP="00C902D4">
      <w:pPr>
        <w:tabs>
          <w:tab w:val="left" w:pos="574"/>
        </w:tabs>
        <w:ind w:right="-1" w:firstLine="426"/>
        <w:contextualSpacing/>
        <w:jc w:val="both"/>
        <w:rPr>
          <w:szCs w:val="22"/>
        </w:rPr>
      </w:pPr>
      <w:r w:rsidRPr="00FD25EF">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902D4" w:rsidRPr="00FD25EF" w:rsidRDefault="00C902D4" w:rsidP="00C902D4">
      <w:pPr>
        <w:tabs>
          <w:tab w:val="left" w:pos="540"/>
          <w:tab w:val="left" w:pos="2290"/>
          <w:tab w:val="left" w:pos="5537"/>
          <w:tab w:val="left" w:pos="6621"/>
          <w:tab w:val="left" w:pos="8237"/>
          <w:tab w:val="left" w:pos="8789"/>
        </w:tabs>
        <w:spacing w:before="2"/>
        <w:ind w:right="-1" w:firstLine="426"/>
        <w:contextualSpacing/>
        <w:jc w:val="both"/>
        <w:rPr>
          <w:szCs w:val="22"/>
        </w:rPr>
      </w:pPr>
      <w:r w:rsidRPr="00FD25EF">
        <w:rPr>
          <w:spacing w:val="-3"/>
          <w:szCs w:val="22"/>
        </w:rPr>
        <w:t xml:space="preserve">6.4. До </w:t>
      </w:r>
      <w:r w:rsidRPr="00FD25EF">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sidRPr="00FD25EF">
        <w:rPr>
          <w:spacing w:val="-3"/>
          <w:szCs w:val="22"/>
        </w:rPr>
        <w:t xml:space="preserve">то </w:t>
      </w:r>
      <w:r w:rsidRPr="00FD25EF">
        <w:rPr>
          <w:szCs w:val="22"/>
        </w:rPr>
        <w:t>составляется соответствующий акт.</w:t>
      </w:r>
    </w:p>
    <w:p w:rsidR="00C902D4" w:rsidRPr="00FD25EF" w:rsidRDefault="00C902D4" w:rsidP="00C902D4">
      <w:pPr>
        <w:tabs>
          <w:tab w:val="left" w:pos="0"/>
          <w:tab w:val="left" w:pos="2290"/>
          <w:tab w:val="left" w:pos="5537"/>
          <w:tab w:val="left" w:pos="6621"/>
          <w:tab w:val="left" w:pos="7371"/>
          <w:tab w:val="left" w:pos="7513"/>
        </w:tabs>
        <w:spacing w:before="2"/>
        <w:ind w:right="-1" w:firstLine="426"/>
        <w:contextualSpacing/>
        <w:jc w:val="both"/>
        <w:rPr>
          <w:szCs w:val="22"/>
        </w:rPr>
      </w:pPr>
      <w:r w:rsidRPr="00FD25EF">
        <w:rPr>
          <w:szCs w:val="22"/>
        </w:rPr>
        <w:t>Непредставление работником объяснения не является препятствием</w:t>
      </w:r>
      <w:r w:rsidRPr="00FD25EF">
        <w:rPr>
          <w:szCs w:val="22"/>
        </w:rPr>
        <w:tab/>
      </w:r>
      <w:r w:rsidR="00EF35F0">
        <w:rPr>
          <w:szCs w:val="22"/>
        </w:rPr>
        <w:t xml:space="preserve"> </w:t>
      </w:r>
      <w:r w:rsidRPr="00FD25EF">
        <w:rPr>
          <w:szCs w:val="22"/>
        </w:rPr>
        <w:t>для применения дисциплинарного взыскания (ст. 193 ТК РФ).</w:t>
      </w:r>
    </w:p>
    <w:p w:rsidR="00C902D4" w:rsidRPr="00FD25EF" w:rsidRDefault="00C902D4" w:rsidP="00C902D4">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sidRPr="00FD25EF">
        <w:rPr>
          <w:szCs w:val="22"/>
        </w:rPr>
        <w:lastRenderedPageBreak/>
        <w:t xml:space="preserve">6.5. Дисциплинарное расследование нарушений педагогическим работником </w:t>
      </w:r>
      <w:r w:rsidRPr="00FD25EF">
        <w:t xml:space="preserve">МАДОУ «Детский сад </w:t>
      </w:r>
      <w:r>
        <w:t>№161</w:t>
      </w:r>
      <w:r w:rsidRPr="00FD25EF">
        <w:t xml:space="preserve">» </w:t>
      </w:r>
      <w:r w:rsidRPr="00FD25EF">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C902D4" w:rsidRPr="00FD25EF" w:rsidRDefault="00C902D4" w:rsidP="00C902D4">
      <w:pPr>
        <w:tabs>
          <w:tab w:val="left" w:pos="540"/>
          <w:tab w:val="left" w:pos="2290"/>
          <w:tab w:val="left" w:pos="5537"/>
          <w:tab w:val="left" w:pos="6621"/>
          <w:tab w:val="left" w:pos="8789"/>
        </w:tabs>
        <w:spacing w:before="2"/>
        <w:ind w:right="-1" w:firstLine="426"/>
        <w:contextualSpacing/>
        <w:jc w:val="both"/>
        <w:rPr>
          <w:szCs w:val="22"/>
        </w:rPr>
      </w:pPr>
      <w:r w:rsidRPr="00FD25EF">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 xml:space="preserve">6.6. Дисциплинарное взыскание применяется не позднее одного месяца </w:t>
      </w:r>
      <w:r w:rsidRPr="00FD25EF">
        <w:rPr>
          <w:spacing w:val="-3"/>
          <w:szCs w:val="22"/>
        </w:rPr>
        <w:t xml:space="preserve">со </w:t>
      </w:r>
      <w:r w:rsidRPr="00FD25EF">
        <w:rPr>
          <w:szCs w:val="22"/>
        </w:rPr>
        <w:t xml:space="preserve">дня обнаружения проступка, не считая времени болезни работника, пребывания его в отпуске, а также времени, необходимого на </w:t>
      </w:r>
      <w:r w:rsidRPr="00FD25EF">
        <w:rPr>
          <w:spacing w:val="-3"/>
          <w:szCs w:val="22"/>
        </w:rPr>
        <w:t xml:space="preserve">учет </w:t>
      </w:r>
      <w:r w:rsidRPr="00FD25EF">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sidRPr="00FD25EF">
        <w:rPr>
          <w:spacing w:val="-3"/>
          <w:szCs w:val="22"/>
        </w:rPr>
        <w:t xml:space="preserve">со </w:t>
      </w:r>
      <w:r w:rsidRPr="00FD25EF">
        <w:rPr>
          <w:szCs w:val="22"/>
        </w:rPr>
        <w:t>дня совершения проступка, а по</w:t>
      </w:r>
      <w:r w:rsidRPr="00FD25EF">
        <w:rPr>
          <w:szCs w:val="22"/>
        </w:rPr>
        <w:tab/>
        <w:t>результатам</w:t>
      </w:r>
      <w:r w:rsidRPr="00FD25EF">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6.7. За каждый дисциплинарный проступок может быть применено только одно дисциплинарное взыскание.</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sidRPr="00FD25EF">
        <w:rPr>
          <w:spacing w:val="-3"/>
          <w:szCs w:val="22"/>
        </w:rPr>
        <w:t xml:space="preserve">то </w:t>
      </w:r>
      <w:r w:rsidRPr="00FD25EF">
        <w:rPr>
          <w:szCs w:val="22"/>
        </w:rPr>
        <w:t>он считается не имеющим дисциплинарного взыскания.</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C902D4" w:rsidRPr="00FD25EF" w:rsidRDefault="00C902D4" w:rsidP="00C902D4">
      <w:pPr>
        <w:tabs>
          <w:tab w:val="left" w:pos="0"/>
          <w:tab w:val="left" w:pos="4536"/>
          <w:tab w:val="left" w:pos="5812"/>
          <w:tab w:val="left" w:pos="6663"/>
        </w:tabs>
        <w:spacing w:before="2"/>
        <w:ind w:right="-1" w:firstLine="426"/>
        <w:contextualSpacing/>
        <w:jc w:val="both"/>
        <w:rPr>
          <w:szCs w:val="22"/>
        </w:rPr>
      </w:pPr>
      <w:r w:rsidRPr="00FD25EF">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FD25EF">
        <w:t xml:space="preserve">МАДОУ «Детский сад </w:t>
      </w:r>
      <w:r>
        <w:t>№161</w:t>
      </w:r>
      <w:r w:rsidRPr="00FD25EF">
        <w:t>»</w:t>
      </w:r>
      <w:r w:rsidRPr="00FD25EF">
        <w:rPr>
          <w:szCs w:val="22"/>
        </w:rPr>
        <w:t xml:space="preserve">, </w:t>
      </w:r>
      <w:r w:rsidRPr="00FD25EF">
        <w:rPr>
          <w:spacing w:val="-4"/>
          <w:szCs w:val="22"/>
        </w:rPr>
        <w:t>суд.</w:t>
      </w:r>
    </w:p>
    <w:p w:rsidR="00C902D4" w:rsidRPr="00FD25EF" w:rsidRDefault="00C902D4" w:rsidP="00C902D4">
      <w:pPr>
        <w:tabs>
          <w:tab w:val="left" w:pos="3828"/>
        </w:tabs>
        <w:spacing w:before="43"/>
        <w:ind w:right="-1"/>
        <w:contextualSpacing/>
        <w:jc w:val="center"/>
        <w:rPr>
          <w:b/>
          <w:szCs w:val="22"/>
        </w:rPr>
      </w:pPr>
      <w:r w:rsidRPr="00FD25EF">
        <w:rPr>
          <w:b/>
          <w:szCs w:val="22"/>
        </w:rPr>
        <w:t>7. Охрана труда</w:t>
      </w:r>
    </w:p>
    <w:p w:rsidR="00C902D4" w:rsidRPr="00FD25EF" w:rsidRDefault="00C902D4" w:rsidP="00C902D4">
      <w:pPr>
        <w:tabs>
          <w:tab w:val="left" w:pos="417"/>
        </w:tabs>
        <w:ind w:right="-1" w:firstLine="426"/>
        <w:contextualSpacing/>
        <w:jc w:val="both"/>
        <w:rPr>
          <w:szCs w:val="22"/>
        </w:rPr>
      </w:pPr>
      <w:r w:rsidRPr="00FD25EF">
        <w:rPr>
          <w:szCs w:val="22"/>
        </w:rPr>
        <w:t xml:space="preserve">7.1. В целях обеспечения соблюдения требований охраны труда в </w:t>
      </w:r>
      <w:r w:rsidRPr="00FD25EF">
        <w:t xml:space="preserve">МАДОУ «Детский сад </w:t>
      </w:r>
      <w:r>
        <w:t>№161</w:t>
      </w:r>
      <w:r w:rsidRPr="00FD25EF">
        <w:t xml:space="preserve">» </w:t>
      </w:r>
      <w:r w:rsidRPr="00FD25EF">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C902D4" w:rsidRPr="00FD25EF" w:rsidRDefault="00C902D4" w:rsidP="00C902D4">
      <w:pPr>
        <w:tabs>
          <w:tab w:val="left" w:pos="417"/>
        </w:tabs>
        <w:ind w:right="-1" w:firstLine="426"/>
        <w:contextualSpacing/>
        <w:jc w:val="both"/>
        <w:rPr>
          <w:szCs w:val="22"/>
        </w:rPr>
      </w:pPr>
      <w:r w:rsidRPr="00FD25EF">
        <w:rPr>
          <w:szCs w:val="22"/>
        </w:rPr>
        <w:t xml:space="preserve">7.2. Работодатель обязан обеспечить безопасные условия и охрану труда, проведение аттестации рабочих мест по условиям </w:t>
      </w:r>
      <w:r w:rsidRPr="00FD25EF">
        <w:rPr>
          <w:spacing w:val="-3"/>
          <w:szCs w:val="22"/>
        </w:rPr>
        <w:t xml:space="preserve">труда </w:t>
      </w:r>
      <w:r w:rsidRPr="00FD25EF">
        <w:rPr>
          <w:szCs w:val="22"/>
        </w:rPr>
        <w:t>(ст.212 ТК РФ).</w:t>
      </w:r>
    </w:p>
    <w:p w:rsidR="00C902D4" w:rsidRPr="00FD25EF" w:rsidRDefault="00C902D4" w:rsidP="00C902D4">
      <w:pPr>
        <w:ind w:right="-1" w:firstLine="426"/>
        <w:contextualSpacing/>
        <w:jc w:val="both"/>
        <w:rPr>
          <w:szCs w:val="22"/>
        </w:rPr>
      </w:pPr>
      <w:r w:rsidRPr="00FD25EF">
        <w:rPr>
          <w:szCs w:val="22"/>
        </w:rPr>
        <w:t>7.3. Работник имеет право (ст. 219 ТК РФ) на:</w:t>
      </w:r>
    </w:p>
    <w:p w:rsidR="00C902D4" w:rsidRPr="00FD25EF" w:rsidRDefault="00C902D4" w:rsidP="00402FD8">
      <w:pPr>
        <w:numPr>
          <w:ilvl w:val="0"/>
          <w:numId w:val="33"/>
        </w:numPr>
        <w:tabs>
          <w:tab w:val="left" w:pos="567"/>
        </w:tabs>
        <w:spacing w:before="2" w:after="200"/>
        <w:ind w:right="-1" w:firstLine="426"/>
        <w:contextualSpacing/>
        <w:jc w:val="both"/>
        <w:rPr>
          <w:szCs w:val="22"/>
        </w:rPr>
      </w:pPr>
      <w:r w:rsidRPr="00FD25EF">
        <w:rPr>
          <w:szCs w:val="22"/>
        </w:rPr>
        <w:t xml:space="preserve">рабочее место, соответствующее требованиям охраны труда; </w:t>
      </w:r>
    </w:p>
    <w:p w:rsidR="00C902D4" w:rsidRPr="00FD25EF" w:rsidRDefault="00C902D4" w:rsidP="00402FD8">
      <w:pPr>
        <w:numPr>
          <w:ilvl w:val="0"/>
          <w:numId w:val="33"/>
        </w:numPr>
        <w:tabs>
          <w:tab w:val="left" w:pos="567"/>
        </w:tabs>
        <w:spacing w:before="2" w:after="200"/>
        <w:ind w:right="-1" w:firstLine="426"/>
        <w:contextualSpacing/>
        <w:jc w:val="both"/>
        <w:rPr>
          <w:szCs w:val="22"/>
        </w:rPr>
      </w:pPr>
      <w:r w:rsidRPr="00FD25EF">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C902D4" w:rsidRPr="00FD25EF" w:rsidRDefault="00C902D4" w:rsidP="00402FD8">
      <w:pPr>
        <w:numPr>
          <w:ilvl w:val="0"/>
          <w:numId w:val="33"/>
        </w:numPr>
        <w:tabs>
          <w:tab w:val="left" w:pos="567"/>
        </w:tabs>
        <w:spacing w:before="2" w:after="200"/>
        <w:ind w:right="-1" w:firstLine="426"/>
        <w:contextualSpacing/>
        <w:jc w:val="both"/>
        <w:rPr>
          <w:szCs w:val="22"/>
        </w:rPr>
      </w:pPr>
      <w:r w:rsidRPr="00FD25EF">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902D4" w:rsidRPr="00FD25EF" w:rsidRDefault="00C902D4" w:rsidP="00402FD8">
      <w:pPr>
        <w:numPr>
          <w:ilvl w:val="0"/>
          <w:numId w:val="33"/>
        </w:numPr>
        <w:tabs>
          <w:tab w:val="left" w:pos="320"/>
          <w:tab w:val="left" w:pos="567"/>
        </w:tabs>
        <w:spacing w:after="200"/>
        <w:ind w:right="-1" w:firstLine="426"/>
        <w:contextualSpacing/>
        <w:jc w:val="both"/>
        <w:rPr>
          <w:szCs w:val="22"/>
        </w:rPr>
      </w:pPr>
      <w:r w:rsidRPr="00FD25EF">
        <w:rPr>
          <w:szCs w:val="22"/>
        </w:rPr>
        <w:lastRenderedPageBreak/>
        <w:t>обеспечение средствами индивидуальной защиты в соответствии с требованиями охраны труда за счёт средств работодателя (ст.212 ТК РФ);</w:t>
      </w:r>
    </w:p>
    <w:p w:rsidR="00C902D4" w:rsidRPr="00FD25EF" w:rsidRDefault="00C902D4" w:rsidP="00402FD8">
      <w:pPr>
        <w:numPr>
          <w:ilvl w:val="0"/>
          <w:numId w:val="33"/>
        </w:numPr>
        <w:tabs>
          <w:tab w:val="left" w:pos="320"/>
          <w:tab w:val="left" w:pos="567"/>
        </w:tabs>
        <w:spacing w:after="200"/>
        <w:ind w:right="-1" w:firstLine="426"/>
        <w:contextualSpacing/>
        <w:jc w:val="both"/>
        <w:rPr>
          <w:szCs w:val="22"/>
        </w:rPr>
      </w:pPr>
      <w:r w:rsidRPr="00FD25EF">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rsidRPr="00FD25EF">
        <w:t xml:space="preserve">МАДОУ «Детский сад </w:t>
      </w:r>
      <w:r>
        <w:t>№161</w:t>
      </w:r>
      <w:r w:rsidRPr="00FD25EF">
        <w:t>»</w:t>
      </w:r>
      <w:r w:rsidRPr="00FD25EF">
        <w:rPr>
          <w:szCs w:val="22"/>
        </w:rPr>
        <w:t>, трудовым договором, если он занят на работах с вредными и (или) опасными условиями труда.</w:t>
      </w:r>
    </w:p>
    <w:p w:rsidR="00C902D4" w:rsidRPr="00FD25EF" w:rsidRDefault="00C902D4" w:rsidP="00C902D4">
      <w:pPr>
        <w:tabs>
          <w:tab w:val="left" w:pos="320"/>
        </w:tabs>
        <w:ind w:right="-1" w:firstLine="426"/>
        <w:contextualSpacing/>
        <w:jc w:val="both"/>
        <w:rPr>
          <w:szCs w:val="22"/>
        </w:rPr>
      </w:pPr>
      <w:r w:rsidRPr="00FD25EF">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C902D4" w:rsidRPr="00FD25EF" w:rsidRDefault="00C902D4" w:rsidP="00C902D4">
      <w:pPr>
        <w:tabs>
          <w:tab w:val="left" w:pos="3181"/>
        </w:tabs>
        <w:ind w:left="3180" w:right="-1" w:hanging="3180"/>
        <w:contextualSpacing/>
        <w:jc w:val="center"/>
        <w:rPr>
          <w:b/>
          <w:szCs w:val="22"/>
        </w:rPr>
      </w:pPr>
      <w:r w:rsidRPr="00FD25EF">
        <w:rPr>
          <w:b/>
          <w:szCs w:val="22"/>
        </w:rPr>
        <w:t>8.  Заключительные положения</w:t>
      </w:r>
    </w:p>
    <w:p w:rsidR="00C902D4" w:rsidRPr="00FD25EF" w:rsidRDefault="00C902D4" w:rsidP="00C902D4">
      <w:pPr>
        <w:spacing w:after="200"/>
        <w:ind w:right="-1" w:firstLine="426"/>
        <w:contextualSpacing/>
        <w:jc w:val="both"/>
        <w:rPr>
          <w:szCs w:val="22"/>
        </w:rPr>
      </w:pPr>
      <w:r w:rsidRPr="00FD25EF">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C902D4" w:rsidRPr="00FD25EF" w:rsidRDefault="00C902D4" w:rsidP="00C902D4">
      <w:pPr>
        <w:spacing w:after="200"/>
        <w:ind w:right="-1" w:firstLine="426"/>
        <w:contextualSpacing/>
        <w:jc w:val="both"/>
        <w:rPr>
          <w:szCs w:val="22"/>
        </w:rPr>
      </w:pPr>
      <w:r w:rsidRPr="00FD25EF">
        <w:rPr>
          <w:szCs w:val="22"/>
        </w:rPr>
        <w:t xml:space="preserve">8.2. Все работники </w:t>
      </w:r>
      <w:r w:rsidRPr="00FD25EF">
        <w:t xml:space="preserve">МАДОУ «Детский сад </w:t>
      </w:r>
      <w:r>
        <w:t>№161</w:t>
      </w:r>
      <w:r w:rsidRPr="00FD25EF">
        <w:t xml:space="preserve">» </w:t>
      </w:r>
      <w:r w:rsidRPr="00FD25EF">
        <w:rPr>
          <w:szCs w:val="22"/>
        </w:rPr>
        <w:t>обязаны проявлять взаимную вежливость, уважение, терпимость, соблюдать трудовую дисциплину и профессиональную этику.</w:t>
      </w:r>
    </w:p>
    <w:p w:rsidR="00C902D4" w:rsidRPr="00FD25EF" w:rsidRDefault="00C902D4" w:rsidP="00C902D4">
      <w:pPr>
        <w:tabs>
          <w:tab w:val="left" w:pos="766"/>
        </w:tabs>
        <w:ind w:right="-1" w:firstLine="426"/>
        <w:contextualSpacing/>
        <w:jc w:val="both"/>
        <w:rPr>
          <w:szCs w:val="22"/>
        </w:rPr>
      </w:pPr>
      <w:r w:rsidRPr="00FD25EF">
        <w:rPr>
          <w:szCs w:val="22"/>
        </w:rPr>
        <w:t xml:space="preserve">8.3. Экземпляр правил внутреннего трудового распорядка находится в доступном для работников месте в </w:t>
      </w:r>
      <w:r w:rsidRPr="00FD25EF">
        <w:t xml:space="preserve">МАДОУ «Детский сад </w:t>
      </w:r>
      <w:r>
        <w:t>№161</w:t>
      </w:r>
      <w:r w:rsidRPr="00FD25EF">
        <w:t xml:space="preserve">» </w:t>
      </w:r>
      <w:r w:rsidRPr="00FD25EF">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C902D4" w:rsidRPr="00FD25EF" w:rsidRDefault="00C902D4" w:rsidP="00C902D4">
      <w:pPr>
        <w:tabs>
          <w:tab w:val="left" w:pos="780"/>
        </w:tabs>
        <w:spacing w:before="2"/>
        <w:ind w:right="-1" w:firstLine="426"/>
        <w:contextualSpacing/>
        <w:jc w:val="both"/>
        <w:rPr>
          <w:szCs w:val="22"/>
        </w:rPr>
      </w:pPr>
      <w:r w:rsidRPr="00FD25EF">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902D4" w:rsidRPr="00FD25EF" w:rsidRDefault="00C902D4" w:rsidP="00C902D4">
      <w:pPr>
        <w:tabs>
          <w:tab w:val="left" w:pos="713"/>
        </w:tabs>
        <w:ind w:right="-1" w:firstLine="426"/>
        <w:contextualSpacing/>
        <w:jc w:val="both"/>
        <w:rPr>
          <w:szCs w:val="22"/>
        </w:rPr>
      </w:pPr>
      <w:r w:rsidRPr="00FD25EF">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C902D4" w:rsidRDefault="00C902D4" w:rsidP="00C902D4">
      <w:pPr>
        <w:spacing w:after="200"/>
        <w:ind w:right="-1" w:firstLine="426"/>
        <w:contextualSpacing/>
        <w:jc w:val="both"/>
        <w:rPr>
          <w:szCs w:val="22"/>
        </w:rPr>
      </w:pPr>
      <w:r w:rsidRPr="00FD25EF">
        <w:rPr>
          <w:szCs w:val="22"/>
        </w:rPr>
        <w:t xml:space="preserve">8.6. Настоящие правила </w:t>
      </w:r>
      <w:r>
        <w:rPr>
          <w:szCs w:val="22"/>
        </w:rPr>
        <w:t>вступают в силу с момента введения в действие и действуют 3 года. Могут быть пролонгированы на срок до двух лет.</w:t>
      </w:r>
    </w:p>
    <w:p w:rsidR="00C902D4" w:rsidRDefault="00C902D4" w:rsidP="00C902D4">
      <w:pPr>
        <w:widowControl w:val="0"/>
        <w:tabs>
          <w:tab w:val="num" w:pos="284"/>
          <w:tab w:val="left" w:pos="1134"/>
        </w:tabs>
        <w:autoSpaceDE w:val="0"/>
        <w:autoSpaceDN w:val="0"/>
        <w:adjustRightInd w:val="0"/>
        <w:jc w:val="right"/>
        <w:rPr>
          <w:b/>
          <w:i/>
        </w:rPr>
      </w:pPr>
    </w:p>
    <w:p w:rsidR="00C902D4" w:rsidRDefault="00C902D4" w:rsidP="00C902D4">
      <w:pPr>
        <w:widowControl w:val="0"/>
        <w:tabs>
          <w:tab w:val="num" w:pos="284"/>
          <w:tab w:val="left" w:pos="1134"/>
        </w:tabs>
        <w:autoSpaceDE w:val="0"/>
        <w:autoSpaceDN w:val="0"/>
        <w:adjustRightInd w:val="0"/>
        <w:jc w:val="right"/>
        <w:rPr>
          <w:b/>
          <w:i/>
        </w:rPr>
      </w:pPr>
      <w:r w:rsidRPr="00FD25EF">
        <w:rPr>
          <w:b/>
          <w:i/>
        </w:rPr>
        <w:t>Приложение № 1</w:t>
      </w:r>
    </w:p>
    <w:p w:rsidR="00C902D4" w:rsidRPr="00FD25EF" w:rsidRDefault="00C902D4" w:rsidP="00C902D4">
      <w:pPr>
        <w:widowControl w:val="0"/>
        <w:tabs>
          <w:tab w:val="num" w:pos="284"/>
          <w:tab w:val="left" w:pos="1134"/>
        </w:tabs>
        <w:autoSpaceDE w:val="0"/>
        <w:autoSpaceDN w:val="0"/>
        <w:adjustRightInd w:val="0"/>
        <w:jc w:val="right"/>
        <w:rPr>
          <w:b/>
          <w:i/>
        </w:rPr>
      </w:pPr>
    </w:p>
    <w:p w:rsidR="00C902D4" w:rsidRDefault="00C902D4" w:rsidP="00C902D4">
      <w:pPr>
        <w:widowControl w:val="0"/>
        <w:tabs>
          <w:tab w:val="num" w:pos="284"/>
          <w:tab w:val="left" w:pos="1134"/>
        </w:tabs>
        <w:autoSpaceDE w:val="0"/>
        <w:autoSpaceDN w:val="0"/>
        <w:adjustRightInd w:val="0"/>
        <w:jc w:val="center"/>
        <w:rPr>
          <w:b/>
        </w:rPr>
      </w:pPr>
      <w:r>
        <w:rPr>
          <w:b/>
        </w:rPr>
        <w:t>Циклограмма</w:t>
      </w:r>
      <w:r w:rsidRPr="00FD25EF">
        <w:rPr>
          <w:b/>
        </w:rPr>
        <w:t xml:space="preserve"> работы сотрудников МАДОУ «Детский сад </w:t>
      </w:r>
      <w:r>
        <w:rPr>
          <w:b/>
        </w:rPr>
        <w:t>№161</w:t>
      </w:r>
      <w:r w:rsidRPr="00FD25EF">
        <w:rPr>
          <w:b/>
        </w:rPr>
        <w:t>»</w:t>
      </w:r>
    </w:p>
    <w:p w:rsidR="00C902D4" w:rsidRPr="00FD25EF" w:rsidRDefault="00C902D4" w:rsidP="00C902D4">
      <w:pPr>
        <w:widowControl w:val="0"/>
        <w:tabs>
          <w:tab w:val="num" w:pos="284"/>
          <w:tab w:val="left" w:pos="1134"/>
        </w:tabs>
        <w:autoSpaceDE w:val="0"/>
        <w:autoSpaceDN w:val="0"/>
        <w:adjustRightInd w:val="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722"/>
        <w:gridCol w:w="709"/>
        <w:gridCol w:w="2948"/>
        <w:gridCol w:w="1530"/>
        <w:gridCol w:w="1559"/>
      </w:tblGrid>
      <w:tr w:rsidR="00C902D4" w:rsidRPr="00FD25EF" w:rsidTr="0064752E">
        <w:tc>
          <w:tcPr>
            <w:tcW w:w="455"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w:t>
            </w:r>
          </w:p>
        </w:tc>
        <w:tc>
          <w:tcPr>
            <w:tcW w:w="2722"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Ставка</w:t>
            </w:r>
          </w:p>
        </w:tc>
        <w:tc>
          <w:tcPr>
            <w:tcW w:w="2948"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Режим работы</w:t>
            </w:r>
          </w:p>
        </w:tc>
        <w:tc>
          <w:tcPr>
            <w:tcW w:w="1530"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Кол-во календарных</w:t>
            </w:r>
          </w:p>
          <w:p w:rsidR="00C902D4" w:rsidRPr="00FD25EF" w:rsidRDefault="00C902D4" w:rsidP="0064752E">
            <w:pPr>
              <w:widowControl w:val="0"/>
              <w:autoSpaceDE w:val="0"/>
              <w:autoSpaceDN w:val="0"/>
              <w:adjustRightInd w:val="0"/>
              <w:jc w:val="center"/>
              <w:rPr>
                <w:b/>
                <w:sz w:val="20"/>
                <w:szCs w:val="20"/>
              </w:rPr>
            </w:pPr>
            <w:r w:rsidRPr="00FD25EF">
              <w:rPr>
                <w:b/>
                <w:sz w:val="20"/>
                <w:szCs w:val="20"/>
              </w:rPr>
              <w:t>дней отпуска</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Заведующий</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 xml:space="preserve">по графику, согласованному с учредителем, </w:t>
            </w:r>
          </w:p>
          <w:p w:rsidR="00C902D4" w:rsidRPr="00FD25EF" w:rsidRDefault="00C902D4" w:rsidP="0064752E">
            <w:pPr>
              <w:widowControl w:val="0"/>
              <w:autoSpaceDE w:val="0"/>
              <w:autoSpaceDN w:val="0"/>
              <w:adjustRightInd w:val="0"/>
              <w:jc w:val="center"/>
              <w:rPr>
                <w:color w:val="FF0000"/>
              </w:rPr>
            </w:pPr>
            <w:r w:rsidRPr="00FD25EF">
              <w:rPr>
                <w:sz w:val="22"/>
                <w:szCs w:val="22"/>
              </w:rPr>
              <w:t>но не более 8 часов</w:t>
            </w:r>
          </w:p>
        </w:tc>
        <w:tc>
          <w:tcPr>
            <w:tcW w:w="1530" w:type="dxa"/>
          </w:tcPr>
          <w:p w:rsidR="00C902D4" w:rsidRPr="00FD25EF" w:rsidRDefault="00C902D4" w:rsidP="0064752E">
            <w:pPr>
              <w:widowControl w:val="0"/>
              <w:autoSpaceDE w:val="0"/>
              <w:autoSpaceDN w:val="0"/>
              <w:adjustRightInd w:val="0"/>
              <w:jc w:val="center"/>
            </w:pPr>
            <w:r>
              <w:rPr>
                <w:sz w:val="22"/>
                <w:szCs w:val="22"/>
              </w:rPr>
              <w:t>12</w:t>
            </w:r>
            <w:r w:rsidRPr="00FD25EF">
              <w:rPr>
                <w:sz w:val="22"/>
                <w:szCs w:val="22"/>
              </w:rPr>
              <w:t>.00 –</w:t>
            </w:r>
            <w:r>
              <w:rPr>
                <w:sz w:val="22"/>
                <w:szCs w:val="22"/>
              </w:rPr>
              <w:t xml:space="preserve">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42</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2</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Заместитель заведующего по хозяйственной работе</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p w:rsidR="00C902D4" w:rsidRPr="00FD25EF" w:rsidRDefault="00C902D4" w:rsidP="0064752E">
            <w:pPr>
              <w:widowControl w:val="0"/>
              <w:autoSpaceDE w:val="0"/>
              <w:autoSpaceDN w:val="0"/>
              <w:adjustRightInd w:val="0"/>
              <w:jc w:val="center"/>
            </w:pPr>
            <w:r w:rsidRPr="00FD25EF">
              <w:rPr>
                <w:sz w:val="22"/>
                <w:szCs w:val="22"/>
              </w:rPr>
              <w:t xml:space="preserve">ненормированный </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w:t>
            </w:r>
            <w:r w:rsidRPr="00FD25EF">
              <w:rPr>
                <w:sz w:val="22"/>
                <w:szCs w:val="22"/>
              </w:rPr>
              <w:t>.00 – 1</w:t>
            </w:r>
            <w:r>
              <w:rPr>
                <w:sz w:val="22"/>
                <w:szCs w:val="22"/>
              </w:rPr>
              <w:t>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r w:rsidR="00916CED">
              <w:rPr>
                <w:sz w:val="22"/>
                <w:szCs w:val="22"/>
              </w:rPr>
              <w:t>+3</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3</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Старшая медицинская сестра</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1,5</w:t>
            </w:r>
          </w:p>
          <w:p w:rsidR="00C902D4" w:rsidRPr="00FD25EF" w:rsidRDefault="00C902D4" w:rsidP="0064752E">
            <w:pPr>
              <w:widowControl w:val="0"/>
              <w:autoSpaceDE w:val="0"/>
              <w:autoSpaceDN w:val="0"/>
              <w:adjustRightInd w:val="0"/>
              <w:jc w:val="center"/>
            </w:pPr>
          </w:p>
        </w:tc>
        <w:tc>
          <w:tcPr>
            <w:tcW w:w="2948" w:type="dxa"/>
          </w:tcPr>
          <w:p w:rsidR="00C902D4" w:rsidRPr="00FD25EF" w:rsidRDefault="00C902D4" w:rsidP="0064752E">
            <w:pPr>
              <w:widowControl w:val="0"/>
              <w:autoSpaceDE w:val="0"/>
              <w:autoSpaceDN w:val="0"/>
              <w:adjustRightInd w:val="0"/>
              <w:jc w:val="center"/>
            </w:pPr>
            <w:r w:rsidRPr="00FD25EF">
              <w:rPr>
                <w:sz w:val="22"/>
                <w:szCs w:val="22"/>
              </w:rPr>
              <w:t>по особому графику</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42</w:t>
            </w:r>
          </w:p>
          <w:p w:rsidR="00C902D4" w:rsidRPr="00FD25EF" w:rsidRDefault="00C902D4" w:rsidP="0064752E">
            <w:pPr>
              <w:widowControl w:val="0"/>
              <w:autoSpaceDE w:val="0"/>
              <w:autoSpaceDN w:val="0"/>
              <w:adjustRightInd w:val="0"/>
              <w:jc w:val="center"/>
            </w:pP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4</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Младший воспитатель</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Pr>
                <w:sz w:val="22"/>
                <w:szCs w:val="22"/>
              </w:rPr>
              <w:t>12</w:t>
            </w:r>
            <w:r w:rsidRPr="00FD25EF">
              <w:rPr>
                <w:sz w:val="22"/>
                <w:szCs w:val="22"/>
              </w:rPr>
              <w:t>.</w:t>
            </w:r>
            <w:r>
              <w:rPr>
                <w:sz w:val="22"/>
                <w:szCs w:val="22"/>
              </w:rPr>
              <w:t>30 – 13.3</w:t>
            </w:r>
            <w:r w:rsidRPr="00FD25EF">
              <w:rPr>
                <w:sz w:val="22"/>
                <w:szCs w:val="22"/>
              </w:rPr>
              <w:t>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rPr>
          <w:trHeight w:val="324"/>
        </w:trPr>
        <w:tc>
          <w:tcPr>
            <w:tcW w:w="455" w:type="dxa"/>
          </w:tcPr>
          <w:p w:rsidR="00C902D4" w:rsidRPr="00FD25EF" w:rsidRDefault="00C902D4" w:rsidP="0064752E">
            <w:pPr>
              <w:widowControl w:val="0"/>
              <w:autoSpaceDE w:val="0"/>
              <w:autoSpaceDN w:val="0"/>
              <w:adjustRightInd w:val="0"/>
              <w:jc w:val="center"/>
            </w:pPr>
            <w:r w:rsidRPr="00FD25EF">
              <w:rPr>
                <w:sz w:val="22"/>
                <w:szCs w:val="22"/>
              </w:rPr>
              <w:t>5</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 xml:space="preserve">Кастелянша </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6</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Шеф-повар</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1 смена 6.00 -15.00</w:t>
            </w:r>
          </w:p>
          <w:p w:rsidR="00C902D4" w:rsidRPr="00FD25EF" w:rsidRDefault="00C902D4" w:rsidP="0064752E">
            <w:pPr>
              <w:widowControl w:val="0"/>
              <w:autoSpaceDE w:val="0"/>
              <w:autoSpaceDN w:val="0"/>
              <w:adjustRightInd w:val="0"/>
              <w:jc w:val="center"/>
            </w:pPr>
            <w:r w:rsidRPr="00FD25EF">
              <w:rPr>
                <w:sz w:val="22"/>
                <w:szCs w:val="22"/>
              </w:rPr>
              <w:t>2 смена 8.00 -17.00</w:t>
            </w:r>
          </w:p>
        </w:tc>
        <w:tc>
          <w:tcPr>
            <w:tcW w:w="1530" w:type="dxa"/>
          </w:tcPr>
          <w:p w:rsidR="00C902D4" w:rsidRPr="00FD25EF" w:rsidRDefault="00C902D4" w:rsidP="0064752E">
            <w:pPr>
              <w:widowControl w:val="0"/>
              <w:autoSpaceDE w:val="0"/>
              <w:autoSpaceDN w:val="0"/>
              <w:adjustRightInd w:val="0"/>
              <w:jc w:val="center"/>
              <w:rPr>
                <w:sz w:val="20"/>
                <w:szCs w:val="20"/>
              </w:rPr>
            </w:pPr>
            <w:r>
              <w:rPr>
                <w:sz w:val="22"/>
                <w:szCs w:val="22"/>
              </w:rPr>
              <w:t>12</w:t>
            </w:r>
            <w:r w:rsidRPr="00FD25EF">
              <w:rPr>
                <w:sz w:val="22"/>
                <w:szCs w:val="22"/>
              </w:rPr>
              <w:t>.</w:t>
            </w:r>
            <w:r>
              <w:rPr>
                <w:sz w:val="22"/>
                <w:szCs w:val="22"/>
              </w:rPr>
              <w:t>30 – 13.3</w:t>
            </w:r>
            <w:r w:rsidRPr="00FD25EF">
              <w:rPr>
                <w:sz w:val="22"/>
                <w:szCs w:val="22"/>
              </w:rPr>
              <w:t>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28+7 доп.</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7</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Повар</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1 смена 6.00 -15.00</w:t>
            </w:r>
          </w:p>
          <w:p w:rsidR="00C902D4" w:rsidRPr="00FD25EF" w:rsidRDefault="00C902D4" w:rsidP="0064752E">
            <w:pPr>
              <w:widowControl w:val="0"/>
              <w:autoSpaceDE w:val="0"/>
              <w:autoSpaceDN w:val="0"/>
              <w:adjustRightInd w:val="0"/>
              <w:jc w:val="center"/>
            </w:pPr>
            <w:r w:rsidRPr="00FD25EF">
              <w:rPr>
                <w:sz w:val="22"/>
                <w:szCs w:val="22"/>
              </w:rPr>
              <w:t>2 смена 8.00 -17.00</w:t>
            </w:r>
          </w:p>
        </w:tc>
        <w:tc>
          <w:tcPr>
            <w:tcW w:w="1530" w:type="dxa"/>
          </w:tcPr>
          <w:p w:rsidR="00C902D4" w:rsidRPr="00FD25EF" w:rsidRDefault="00C902D4" w:rsidP="0064752E">
            <w:pPr>
              <w:widowControl w:val="0"/>
              <w:autoSpaceDE w:val="0"/>
              <w:autoSpaceDN w:val="0"/>
              <w:adjustRightInd w:val="0"/>
              <w:jc w:val="center"/>
              <w:rPr>
                <w:sz w:val="20"/>
                <w:szCs w:val="20"/>
              </w:rPr>
            </w:pPr>
            <w:r w:rsidRPr="00FD25EF">
              <w:rPr>
                <w:sz w:val="22"/>
                <w:szCs w:val="22"/>
              </w:rPr>
              <w:t>13.00 – 14.00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28+7 доп.</w:t>
            </w:r>
          </w:p>
          <w:p w:rsidR="00C902D4" w:rsidRPr="00FD25EF" w:rsidRDefault="00C902D4" w:rsidP="0064752E">
            <w:pPr>
              <w:widowControl w:val="0"/>
              <w:autoSpaceDE w:val="0"/>
              <w:autoSpaceDN w:val="0"/>
              <w:adjustRightInd w:val="0"/>
            </w:pPr>
          </w:p>
        </w:tc>
      </w:tr>
      <w:tr w:rsidR="00C902D4" w:rsidRPr="00FD25EF" w:rsidTr="0064752E">
        <w:trPr>
          <w:trHeight w:val="491"/>
        </w:trPr>
        <w:tc>
          <w:tcPr>
            <w:tcW w:w="455" w:type="dxa"/>
          </w:tcPr>
          <w:p w:rsidR="00C902D4" w:rsidRPr="00FD25EF" w:rsidRDefault="00C902D4" w:rsidP="0064752E">
            <w:pPr>
              <w:widowControl w:val="0"/>
              <w:autoSpaceDE w:val="0"/>
              <w:autoSpaceDN w:val="0"/>
              <w:adjustRightInd w:val="0"/>
              <w:jc w:val="center"/>
            </w:pPr>
            <w:r w:rsidRPr="00FD25EF">
              <w:rPr>
                <w:sz w:val="22"/>
                <w:szCs w:val="22"/>
              </w:rPr>
              <w:t>8</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Подсобный рабочий</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Pr>
                <w:sz w:val="22"/>
                <w:szCs w:val="22"/>
              </w:rPr>
              <w:t>12.00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9</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 xml:space="preserve">Машинист по стирке и </w:t>
            </w:r>
            <w:r w:rsidRPr="00FD25EF">
              <w:rPr>
                <w:sz w:val="22"/>
                <w:szCs w:val="22"/>
              </w:rPr>
              <w:lastRenderedPageBreak/>
              <w:t>ремонту одежды</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lastRenderedPageBreak/>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Pr>
                <w:sz w:val="22"/>
                <w:szCs w:val="22"/>
              </w:rPr>
              <w:t>12.00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28+7 доп.</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lastRenderedPageBreak/>
              <w:t>10</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Рабочий по комплексному обслуживанию и ремонту зданий</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p w:rsidR="00C902D4" w:rsidRPr="0011167D" w:rsidRDefault="00C902D4" w:rsidP="0064752E">
            <w:pPr>
              <w:widowControl w:val="0"/>
              <w:autoSpaceDE w:val="0"/>
              <w:autoSpaceDN w:val="0"/>
              <w:adjustRightInd w:val="0"/>
              <w:jc w:val="center"/>
            </w:pPr>
            <w:r w:rsidRPr="0011167D">
              <w:rPr>
                <w:sz w:val="22"/>
                <w:szCs w:val="22"/>
              </w:rPr>
              <w:t xml:space="preserve">ненормированный </w:t>
            </w:r>
          </w:p>
          <w:p w:rsidR="00C902D4" w:rsidRPr="00FD25EF" w:rsidRDefault="00C902D4" w:rsidP="0064752E">
            <w:pPr>
              <w:widowControl w:val="0"/>
              <w:autoSpaceDE w:val="0"/>
              <w:autoSpaceDN w:val="0"/>
              <w:adjustRightInd w:val="0"/>
              <w:jc w:val="center"/>
            </w:pP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p w:rsidR="00C902D4" w:rsidRPr="00FD25EF" w:rsidRDefault="00C902D4" w:rsidP="0064752E">
            <w:pPr>
              <w:widowControl w:val="0"/>
              <w:autoSpaceDE w:val="0"/>
              <w:autoSpaceDN w:val="0"/>
              <w:adjustRightInd w:val="0"/>
              <w:jc w:val="center"/>
            </w:pP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11</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Дворник</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rPr>
          <w:trHeight w:val="269"/>
        </w:trPr>
        <w:tc>
          <w:tcPr>
            <w:tcW w:w="455" w:type="dxa"/>
          </w:tcPr>
          <w:p w:rsidR="00C902D4" w:rsidRPr="00FD25EF" w:rsidRDefault="00C902D4" w:rsidP="0064752E">
            <w:pPr>
              <w:widowControl w:val="0"/>
              <w:autoSpaceDE w:val="0"/>
              <w:autoSpaceDN w:val="0"/>
              <w:adjustRightInd w:val="0"/>
              <w:jc w:val="center"/>
            </w:pPr>
            <w:r w:rsidRPr="00FD25EF">
              <w:rPr>
                <w:sz w:val="22"/>
                <w:szCs w:val="22"/>
              </w:rPr>
              <w:t>12</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Сторож</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по графику сменности</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19.00 – 19.30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rPr>
          <w:trHeight w:val="274"/>
        </w:trPr>
        <w:tc>
          <w:tcPr>
            <w:tcW w:w="455" w:type="dxa"/>
          </w:tcPr>
          <w:p w:rsidR="00C902D4" w:rsidRPr="00FD25EF" w:rsidRDefault="00C902D4" w:rsidP="0064752E">
            <w:pPr>
              <w:widowControl w:val="0"/>
              <w:autoSpaceDE w:val="0"/>
              <w:autoSpaceDN w:val="0"/>
              <w:adjustRightInd w:val="0"/>
              <w:jc w:val="center"/>
            </w:pPr>
            <w:r w:rsidRPr="00FD25EF">
              <w:rPr>
                <w:sz w:val="22"/>
                <w:szCs w:val="22"/>
              </w:rPr>
              <w:t>13</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Уборщик служебных помещений</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tc>
        <w:tc>
          <w:tcPr>
            <w:tcW w:w="1530" w:type="dxa"/>
          </w:tcPr>
          <w:p w:rsidR="00C902D4" w:rsidRPr="00FD25EF" w:rsidRDefault="00C902D4" w:rsidP="0064752E">
            <w:pPr>
              <w:widowControl w:val="0"/>
              <w:autoSpaceDE w:val="0"/>
              <w:autoSpaceDN w:val="0"/>
              <w:adjustRightInd w:val="0"/>
              <w:jc w:val="center"/>
            </w:pPr>
            <w:r w:rsidRPr="00FD25EF">
              <w:rPr>
                <w:sz w:val="22"/>
                <w:szCs w:val="22"/>
              </w:rPr>
              <w:t>1</w:t>
            </w:r>
            <w:r>
              <w:rPr>
                <w:sz w:val="22"/>
                <w:szCs w:val="22"/>
              </w:rPr>
              <w:t>2.30 – 13.3</w:t>
            </w:r>
            <w:r w:rsidRPr="00FD25EF">
              <w:rPr>
                <w:sz w:val="22"/>
                <w:szCs w:val="22"/>
              </w:rPr>
              <w:t>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14</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Секретарь</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Default="00C902D4" w:rsidP="0064752E">
            <w:pPr>
              <w:widowControl w:val="0"/>
              <w:autoSpaceDE w:val="0"/>
              <w:autoSpaceDN w:val="0"/>
              <w:adjustRightInd w:val="0"/>
              <w:jc w:val="center"/>
            </w:pPr>
            <w:r w:rsidRPr="00FD25EF">
              <w:rPr>
                <w:sz w:val="22"/>
                <w:szCs w:val="22"/>
              </w:rPr>
              <w:t>8.00 – 17.00</w:t>
            </w:r>
          </w:p>
          <w:p w:rsidR="00916CED" w:rsidRPr="00FD25EF" w:rsidRDefault="00916CED" w:rsidP="0064752E">
            <w:pPr>
              <w:widowControl w:val="0"/>
              <w:autoSpaceDE w:val="0"/>
              <w:autoSpaceDN w:val="0"/>
              <w:adjustRightInd w:val="0"/>
              <w:jc w:val="center"/>
            </w:pPr>
            <w:r>
              <w:rPr>
                <w:sz w:val="22"/>
                <w:szCs w:val="22"/>
              </w:rPr>
              <w:t>ненормированный</w:t>
            </w:r>
          </w:p>
        </w:tc>
        <w:tc>
          <w:tcPr>
            <w:tcW w:w="1530" w:type="dxa"/>
          </w:tcPr>
          <w:p w:rsidR="00C902D4" w:rsidRPr="00FD25EF" w:rsidRDefault="00C902D4" w:rsidP="0064752E">
            <w:pPr>
              <w:widowControl w:val="0"/>
              <w:autoSpaceDE w:val="0"/>
              <w:autoSpaceDN w:val="0"/>
              <w:adjustRightInd w:val="0"/>
              <w:jc w:val="center"/>
            </w:pPr>
            <w:r>
              <w:rPr>
                <w:sz w:val="22"/>
                <w:szCs w:val="22"/>
              </w:rPr>
              <w:t>12.00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r w:rsidR="00916CED">
              <w:rPr>
                <w:sz w:val="22"/>
                <w:szCs w:val="22"/>
              </w:rPr>
              <w:t>+3</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15</w:t>
            </w:r>
          </w:p>
        </w:tc>
        <w:tc>
          <w:tcPr>
            <w:tcW w:w="2722" w:type="dxa"/>
          </w:tcPr>
          <w:p w:rsidR="00C902D4" w:rsidRPr="00FD25EF" w:rsidRDefault="00C902D4" w:rsidP="0064752E">
            <w:pPr>
              <w:widowControl w:val="0"/>
              <w:autoSpaceDE w:val="0"/>
              <w:autoSpaceDN w:val="0"/>
              <w:adjustRightInd w:val="0"/>
              <w:jc w:val="center"/>
            </w:pPr>
            <w:r w:rsidRPr="00FD25EF">
              <w:rPr>
                <w:sz w:val="22"/>
                <w:szCs w:val="22"/>
              </w:rPr>
              <w:t>Кладовщик</w:t>
            </w:r>
          </w:p>
          <w:p w:rsidR="00C902D4" w:rsidRPr="00FD25EF" w:rsidRDefault="00C902D4" w:rsidP="0064752E">
            <w:pPr>
              <w:widowControl w:val="0"/>
              <w:autoSpaceDE w:val="0"/>
              <w:autoSpaceDN w:val="0"/>
              <w:adjustRightInd w:val="0"/>
              <w:jc w:val="center"/>
            </w:pP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2948" w:type="dxa"/>
          </w:tcPr>
          <w:p w:rsidR="00C902D4" w:rsidRPr="00FD25EF" w:rsidRDefault="00C902D4" w:rsidP="0064752E">
            <w:pPr>
              <w:widowControl w:val="0"/>
              <w:autoSpaceDE w:val="0"/>
              <w:autoSpaceDN w:val="0"/>
              <w:adjustRightInd w:val="0"/>
              <w:jc w:val="center"/>
            </w:pPr>
            <w:r w:rsidRPr="00FD25EF">
              <w:rPr>
                <w:sz w:val="22"/>
                <w:szCs w:val="22"/>
              </w:rPr>
              <w:t>8.00 – 17.00</w:t>
            </w:r>
          </w:p>
          <w:p w:rsidR="00C902D4" w:rsidRPr="00FD25EF" w:rsidRDefault="00C902D4" w:rsidP="0064752E">
            <w:pPr>
              <w:widowControl w:val="0"/>
              <w:autoSpaceDE w:val="0"/>
              <w:autoSpaceDN w:val="0"/>
              <w:adjustRightInd w:val="0"/>
              <w:jc w:val="center"/>
            </w:pPr>
            <w:r w:rsidRPr="00FD25EF">
              <w:rPr>
                <w:sz w:val="22"/>
                <w:szCs w:val="22"/>
              </w:rPr>
              <w:t xml:space="preserve">ненормированный </w:t>
            </w:r>
          </w:p>
        </w:tc>
        <w:tc>
          <w:tcPr>
            <w:tcW w:w="1530" w:type="dxa"/>
          </w:tcPr>
          <w:p w:rsidR="00C902D4" w:rsidRPr="00FD25EF" w:rsidRDefault="00C902D4" w:rsidP="0064752E">
            <w:pPr>
              <w:widowControl w:val="0"/>
              <w:autoSpaceDE w:val="0"/>
              <w:autoSpaceDN w:val="0"/>
              <w:adjustRightInd w:val="0"/>
              <w:jc w:val="center"/>
            </w:pPr>
            <w:r>
              <w:rPr>
                <w:sz w:val="22"/>
                <w:szCs w:val="22"/>
              </w:rPr>
              <w:t>12.00 – 13</w:t>
            </w:r>
            <w:r w:rsidRPr="00FD25EF">
              <w:rPr>
                <w:sz w:val="22"/>
                <w:szCs w:val="22"/>
              </w:rPr>
              <w:t>.00</w:t>
            </w:r>
          </w:p>
        </w:tc>
        <w:tc>
          <w:tcPr>
            <w:tcW w:w="1559" w:type="dxa"/>
          </w:tcPr>
          <w:p w:rsidR="00C902D4" w:rsidRPr="00FD25EF" w:rsidRDefault="00C902D4" w:rsidP="0064752E">
            <w:pPr>
              <w:widowControl w:val="0"/>
              <w:autoSpaceDE w:val="0"/>
              <w:autoSpaceDN w:val="0"/>
              <w:adjustRightInd w:val="0"/>
              <w:jc w:val="center"/>
            </w:pPr>
            <w:r w:rsidRPr="00FD25EF">
              <w:rPr>
                <w:sz w:val="22"/>
                <w:szCs w:val="22"/>
              </w:rPr>
              <w:t>28</w:t>
            </w:r>
            <w:r w:rsidR="00916CED">
              <w:rPr>
                <w:sz w:val="22"/>
                <w:szCs w:val="22"/>
              </w:rPr>
              <w:t>+3</w:t>
            </w:r>
          </w:p>
        </w:tc>
      </w:tr>
      <w:tr w:rsidR="00C902D4" w:rsidRPr="00FD25EF" w:rsidTr="0064752E">
        <w:tc>
          <w:tcPr>
            <w:tcW w:w="455" w:type="dxa"/>
          </w:tcPr>
          <w:p w:rsidR="00C902D4" w:rsidRPr="00FD25EF" w:rsidRDefault="00C902D4" w:rsidP="0064752E">
            <w:pPr>
              <w:widowControl w:val="0"/>
              <w:autoSpaceDE w:val="0"/>
              <w:autoSpaceDN w:val="0"/>
              <w:adjustRightInd w:val="0"/>
              <w:jc w:val="center"/>
            </w:pPr>
            <w:r w:rsidRPr="00FD25EF">
              <w:rPr>
                <w:sz w:val="22"/>
                <w:szCs w:val="22"/>
              </w:rPr>
              <w:t>16</w:t>
            </w:r>
          </w:p>
        </w:tc>
        <w:tc>
          <w:tcPr>
            <w:tcW w:w="2722" w:type="dxa"/>
          </w:tcPr>
          <w:p w:rsidR="00C902D4" w:rsidRPr="00FD25EF" w:rsidRDefault="00C902D4" w:rsidP="0064752E">
            <w:pPr>
              <w:widowControl w:val="0"/>
              <w:autoSpaceDE w:val="0"/>
              <w:autoSpaceDN w:val="0"/>
              <w:adjustRightInd w:val="0"/>
              <w:jc w:val="center"/>
            </w:pPr>
          </w:p>
        </w:tc>
        <w:tc>
          <w:tcPr>
            <w:tcW w:w="709" w:type="dxa"/>
          </w:tcPr>
          <w:p w:rsidR="00C902D4" w:rsidRPr="00FD25EF" w:rsidRDefault="00C902D4" w:rsidP="0064752E">
            <w:pPr>
              <w:widowControl w:val="0"/>
              <w:autoSpaceDE w:val="0"/>
              <w:autoSpaceDN w:val="0"/>
              <w:adjustRightInd w:val="0"/>
              <w:jc w:val="center"/>
            </w:pPr>
          </w:p>
        </w:tc>
        <w:tc>
          <w:tcPr>
            <w:tcW w:w="2948" w:type="dxa"/>
          </w:tcPr>
          <w:p w:rsidR="00C902D4" w:rsidRPr="00FD25EF" w:rsidRDefault="00C902D4" w:rsidP="0064752E">
            <w:pPr>
              <w:widowControl w:val="0"/>
              <w:autoSpaceDE w:val="0"/>
              <w:autoSpaceDN w:val="0"/>
              <w:adjustRightInd w:val="0"/>
              <w:jc w:val="center"/>
            </w:pPr>
          </w:p>
        </w:tc>
        <w:tc>
          <w:tcPr>
            <w:tcW w:w="1530" w:type="dxa"/>
          </w:tcPr>
          <w:p w:rsidR="00C902D4" w:rsidRPr="00FD25EF" w:rsidRDefault="00C902D4" w:rsidP="0064752E">
            <w:pPr>
              <w:widowControl w:val="0"/>
              <w:autoSpaceDE w:val="0"/>
              <w:autoSpaceDN w:val="0"/>
              <w:adjustRightInd w:val="0"/>
              <w:jc w:val="center"/>
            </w:pPr>
          </w:p>
        </w:tc>
        <w:tc>
          <w:tcPr>
            <w:tcW w:w="1559" w:type="dxa"/>
          </w:tcPr>
          <w:p w:rsidR="00C902D4" w:rsidRPr="00FD25EF" w:rsidRDefault="00C902D4" w:rsidP="0064752E">
            <w:pPr>
              <w:widowControl w:val="0"/>
              <w:autoSpaceDE w:val="0"/>
              <w:autoSpaceDN w:val="0"/>
              <w:adjustRightInd w:val="0"/>
              <w:jc w:val="center"/>
            </w:pPr>
          </w:p>
        </w:tc>
      </w:tr>
    </w:tbl>
    <w:p w:rsidR="00C902D4" w:rsidRDefault="00C902D4" w:rsidP="00916CED">
      <w:pPr>
        <w:widowControl w:val="0"/>
        <w:autoSpaceDE w:val="0"/>
        <w:autoSpaceDN w:val="0"/>
        <w:adjustRightInd w:val="0"/>
        <w:rPr>
          <w:b/>
        </w:rPr>
      </w:pPr>
    </w:p>
    <w:p w:rsidR="00C902D4" w:rsidRDefault="00C902D4" w:rsidP="00C902D4">
      <w:pPr>
        <w:widowControl w:val="0"/>
        <w:autoSpaceDE w:val="0"/>
        <w:autoSpaceDN w:val="0"/>
        <w:adjustRightInd w:val="0"/>
        <w:jc w:val="center"/>
        <w:rPr>
          <w:b/>
        </w:rPr>
      </w:pPr>
    </w:p>
    <w:p w:rsidR="00C902D4" w:rsidRDefault="00C902D4" w:rsidP="00C902D4">
      <w:pPr>
        <w:widowControl w:val="0"/>
        <w:autoSpaceDE w:val="0"/>
        <w:autoSpaceDN w:val="0"/>
        <w:adjustRightInd w:val="0"/>
        <w:jc w:val="center"/>
        <w:rPr>
          <w:b/>
        </w:rPr>
      </w:pPr>
      <w:r>
        <w:rPr>
          <w:b/>
        </w:rPr>
        <w:t>Циклограмма</w:t>
      </w:r>
      <w:r w:rsidRPr="00FD25EF">
        <w:rPr>
          <w:b/>
        </w:rPr>
        <w:t xml:space="preserve"> работы педагогических работников</w:t>
      </w:r>
    </w:p>
    <w:p w:rsidR="00C902D4" w:rsidRPr="00FD25EF" w:rsidRDefault="00C902D4" w:rsidP="00C902D4">
      <w:pPr>
        <w:widowControl w:val="0"/>
        <w:autoSpaceDE w:val="0"/>
        <w:autoSpaceDN w:val="0"/>
        <w:adjustRightInd w:val="0"/>
        <w:jc w:val="center"/>
        <w:rPr>
          <w:b/>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239"/>
        <w:gridCol w:w="709"/>
        <w:gridCol w:w="567"/>
        <w:gridCol w:w="708"/>
        <w:gridCol w:w="709"/>
        <w:gridCol w:w="709"/>
        <w:gridCol w:w="708"/>
        <w:gridCol w:w="709"/>
        <w:gridCol w:w="1134"/>
        <w:gridCol w:w="66"/>
        <w:gridCol w:w="1069"/>
      </w:tblGrid>
      <w:tr w:rsidR="00C902D4" w:rsidRPr="00FD25EF" w:rsidTr="00916CED">
        <w:tc>
          <w:tcPr>
            <w:tcW w:w="455"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w:t>
            </w:r>
          </w:p>
        </w:tc>
        <w:tc>
          <w:tcPr>
            <w:tcW w:w="2239"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Ставка</w:t>
            </w:r>
          </w:p>
        </w:tc>
        <w:tc>
          <w:tcPr>
            <w:tcW w:w="4110" w:type="dxa"/>
            <w:gridSpan w:val="6"/>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Режим работы</w:t>
            </w:r>
          </w:p>
        </w:tc>
        <w:tc>
          <w:tcPr>
            <w:tcW w:w="1134" w:type="dxa"/>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135" w:type="dxa"/>
            <w:gridSpan w:val="2"/>
          </w:tcPr>
          <w:p w:rsidR="00C902D4" w:rsidRPr="00FD25EF" w:rsidRDefault="00C902D4" w:rsidP="0064752E">
            <w:pPr>
              <w:widowControl w:val="0"/>
              <w:autoSpaceDE w:val="0"/>
              <w:autoSpaceDN w:val="0"/>
              <w:adjustRightInd w:val="0"/>
              <w:jc w:val="center"/>
              <w:rPr>
                <w:b/>
                <w:sz w:val="20"/>
                <w:szCs w:val="20"/>
              </w:rPr>
            </w:pPr>
            <w:r w:rsidRPr="00FD25EF">
              <w:rPr>
                <w:b/>
                <w:sz w:val="20"/>
                <w:szCs w:val="20"/>
              </w:rPr>
              <w:t>Кол-во календарных</w:t>
            </w:r>
          </w:p>
          <w:p w:rsidR="00C902D4" w:rsidRPr="00FD25EF" w:rsidRDefault="00C902D4" w:rsidP="0064752E">
            <w:pPr>
              <w:widowControl w:val="0"/>
              <w:autoSpaceDE w:val="0"/>
              <w:autoSpaceDN w:val="0"/>
              <w:adjustRightInd w:val="0"/>
              <w:jc w:val="center"/>
              <w:rPr>
                <w:b/>
                <w:sz w:val="20"/>
                <w:szCs w:val="20"/>
              </w:rPr>
            </w:pPr>
            <w:r w:rsidRPr="00FD25EF">
              <w:rPr>
                <w:b/>
                <w:sz w:val="20"/>
                <w:szCs w:val="20"/>
              </w:rPr>
              <w:t>дней отпуска</w:t>
            </w:r>
          </w:p>
        </w:tc>
      </w:tr>
      <w:tr w:rsidR="00C902D4" w:rsidRPr="00FD25EF" w:rsidTr="00916CED">
        <w:tc>
          <w:tcPr>
            <w:tcW w:w="455"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1</w:t>
            </w:r>
          </w:p>
        </w:tc>
        <w:tc>
          <w:tcPr>
            <w:tcW w:w="2239" w:type="dxa"/>
          </w:tcPr>
          <w:p w:rsidR="00C902D4" w:rsidRPr="00FD25EF" w:rsidRDefault="00C902D4" w:rsidP="0064752E">
            <w:pPr>
              <w:widowControl w:val="0"/>
              <w:autoSpaceDE w:val="0"/>
              <w:autoSpaceDN w:val="0"/>
              <w:adjustRightInd w:val="0"/>
              <w:jc w:val="center"/>
            </w:pPr>
            <w:r w:rsidRPr="00FD25EF">
              <w:rPr>
                <w:sz w:val="22"/>
                <w:szCs w:val="22"/>
              </w:rPr>
              <w:t>Старший воспитатель</w:t>
            </w:r>
          </w:p>
          <w:p w:rsidR="00C902D4" w:rsidRPr="00FD25EF" w:rsidRDefault="00C902D4" w:rsidP="0064752E">
            <w:pPr>
              <w:widowControl w:val="0"/>
              <w:autoSpaceDE w:val="0"/>
              <w:autoSpaceDN w:val="0"/>
              <w:adjustRightInd w:val="0"/>
              <w:jc w:val="center"/>
            </w:pP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4110" w:type="dxa"/>
            <w:gridSpan w:val="6"/>
          </w:tcPr>
          <w:p w:rsidR="00C902D4" w:rsidRPr="00FD25EF" w:rsidRDefault="00C902D4" w:rsidP="0064752E">
            <w:pPr>
              <w:widowControl w:val="0"/>
              <w:autoSpaceDE w:val="0"/>
              <w:autoSpaceDN w:val="0"/>
              <w:adjustRightInd w:val="0"/>
              <w:jc w:val="center"/>
            </w:pPr>
            <w:r w:rsidRPr="00FD25EF">
              <w:rPr>
                <w:sz w:val="22"/>
                <w:szCs w:val="22"/>
              </w:rPr>
              <w:t>8.00 – 16.12</w:t>
            </w:r>
          </w:p>
        </w:tc>
        <w:tc>
          <w:tcPr>
            <w:tcW w:w="1134" w:type="dxa"/>
          </w:tcPr>
          <w:p w:rsidR="00C902D4" w:rsidRPr="00916CED" w:rsidRDefault="00C902D4" w:rsidP="0064752E">
            <w:pPr>
              <w:widowControl w:val="0"/>
              <w:autoSpaceDE w:val="0"/>
              <w:autoSpaceDN w:val="0"/>
              <w:adjustRightInd w:val="0"/>
              <w:jc w:val="center"/>
              <w:rPr>
                <w:sz w:val="18"/>
                <w:szCs w:val="18"/>
              </w:rPr>
            </w:pPr>
            <w:r w:rsidRPr="00916CED">
              <w:rPr>
                <w:sz w:val="18"/>
                <w:szCs w:val="18"/>
              </w:rPr>
              <w:t>12.00 – 13.00</w:t>
            </w:r>
          </w:p>
        </w:tc>
        <w:tc>
          <w:tcPr>
            <w:tcW w:w="1135"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42</w:t>
            </w:r>
          </w:p>
        </w:tc>
      </w:tr>
      <w:tr w:rsidR="00C902D4" w:rsidRPr="00FD25EF" w:rsidTr="00916CED">
        <w:tc>
          <w:tcPr>
            <w:tcW w:w="455"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2</w:t>
            </w:r>
          </w:p>
        </w:tc>
        <w:tc>
          <w:tcPr>
            <w:tcW w:w="2239" w:type="dxa"/>
          </w:tcPr>
          <w:p w:rsidR="00C902D4" w:rsidRPr="00FD25EF" w:rsidRDefault="00C902D4" w:rsidP="0064752E">
            <w:pPr>
              <w:widowControl w:val="0"/>
              <w:autoSpaceDE w:val="0"/>
              <w:autoSpaceDN w:val="0"/>
              <w:adjustRightInd w:val="0"/>
              <w:jc w:val="center"/>
            </w:pPr>
            <w:r w:rsidRPr="00FD25EF">
              <w:rPr>
                <w:sz w:val="22"/>
                <w:szCs w:val="22"/>
              </w:rPr>
              <w:t>Музыкальный</w:t>
            </w:r>
          </w:p>
          <w:p w:rsidR="00C902D4" w:rsidRPr="00FD25EF" w:rsidRDefault="00C902D4" w:rsidP="0064752E">
            <w:pPr>
              <w:widowControl w:val="0"/>
              <w:autoSpaceDE w:val="0"/>
              <w:autoSpaceDN w:val="0"/>
              <w:adjustRightInd w:val="0"/>
              <w:jc w:val="center"/>
            </w:pPr>
            <w:r w:rsidRPr="00FD25EF">
              <w:rPr>
                <w:sz w:val="22"/>
                <w:szCs w:val="22"/>
              </w:rPr>
              <w:t>руководитель</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p w:rsidR="00C902D4" w:rsidRPr="00FD25EF" w:rsidRDefault="00C902D4" w:rsidP="0064752E">
            <w:pPr>
              <w:widowControl w:val="0"/>
              <w:autoSpaceDE w:val="0"/>
              <w:autoSpaceDN w:val="0"/>
              <w:adjustRightInd w:val="0"/>
              <w:jc w:val="center"/>
            </w:pPr>
          </w:p>
        </w:tc>
        <w:tc>
          <w:tcPr>
            <w:tcW w:w="4110" w:type="dxa"/>
            <w:gridSpan w:val="6"/>
          </w:tcPr>
          <w:p w:rsidR="00C902D4" w:rsidRPr="00FD25EF" w:rsidRDefault="00916CED" w:rsidP="0064752E">
            <w:pPr>
              <w:widowControl w:val="0"/>
              <w:autoSpaceDE w:val="0"/>
              <w:autoSpaceDN w:val="0"/>
              <w:adjustRightInd w:val="0"/>
              <w:jc w:val="center"/>
            </w:pPr>
            <w:r>
              <w:rPr>
                <w:sz w:val="22"/>
                <w:szCs w:val="22"/>
              </w:rPr>
              <w:t xml:space="preserve">  </w:t>
            </w:r>
            <w:r w:rsidR="00C902D4" w:rsidRPr="00FD25EF">
              <w:rPr>
                <w:sz w:val="22"/>
                <w:szCs w:val="22"/>
              </w:rPr>
              <w:t xml:space="preserve">1 смена </w:t>
            </w:r>
            <w:r>
              <w:rPr>
                <w:sz w:val="22"/>
                <w:szCs w:val="22"/>
              </w:rPr>
              <w:t>0</w:t>
            </w:r>
            <w:r w:rsidR="00C902D4" w:rsidRPr="00FD25EF">
              <w:rPr>
                <w:sz w:val="22"/>
                <w:szCs w:val="22"/>
              </w:rPr>
              <w:t>8.00 – 13.12</w:t>
            </w:r>
          </w:p>
          <w:p w:rsidR="00C902D4" w:rsidRPr="00FD25EF" w:rsidRDefault="00916CED" w:rsidP="0064752E">
            <w:pPr>
              <w:widowControl w:val="0"/>
              <w:autoSpaceDE w:val="0"/>
              <w:autoSpaceDN w:val="0"/>
              <w:adjustRightInd w:val="0"/>
              <w:jc w:val="center"/>
            </w:pPr>
            <w:r>
              <w:rPr>
                <w:sz w:val="22"/>
                <w:szCs w:val="22"/>
              </w:rPr>
              <w:t xml:space="preserve">  </w:t>
            </w:r>
            <w:r w:rsidR="00C902D4" w:rsidRPr="00FD25EF">
              <w:rPr>
                <w:sz w:val="22"/>
                <w:szCs w:val="22"/>
              </w:rPr>
              <w:t>2 смена 12.30 – 14.42</w:t>
            </w:r>
          </w:p>
        </w:tc>
        <w:tc>
          <w:tcPr>
            <w:tcW w:w="1134" w:type="dxa"/>
          </w:tcPr>
          <w:p w:rsidR="00C902D4" w:rsidRPr="00916CED" w:rsidRDefault="00C902D4" w:rsidP="0064752E">
            <w:pPr>
              <w:widowControl w:val="0"/>
              <w:autoSpaceDE w:val="0"/>
              <w:autoSpaceDN w:val="0"/>
              <w:adjustRightInd w:val="0"/>
              <w:jc w:val="center"/>
              <w:rPr>
                <w:sz w:val="18"/>
                <w:szCs w:val="18"/>
              </w:rPr>
            </w:pPr>
            <w:r w:rsidRPr="00916CED">
              <w:rPr>
                <w:sz w:val="18"/>
                <w:szCs w:val="18"/>
              </w:rPr>
              <w:t>12.30 – 13.00</w:t>
            </w:r>
          </w:p>
          <w:p w:rsidR="00C902D4" w:rsidRPr="00916CED" w:rsidRDefault="00C902D4" w:rsidP="0064752E">
            <w:pPr>
              <w:widowControl w:val="0"/>
              <w:autoSpaceDE w:val="0"/>
              <w:autoSpaceDN w:val="0"/>
              <w:adjustRightInd w:val="0"/>
              <w:jc w:val="center"/>
              <w:rPr>
                <w:sz w:val="18"/>
                <w:szCs w:val="18"/>
              </w:rPr>
            </w:pPr>
          </w:p>
        </w:tc>
        <w:tc>
          <w:tcPr>
            <w:tcW w:w="1135"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42</w:t>
            </w:r>
          </w:p>
          <w:p w:rsidR="00C902D4" w:rsidRPr="00916CED" w:rsidRDefault="00C902D4" w:rsidP="0064752E">
            <w:pPr>
              <w:widowControl w:val="0"/>
              <w:autoSpaceDE w:val="0"/>
              <w:autoSpaceDN w:val="0"/>
              <w:adjustRightInd w:val="0"/>
              <w:jc w:val="center"/>
              <w:rPr>
                <w:sz w:val="18"/>
                <w:szCs w:val="18"/>
              </w:rPr>
            </w:pPr>
          </w:p>
        </w:tc>
      </w:tr>
      <w:tr w:rsidR="00C902D4" w:rsidRPr="00FD25EF" w:rsidTr="00916CED">
        <w:tc>
          <w:tcPr>
            <w:tcW w:w="455"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3</w:t>
            </w:r>
          </w:p>
        </w:tc>
        <w:tc>
          <w:tcPr>
            <w:tcW w:w="2239" w:type="dxa"/>
          </w:tcPr>
          <w:p w:rsidR="00916CED" w:rsidRDefault="00916CED" w:rsidP="00916CED">
            <w:pPr>
              <w:widowControl w:val="0"/>
              <w:autoSpaceDE w:val="0"/>
              <w:autoSpaceDN w:val="0"/>
              <w:adjustRightInd w:val="0"/>
              <w:jc w:val="center"/>
            </w:pPr>
            <w:r>
              <w:rPr>
                <w:sz w:val="22"/>
                <w:szCs w:val="22"/>
              </w:rPr>
              <w:t>у</w:t>
            </w:r>
            <w:r w:rsidR="00C902D4" w:rsidRPr="00FD25EF">
              <w:rPr>
                <w:sz w:val="22"/>
                <w:szCs w:val="22"/>
              </w:rPr>
              <w:t>читель-</w:t>
            </w:r>
            <w:r>
              <w:rPr>
                <w:sz w:val="22"/>
                <w:szCs w:val="22"/>
              </w:rPr>
              <w:t>л</w:t>
            </w:r>
            <w:r w:rsidR="00C902D4" w:rsidRPr="00FD25EF">
              <w:rPr>
                <w:sz w:val="22"/>
                <w:szCs w:val="22"/>
              </w:rPr>
              <w:t>огопед</w:t>
            </w:r>
            <w:r>
              <w:rPr>
                <w:sz w:val="22"/>
                <w:szCs w:val="22"/>
              </w:rPr>
              <w:t xml:space="preserve">, </w:t>
            </w:r>
          </w:p>
          <w:p w:rsidR="00C902D4" w:rsidRPr="00FD25EF" w:rsidRDefault="00916CED" w:rsidP="0064752E">
            <w:pPr>
              <w:widowControl w:val="0"/>
              <w:autoSpaceDE w:val="0"/>
              <w:autoSpaceDN w:val="0"/>
              <w:adjustRightInd w:val="0"/>
              <w:jc w:val="center"/>
            </w:pPr>
            <w:r>
              <w:rPr>
                <w:sz w:val="22"/>
                <w:szCs w:val="22"/>
              </w:rPr>
              <w:t>учитель-дефектолог</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p w:rsidR="00C902D4" w:rsidRPr="00FD25EF" w:rsidRDefault="00C902D4" w:rsidP="0064752E">
            <w:pPr>
              <w:widowControl w:val="0"/>
              <w:autoSpaceDE w:val="0"/>
              <w:autoSpaceDN w:val="0"/>
              <w:adjustRightInd w:val="0"/>
            </w:pPr>
          </w:p>
        </w:tc>
        <w:tc>
          <w:tcPr>
            <w:tcW w:w="4110" w:type="dxa"/>
            <w:gridSpan w:val="6"/>
          </w:tcPr>
          <w:p w:rsidR="00C902D4" w:rsidRPr="00FD25EF" w:rsidRDefault="00C902D4" w:rsidP="0064752E">
            <w:pPr>
              <w:widowControl w:val="0"/>
              <w:autoSpaceDE w:val="0"/>
              <w:autoSpaceDN w:val="0"/>
              <w:adjustRightInd w:val="0"/>
              <w:jc w:val="center"/>
            </w:pPr>
            <w:r w:rsidRPr="00FD25EF">
              <w:rPr>
                <w:sz w:val="22"/>
                <w:szCs w:val="22"/>
              </w:rPr>
              <w:t>1 смена 8.30 – 12.30</w:t>
            </w:r>
          </w:p>
          <w:p w:rsidR="00C902D4" w:rsidRPr="00FD25EF" w:rsidRDefault="00C902D4" w:rsidP="0064752E">
            <w:pPr>
              <w:widowControl w:val="0"/>
              <w:autoSpaceDE w:val="0"/>
              <w:autoSpaceDN w:val="0"/>
              <w:adjustRightInd w:val="0"/>
              <w:jc w:val="center"/>
            </w:pPr>
            <w:r w:rsidRPr="00FD25EF">
              <w:rPr>
                <w:sz w:val="22"/>
                <w:szCs w:val="22"/>
              </w:rPr>
              <w:t xml:space="preserve">2 смена 14.30 – 18.30 </w:t>
            </w:r>
          </w:p>
        </w:tc>
        <w:tc>
          <w:tcPr>
            <w:tcW w:w="1134" w:type="dxa"/>
          </w:tcPr>
          <w:p w:rsidR="00C902D4" w:rsidRPr="00916CED" w:rsidRDefault="00C902D4" w:rsidP="0064752E">
            <w:pPr>
              <w:widowControl w:val="0"/>
              <w:autoSpaceDE w:val="0"/>
              <w:autoSpaceDN w:val="0"/>
              <w:adjustRightInd w:val="0"/>
              <w:jc w:val="center"/>
              <w:rPr>
                <w:sz w:val="18"/>
                <w:szCs w:val="18"/>
              </w:rPr>
            </w:pPr>
          </w:p>
        </w:tc>
        <w:tc>
          <w:tcPr>
            <w:tcW w:w="1135"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56</w:t>
            </w:r>
          </w:p>
        </w:tc>
      </w:tr>
      <w:tr w:rsidR="00C902D4" w:rsidRPr="00FD25EF" w:rsidTr="00916CED">
        <w:tc>
          <w:tcPr>
            <w:tcW w:w="455"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4</w:t>
            </w:r>
          </w:p>
        </w:tc>
        <w:tc>
          <w:tcPr>
            <w:tcW w:w="2239" w:type="dxa"/>
          </w:tcPr>
          <w:p w:rsidR="00C902D4" w:rsidRPr="00FD25EF" w:rsidRDefault="00C902D4" w:rsidP="0064752E">
            <w:pPr>
              <w:widowControl w:val="0"/>
              <w:autoSpaceDE w:val="0"/>
              <w:autoSpaceDN w:val="0"/>
              <w:adjustRightInd w:val="0"/>
              <w:jc w:val="center"/>
            </w:pPr>
            <w:r w:rsidRPr="00FD25EF">
              <w:rPr>
                <w:sz w:val="22"/>
                <w:szCs w:val="22"/>
              </w:rPr>
              <w:t xml:space="preserve">Воспитатель по обучению </w:t>
            </w:r>
          </w:p>
          <w:p w:rsidR="00C902D4" w:rsidRPr="00FD25EF" w:rsidRDefault="00C902D4" w:rsidP="0064752E">
            <w:pPr>
              <w:widowControl w:val="0"/>
              <w:autoSpaceDE w:val="0"/>
              <w:autoSpaceDN w:val="0"/>
              <w:adjustRightInd w:val="0"/>
              <w:jc w:val="center"/>
            </w:pPr>
            <w:r w:rsidRPr="00FD25EF">
              <w:rPr>
                <w:sz w:val="22"/>
                <w:szCs w:val="22"/>
              </w:rPr>
              <w:t>татарскому языку</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p w:rsidR="00C902D4" w:rsidRPr="00FD25EF" w:rsidRDefault="00C902D4" w:rsidP="0064752E">
            <w:pPr>
              <w:widowControl w:val="0"/>
              <w:autoSpaceDE w:val="0"/>
              <w:autoSpaceDN w:val="0"/>
              <w:adjustRightInd w:val="0"/>
              <w:jc w:val="center"/>
            </w:pPr>
          </w:p>
        </w:tc>
        <w:tc>
          <w:tcPr>
            <w:tcW w:w="4110" w:type="dxa"/>
            <w:gridSpan w:val="6"/>
          </w:tcPr>
          <w:p w:rsidR="00C902D4" w:rsidRPr="00FD25EF" w:rsidRDefault="00C902D4" w:rsidP="0064752E">
            <w:pPr>
              <w:widowControl w:val="0"/>
              <w:autoSpaceDE w:val="0"/>
              <w:autoSpaceDN w:val="0"/>
              <w:adjustRightInd w:val="0"/>
              <w:jc w:val="center"/>
            </w:pPr>
            <w:r w:rsidRPr="00FD25EF">
              <w:rPr>
                <w:sz w:val="22"/>
                <w:szCs w:val="22"/>
              </w:rPr>
              <w:t>8.00 – 16.12</w:t>
            </w:r>
          </w:p>
        </w:tc>
        <w:tc>
          <w:tcPr>
            <w:tcW w:w="1134" w:type="dxa"/>
          </w:tcPr>
          <w:p w:rsidR="00C902D4" w:rsidRPr="00916CED" w:rsidRDefault="00C902D4" w:rsidP="0064752E">
            <w:pPr>
              <w:widowControl w:val="0"/>
              <w:autoSpaceDE w:val="0"/>
              <w:autoSpaceDN w:val="0"/>
              <w:adjustRightInd w:val="0"/>
              <w:jc w:val="center"/>
              <w:rPr>
                <w:sz w:val="18"/>
                <w:szCs w:val="18"/>
              </w:rPr>
            </w:pPr>
            <w:r w:rsidRPr="00916CED">
              <w:rPr>
                <w:sz w:val="18"/>
                <w:szCs w:val="18"/>
              </w:rPr>
              <w:t>12.00 – 13.00</w:t>
            </w:r>
          </w:p>
        </w:tc>
        <w:tc>
          <w:tcPr>
            <w:tcW w:w="1135"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42</w:t>
            </w:r>
          </w:p>
        </w:tc>
      </w:tr>
      <w:tr w:rsidR="00C902D4" w:rsidRPr="00FD25EF" w:rsidTr="00916CED">
        <w:tc>
          <w:tcPr>
            <w:tcW w:w="455"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5</w:t>
            </w:r>
          </w:p>
        </w:tc>
        <w:tc>
          <w:tcPr>
            <w:tcW w:w="2239" w:type="dxa"/>
          </w:tcPr>
          <w:p w:rsidR="00C902D4" w:rsidRPr="00FD25EF" w:rsidRDefault="00C902D4" w:rsidP="0064752E">
            <w:pPr>
              <w:widowControl w:val="0"/>
              <w:autoSpaceDE w:val="0"/>
              <w:autoSpaceDN w:val="0"/>
              <w:adjustRightInd w:val="0"/>
              <w:jc w:val="center"/>
            </w:pPr>
            <w:r w:rsidRPr="00FD25EF">
              <w:rPr>
                <w:sz w:val="22"/>
                <w:szCs w:val="22"/>
              </w:rPr>
              <w:t>Педагог-психолог</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1</w:t>
            </w:r>
          </w:p>
        </w:tc>
        <w:tc>
          <w:tcPr>
            <w:tcW w:w="4110" w:type="dxa"/>
            <w:gridSpan w:val="6"/>
          </w:tcPr>
          <w:p w:rsidR="00C902D4" w:rsidRPr="00FD25EF" w:rsidRDefault="00C902D4" w:rsidP="0064752E">
            <w:pPr>
              <w:widowControl w:val="0"/>
              <w:autoSpaceDE w:val="0"/>
              <w:autoSpaceDN w:val="0"/>
              <w:adjustRightInd w:val="0"/>
              <w:jc w:val="center"/>
            </w:pPr>
            <w:r w:rsidRPr="00FD25EF">
              <w:rPr>
                <w:sz w:val="22"/>
                <w:szCs w:val="22"/>
              </w:rPr>
              <w:t>1 смена 8.00 – 15.42</w:t>
            </w:r>
          </w:p>
          <w:p w:rsidR="00C902D4" w:rsidRPr="00FD25EF" w:rsidRDefault="00C902D4" w:rsidP="0064752E">
            <w:pPr>
              <w:widowControl w:val="0"/>
              <w:autoSpaceDE w:val="0"/>
              <w:autoSpaceDN w:val="0"/>
              <w:adjustRightInd w:val="0"/>
              <w:jc w:val="center"/>
            </w:pPr>
            <w:r w:rsidRPr="00FD25EF">
              <w:rPr>
                <w:sz w:val="22"/>
                <w:szCs w:val="22"/>
              </w:rPr>
              <w:t>2 смена 10.30 - 18.12</w:t>
            </w:r>
          </w:p>
        </w:tc>
        <w:tc>
          <w:tcPr>
            <w:tcW w:w="1134" w:type="dxa"/>
          </w:tcPr>
          <w:p w:rsidR="00C902D4" w:rsidRPr="00916CED" w:rsidRDefault="00C902D4" w:rsidP="0064752E">
            <w:pPr>
              <w:widowControl w:val="0"/>
              <w:autoSpaceDE w:val="0"/>
              <w:autoSpaceDN w:val="0"/>
              <w:adjustRightInd w:val="0"/>
              <w:jc w:val="center"/>
              <w:rPr>
                <w:sz w:val="18"/>
                <w:szCs w:val="18"/>
              </w:rPr>
            </w:pPr>
            <w:r w:rsidRPr="00916CED">
              <w:rPr>
                <w:sz w:val="18"/>
                <w:szCs w:val="18"/>
              </w:rPr>
              <w:t>12.30 – 13.30</w:t>
            </w:r>
          </w:p>
        </w:tc>
        <w:tc>
          <w:tcPr>
            <w:tcW w:w="1135"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42</w:t>
            </w:r>
          </w:p>
        </w:tc>
      </w:tr>
      <w:tr w:rsidR="00C902D4" w:rsidRPr="00FD25EF" w:rsidTr="00916CED">
        <w:tc>
          <w:tcPr>
            <w:tcW w:w="455" w:type="dxa"/>
            <w:vMerge w:val="restart"/>
          </w:tcPr>
          <w:p w:rsidR="00C902D4" w:rsidRPr="00FD25EF" w:rsidRDefault="00C902D4" w:rsidP="0064752E">
            <w:pPr>
              <w:widowControl w:val="0"/>
              <w:autoSpaceDE w:val="0"/>
              <w:autoSpaceDN w:val="0"/>
              <w:adjustRightInd w:val="0"/>
              <w:jc w:val="center"/>
              <w:rPr>
                <w:sz w:val="20"/>
                <w:szCs w:val="20"/>
              </w:rPr>
            </w:pPr>
            <w:r>
              <w:rPr>
                <w:sz w:val="20"/>
                <w:szCs w:val="20"/>
              </w:rPr>
              <w:t>6</w:t>
            </w:r>
          </w:p>
        </w:tc>
        <w:tc>
          <w:tcPr>
            <w:tcW w:w="2239" w:type="dxa"/>
            <w:vMerge w:val="restart"/>
          </w:tcPr>
          <w:p w:rsidR="00C902D4" w:rsidRPr="00FD25EF" w:rsidRDefault="00C902D4" w:rsidP="0064752E">
            <w:pPr>
              <w:widowControl w:val="0"/>
              <w:autoSpaceDE w:val="0"/>
              <w:autoSpaceDN w:val="0"/>
              <w:adjustRightInd w:val="0"/>
              <w:jc w:val="center"/>
            </w:pPr>
            <w:r w:rsidRPr="00FD25EF">
              <w:rPr>
                <w:sz w:val="22"/>
                <w:szCs w:val="22"/>
              </w:rPr>
              <w:t>Воспитатель</w:t>
            </w:r>
          </w:p>
          <w:p w:rsidR="00C902D4" w:rsidRPr="00FD25EF" w:rsidRDefault="00C902D4" w:rsidP="0064752E">
            <w:pPr>
              <w:widowControl w:val="0"/>
              <w:autoSpaceDE w:val="0"/>
              <w:autoSpaceDN w:val="0"/>
              <w:adjustRightInd w:val="0"/>
              <w:jc w:val="center"/>
            </w:pPr>
            <w:r w:rsidRPr="00FD25EF">
              <w:rPr>
                <w:sz w:val="22"/>
                <w:szCs w:val="22"/>
              </w:rPr>
              <w:t>10,5 часов.</w:t>
            </w:r>
          </w:p>
        </w:tc>
        <w:tc>
          <w:tcPr>
            <w:tcW w:w="709" w:type="dxa"/>
            <w:vMerge w:val="restart"/>
          </w:tcPr>
          <w:p w:rsidR="00C902D4" w:rsidRPr="00FD25EF" w:rsidRDefault="00C902D4" w:rsidP="0064752E">
            <w:pPr>
              <w:widowControl w:val="0"/>
              <w:autoSpaceDE w:val="0"/>
              <w:autoSpaceDN w:val="0"/>
              <w:adjustRightInd w:val="0"/>
              <w:jc w:val="center"/>
            </w:pPr>
            <w:r w:rsidRPr="00FD25EF">
              <w:rPr>
                <w:sz w:val="22"/>
                <w:szCs w:val="22"/>
              </w:rPr>
              <w:t>1</w:t>
            </w:r>
          </w:p>
        </w:tc>
        <w:tc>
          <w:tcPr>
            <w:tcW w:w="567" w:type="dxa"/>
          </w:tcPr>
          <w:p w:rsidR="00C902D4" w:rsidRPr="00FD25EF" w:rsidRDefault="00C902D4" w:rsidP="0064752E">
            <w:pPr>
              <w:widowControl w:val="0"/>
              <w:autoSpaceDE w:val="0"/>
              <w:autoSpaceDN w:val="0"/>
              <w:adjustRightInd w:val="0"/>
              <w:jc w:val="center"/>
            </w:pPr>
          </w:p>
        </w:tc>
        <w:tc>
          <w:tcPr>
            <w:tcW w:w="708" w:type="dxa"/>
          </w:tcPr>
          <w:p w:rsidR="00C902D4" w:rsidRPr="00FD25EF" w:rsidRDefault="00C902D4" w:rsidP="0064752E">
            <w:pPr>
              <w:widowControl w:val="0"/>
              <w:autoSpaceDE w:val="0"/>
              <w:autoSpaceDN w:val="0"/>
              <w:adjustRightInd w:val="0"/>
              <w:jc w:val="center"/>
            </w:pPr>
            <w:r>
              <w:rPr>
                <w:sz w:val="22"/>
                <w:szCs w:val="22"/>
              </w:rPr>
              <w:t>5</w:t>
            </w:r>
            <w:r w:rsidRPr="00FD25EF">
              <w:rPr>
                <w:sz w:val="22"/>
                <w:szCs w:val="22"/>
              </w:rPr>
              <w:t xml:space="preserve">,5 </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5</w:t>
            </w:r>
          </w:p>
        </w:tc>
        <w:tc>
          <w:tcPr>
            <w:tcW w:w="709" w:type="dxa"/>
          </w:tcPr>
          <w:p w:rsidR="00C902D4" w:rsidRPr="00FD25EF" w:rsidRDefault="00C902D4" w:rsidP="0064752E">
            <w:pPr>
              <w:widowControl w:val="0"/>
              <w:autoSpaceDE w:val="0"/>
              <w:autoSpaceDN w:val="0"/>
              <w:adjustRightInd w:val="0"/>
              <w:jc w:val="center"/>
            </w:pPr>
            <w:r w:rsidRPr="00FD25EF">
              <w:rPr>
                <w:sz w:val="22"/>
                <w:szCs w:val="22"/>
              </w:rPr>
              <w:t>6</w:t>
            </w:r>
            <w:r>
              <w:rPr>
                <w:sz w:val="22"/>
                <w:szCs w:val="22"/>
              </w:rPr>
              <w:t>,5</w:t>
            </w:r>
          </w:p>
        </w:tc>
        <w:tc>
          <w:tcPr>
            <w:tcW w:w="708" w:type="dxa"/>
          </w:tcPr>
          <w:p w:rsidR="00C902D4" w:rsidRPr="00FD25EF" w:rsidRDefault="00C902D4" w:rsidP="0064752E">
            <w:pPr>
              <w:widowControl w:val="0"/>
              <w:autoSpaceDE w:val="0"/>
              <w:autoSpaceDN w:val="0"/>
              <w:adjustRightInd w:val="0"/>
              <w:jc w:val="center"/>
            </w:pPr>
            <w:r>
              <w:rPr>
                <w:sz w:val="22"/>
                <w:szCs w:val="22"/>
              </w:rPr>
              <w:t>6,15</w:t>
            </w:r>
          </w:p>
        </w:tc>
        <w:tc>
          <w:tcPr>
            <w:tcW w:w="709" w:type="dxa"/>
          </w:tcPr>
          <w:p w:rsidR="00C902D4" w:rsidRPr="00FD25EF" w:rsidRDefault="00C902D4" w:rsidP="0064752E">
            <w:pPr>
              <w:widowControl w:val="0"/>
              <w:autoSpaceDE w:val="0"/>
              <w:autoSpaceDN w:val="0"/>
              <w:adjustRightInd w:val="0"/>
              <w:jc w:val="center"/>
            </w:pPr>
            <w:r>
              <w:rPr>
                <w:sz w:val="22"/>
                <w:szCs w:val="22"/>
              </w:rPr>
              <w:t>4,5</w:t>
            </w:r>
          </w:p>
        </w:tc>
        <w:tc>
          <w:tcPr>
            <w:tcW w:w="1200" w:type="dxa"/>
            <w:gridSpan w:val="2"/>
          </w:tcPr>
          <w:p w:rsidR="00C902D4" w:rsidRPr="00916CED" w:rsidRDefault="00C902D4" w:rsidP="0064752E">
            <w:pPr>
              <w:widowControl w:val="0"/>
              <w:autoSpaceDE w:val="0"/>
              <w:autoSpaceDN w:val="0"/>
              <w:adjustRightInd w:val="0"/>
              <w:jc w:val="center"/>
              <w:rPr>
                <w:sz w:val="18"/>
                <w:szCs w:val="18"/>
              </w:rPr>
            </w:pPr>
          </w:p>
        </w:tc>
        <w:tc>
          <w:tcPr>
            <w:tcW w:w="1068" w:type="dxa"/>
          </w:tcPr>
          <w:p w:rsidR="00C902D4" w:rsidRPr="00FD25EF" w:rsidRDefault="00C902D4" w:rsidP="0064752E">
            <w:pPr>
              <w:widowControl w:val="0"/>
              <w:autoSpaceDE w:val="0"/>
              <w:autoSpaceDN w:val="0"/>
              <w:adjustRightInd w:val="0"/>
              <w:jc w:val="center"/>
            </w:pPr>
            <w:r w:rsidRPr="00FD25EF">
              <w:rPr>
                <w:sz w:val="22"/>
                <w:szCs w:val="22"/>
              </w:rPr>
              <w:t>42</w:t>
            </w:r>
          </w:p>
          <w:p w:rsidR="00C902D4" w:rsidRPr="00FD25EF" w:rsidRDefault="00C902D4" w:rsidP="0064752E">
            <w:pPr>
              <w:widowControl w:val="0"/>
              <w:autoSpaceDE w:val="0"/>
              <w:autoSpaceDN w:val="0"/>
              <w:adjustRightInd w:val="0"/>
              <w:jc w:val="center"/>
            </w:pPr>
            <w:r w:rsidRPr="00FD25EF">
              <w:rPr>
                <w:sz w:val="22"/>
                <w:szCs w:val="22"/>
              </w:rPr>
              <w:t>56 – логоп.гр.</w:t>
            </w:r>
          </w:p>
          <w:p w:rsidR="00C902D4" w:rsidRPr="00FD25EF" w:rsidRDefault="00C902D4" w:rsidP="0064752E">
            <w:pPr>
              <w:widowControl w:val="0"/>
              <w:autoSpaceDE w:val="0"/>
              <w:autoSpaceDN w:val="0"/>
              <w:adjustRightInd w:val="0"/>
              <w:jc w:val="center"/>
            </w:pPr>
          </w:p>
        </w:tc>
      </w:tr>
      <w:tr w:rsidR="00C902D4" w:rsidRPr="00FD25EF" w:rsidTr="00916CED">
        <w:tc>
          <w:tcPr>
            <w:tcW w:w="455" w:type="dxa"/>
            <w:vMerge/>
          </w:tcPr>
          <w:p w:rsidR="00C902D4" w:rsidRPr="00FD25EF" w:rsidRDefault="00C902D4" w:rsidP="0064752E">
            <w:pPr>
              <w:widowControl w:val="0"/>
              <w:autoSpaceDE w:val="0"/>
              <w:autoSpaceDN w:val="0"/>
              <w:adjustRightInd w:val="0"/>
              <w:jc w:val="center"/>
              <w:rPr>
                <w:sz w:val="20"/>
                <w:szCs w:val="20"/>
              </w:rPr>
            </w:pPr>
          </w:p>
        </w:tc>
        <w:tc>
          <w:tcPr>
            <w:tcW w:w="2239" w:type="dxa"/>
            <w:vMerge/>
          </w:tcPr>
          <w:p w:rsidR="00C902D4" w:rsidRPr="00FD25EF" w:rsidRDefault="00C902D4" w:rsidP="0064752E">
            <w:pPr>
              <w:widowControl w:val="0"/>
              <w:autoSpaceDE w:val="0"/>
              <w:autoSpaceDN w:val="0"/>
              <w:adjustRightInd w:val="0"/>
              <w:jc w:val="center"/>
              <w:rPr>
                <w:sz w:val="20"/>
                <w:szCs w:val="20"/>
              </w:rPr>
            </w:pPr>
          </w:p>
        </w:tc>
        <w:tc>
          <w:tcPr>
            <w:tcW w:w="709" w:type="dxa"/>
            <w:vMerge/>
          </w:tcPr>
          <w:p w:rsidR="00C902D4" w:rsidRPr="00FD25EF" w:rsidRDefault="00C902D4" w:rsidP="0064752E">
            <w:pPr>
              <w:widowControl w:val="0"/>
              <w:autoSpaceDE w:val="0"/>
              <w:autoSpaceDN w:val="0"/>
              <w:adjustRightInd w:val="0"/>
              <w:jc w:val="center"/>
              <w:rPr>
                <w:sz w:val="20"/>
                <w:szCs w:val="20"/>
              </w:rPr>
            </w:pPr>
          </w:p>
        </w:tc>
        <w:tc>
          <w:tcPr>
            <w:tcW w:w="567"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 xml:space="preserve">1 смена </w:t>
            </w:r>
          </w:p>
        </w:tc>
        <w:tc>
          <w:tcPr>
            <w:tcW w:w="708"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7.30-13.30</w:t>
            </w:r>
          </w:p>
        </w:tc>
        <w:tc>
          <w:tcPr>
            <w:tcW w:w="709"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7.30-13.00</w:t>
            </w:r>
          </w:p>
        </w:tc>
        <w:tc>
          <w:tcPr>
            <w:tcW w:w="709"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7.30-14.00</w:t>
            </w:r>
          </w:p>
        </w:tc>
        <w:tc>
          <w:tcPr>
            <w:tcW w:w="708"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7.30-13.45</w:t>
            </w:r>
          </w:p>
        </w:tc>
        <w:tc>
          <w:tcPr>
            <w:tcW w:w="709" w:type="dxa"/>
          </w:tcPr>
          <w:p w:rsidR="00C902D4" w:rsidRPr="00916CED" w:rsidRDefault="00916CED" w:rsidP="0064752E">
            <w:pPr>
              <w:widowControl w:val="0"/>
              <w:autoSpaceDE w:val="0"/>
              <w:autoSpaceDN w:val="0"/>
              <w:adjustRightInd w:val="0"/>
              <w:jc w:val="center"/>
              <w:rPr>
                <w:sz w:val="16"/>
                <w:szCs w:val="16"/>
              </w:rPr>
            </w:pPr>
            <w:r w:rsidRPr="00916CED">
              <w:rPr>
                <w:sz w:val="16"/>
                <w:szCs w:val="16"/>
              </w:rPr>
              <w:t>7.30-12.30</w:t>
            </w:r>
          </w:p>
        </w:tc>
        <w:tc>
          <w:tcPr>
            <w:tcW w:w="1200"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30 минут</w:t>
            </w:r>
          </w:p>
        </w:tc>
        <w:tc>
          <w:tcPr>
            <w:tcW w:w="1068" w:type="dxa"/>
          </w:tcPr>
          <w:p w:rsidR="00C902D4" w:rsidRPr="00FD25EF" w:rsidRDefault="00C902D4" w:rsidP="0064752E">
            <w:pPr>
              <w:widowControl w:val="0"/>
              <w:autoSpaceDE w:val="0"/>
              <w:autoSpaceDN w:val="0"/>
              <w:adjustRightInd w:val="0"/>
              <w:jc w:val="center"/>
              <w:rPr>
                <w:sz w:val="20"/>
                <w:szCs w:val="20"/>
              </w:rPr>
            </w:pPr>
          </w:p>
        </w:tc>
      </w:tr>
      <w:tr w:rsidR="00C902D4" w:rsidRPr="00FD25EF" w:rsidTr="00916CED">
        <w:tc>
          <w:tcPr>
            <w:tcW w:w="455" w:type="dxa"/>
            <w:vMerge/>
          </w:tcPr>
          <w:p w:rsidR="00C902D4" w:rsidRPr="00FD25EF" w:rsidRDefault="00C902D4" w:rsidP="0064752E">
            <w:pPr>
              <w:widowControl w:val="0"/>
              <w:autoSpaceDE w:val="0"/>
              <w:autoSpaceDN w:val="0"/>
              <w:adjustRightInd w:val="0"/>
              <w:jc w:val="center"/>
              <w:rPr>
                <w:sz w:val="20"/>
                <w:szCs w:val="20"/>
              </w:rPr>
            </w:pPr>
          </w:p>
        </w:tc>
        <w:tc>
          <w:tcPr>
            <w:tcW w:w="2239" w:type="dxa"/>
            <w:vMerge/>
          </w:tcPr>
          <w:p w:rsidR="00C902D4" w:rsidRPr="00FD25EF" w:rsidRDefault="00C902D4" w:rsidP="0064752E">
            <w:pPr>
              <w:widowControl w:val="0"/>
              <w:autoSpaceDE w:val="0"/>
              <w:autoSpaceDN w:val="0"/>
              <w:adjustRightInd w:val="0"/>
              <w:jc w:val="center"/>
              <w:rPr>
                <w:sz w:val="20"/>
                <w:szCs w:val="20"/>
              </w:rPr>
            </w:pPr>
          </w:p>
        </w:tc>
        <w:tc>
          <w:tcPr>
            <w:tcW w:w="709" w:type="dxa"/>
            <w:vMerge/>
          </w:tcPr>
          <w:p w:rsidR="00C902D4" w:rsidRPr="00FD25EF" w:rsidRDefault="00C902D4" w:rsidP="0064752E">
            <w:pPr>
              <w:widowControl w:val="0"/>
              <w:autoSpaceDE w:val="0"/>
              <w:autoSpaceDN w:val="0"/>
              <w:adjustRightInd w:val="0"/>
              <w:jc w:val="center"/>
              <w:rPr>
                <w:sz w:val="20"/>
                <w:szCs w:val="20"/>
              </w:rPr>
            </w:pPr>
          </w:p>
        </w:tc>
        <w:tc>
          <w:tcPr>
            <w:tcW w:w="567" w:type="dxa"/>
          </w:tcPr>
          <w:p w:rsidR="00C902D4" w:rsidRPr="00FD25EF" w:rsidRDefault="00C902D4" w:rsidP="0064752E">
            <w:pPr>
              <w:widowControl w:val="0"/>
              <w:autoSpaceDE w:val="0"/>
              <w:autoSpaceDN w:val="0"/>
              <w:adjustRightInd w:val="0"/>
              <w:jc w:val="center"/>
              <w:rPr>
                <w:sz w:val="20"/>
                <w:szCs w:val="20"/>
              </w:rPr>
            </w:pPr>
            <w:r w:rsidRPr="00FD25EF">
              <w:rPr>
                <w:sz w:val="20"/>
                <w:szCs w:val="20"/>
              </w:rPr>
              <w:t>2 смена</w:t>
            </w:r>
          </w:p>
        </w:tc>
        <w:tc>
          <w:tcPr>
            <w:tcW w:w="708"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11.30-18.00</w:t>
            </w:r>
          </w:p>
        </w:tc>
        <w:tc>
          <w:tcPr>
            <w:tcW w:w="709"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13.00-18.00</w:t>
            </w:r>
          </w:p>
        </w:tc>
        <w:tc>
          <w:tcPr>
            <w:tcW w:w="709"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11.00-18.00</w:t>
            </w:r>
          </w:p>
        </w:tc>
        <w:tc>
          <w:tcPr>
            <w:tcW w:w="708"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11.15-18.00</w:t>
            </w:r>
          </w:p>
        </w:tc>
        <w:tc>
          <w:tcPr>
            <w:tcW w:w="709" w:type="dxa"/>
          </w:tcPr>
          <w:p w:rsidR="00C902D4" w:rsidRPr="00916CED" w:rsidRDefault="00C902D4" w:rsidP="0064752E">
            <w:pPr>
              <w:widowControl w:val="0"/>
              <w:autoSpaceDE w:val="0"/>
              <w:autoSpaceDN w:val="0"/>
              <w:adjustRightInd w:val="0"/>
              <w:jc w:val="center"/>
              <w:rPr>
                <w:sz w:val="16"/>
                <w:szCs w:val="16"/>
              </w:rPr>
            </w:pPr>
            <w:r w:rsidRPr="00916CED">
              <w:rPr>
                <w:sz w:val="16"/>
                <w:szCs w:val="16"/>
              </w:rPr>
              <w:t>13.00-18.00</w:t>
            </w:r>
          </w:p>
        </w:tc>
        <w:tc>
          <w:tcPr>
            <w:tcW w:w="1200" w:type="dxa"/>
            <w:gridSpan w:val="2"/>
          </w:tcPr>
          <w:p w:rsidR="00C902D4" w:rsidRPr="00916CED" w:rsidRDefault="00C902D4" w:rsidP="0064752E">
            <w:pPr>
              <w:widowControl w:val="0"/>
              <w:autoSpaceDE w:val="0"/>
              <w:autoSpaceDN w:val="0"/>
              <w:adjustRightInd w:val="0"/>
              <w:jc w:val="center"/>
              <w:rPr>
                <w:sz w:val="18"/>
                <w:szCs w:val="18"/>
              </w:rPr>
            </w:pPr>
            <w:r w:rsidRPr="00916CED">
              <w:rPr>
                <w:sz w:val="18"/>
                <w:szCs w:val="18"/>
              </w:rPr>
              <w:t>30 минут</w:t>
            </w:r>
          </w:p>
        </w:tc>
        <w:tc>
          <w:tcPr>
            <w:tcW w:w="1068" w:type="dxa"/>
          </w:tcPr>
          <w:p w:rsidR="00C902D4" w:rsidRPr="00FD25EF" w:rsidRDefault="00C902D4" w:rsidP="0064752E">
            <w:pPr>
              <w:widowControl w:val="0"/>
              <w:autoSpaceDE w:val="0"/>
              <w:autoSpaceDN w:val="0"/>
              <w:adjustRightInd w:val="0"/>
              <w:jc w:val="center"/>
              <w:rPr>
                <w:sz w:val="20"/>
                <w:szCs w:val="20"/>
              </w:rPr>
            </w:pPr>
          </w:p>
        </w:tc>
      </w:tr>
    </w:tbl>
    <w:p w:rsidR="00C902D4" w:rsidRPr="00FD25EF" w:rsidRDefault="00C902D4" w:rsidP="00C902D4">
      <w:pPr>
        <w:widowControl w:val="0"/>
        <w:autoSpaceDE w:val="0"/>
        <w:autoSpaceDN w:val="0"/>
        <w:adjustRightInd w:val="0"/>
        <w:jc w:val="center"/>
        <w:rPr>
          <w:b/>
          <w:sz w:val="22"/>
          <w:szCs w:val="22"/>
        </w:rPr>
      </w:pPr>
    </w:p>
    <w:p w:rsidR="00C902D4" w:rsidRPr="00FD25EF" w:rsidRDefault="00C902D4" w:rsidP="00C902D4">
      <w:pPr>
        <w:widowControl w:val="0"/>
        <w:autoSpaceDE w:val="0"/>
        <w:autoSpaceDN w:val="0"/>
        <w:adjustRightInd w:val="0"/>
        <w:jc w:val="both"/>
        <w:rPr>
          <w:sz w:val="22"/>
          <w:szCs w:val="22"/>
        </w:rPr>
      </w:pPr>
    </w:p>
    <w:p w:rsidR="00C902D4" w:rsidRPr="00FD25EF" w:rsidRDefault="00C902D4" w:rsidP="00C902D4">
      <w:pPr>
        <w:spacing w:after="200" w:line="276" w:lineRule="auto"/>
        <w:jc w:val="right"/>
      </w:pPr>
      <w:r w:rsidRPr="00FD25EF">
        <w:rPr>
          <w:b/>
          <w:i/>
          <w:szCs w:val="22"/>
        </w:rPr>
        <w:t>Приложение № 2</w:t>
      </w:r>
    </w:p>
    <w:p w:rsidR="00C902D4" w:rsidRPr="00FD25EF" w:rsidRDefault="00C902D4" w:rsidP="00C902D4">
      <w:pPr>
        <w:jc w:val="center"/>
        <w:rPr>
          <w:rFonts w:eastAsia="Calibri"/>
          <w:b/>
          <w:lang w:eastAsia="en-US"/>
        </w:rPr>
      </w:pPr>
      <w:r w:rsidRPr="00FD25EF">
        <w:rPr>
          <w:rFonts w:eastAsia="Calibri"/>
          <w:b/>
          <w:lang w:eastAsia="en-US"/>
        </w:rPr>
        <w:t>Циклограмма деятельности учреждения</w:t>
      </w:r>
    </w:p>
    <w:p w:rsidR="00C902D4" w:rsidRPr="00FD25EF" w:rsidRDefault="00C902D4" w:rsidP="00C902D4">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661"/>
        <w:gridCol w:w="1871"/>
        <w:gridCol w:w="3799"/>
      </w:tblGrid>
      <w:tr w:rsidR="00C902D4" w:rsidRPr="00620197" w:rsidTr="0064752E">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b/>
                <w:lang w:eastAsia="en-US"/>
              </w:rPr>
            </w:pPr>
            <w:r w:rsidRPr="00620197">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b/>
                <w:lang w:eastAsia="en-US"/>
              </w:rPr>
            </w:pPr>
            <w:r w:rsidRPr="00620197">
              <w:rPr>
                <w:rFonts w:eastAsia="Calibri"/>
                <w:b/>
                <w:sz w:val="22"/>
                <w:szCs w:val="22"/>
                <w:lang w:eastAsia="en-US"/>
              </w:rPr>
              <w:t xml:space="preserve">Собрание </w:t>
            </w:r>
          </w:p>
          <w:p w:rsidR="00C902D4" w:rsidRPr="00620197" w:rsidRDefault="00C902D4" w:rsidP="0064752E">
            <w:pPr>
              <w:jc w:val="center"/>
              <w:rPr>
                <w:rFonts w:eastAsia="Calibri"/>
                <w:b/>
                <w:lang w:eastAsia="en-US"/>
              </w:rPr>
            </w:pPr>
            <w:r w:rsidRPr="00620197">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b/>
                <w:lang w:eastAsia="en-US"/>
              </w:rPr>
            </w:pPr>
            <w:r w:rsidRPr="00620197">
              <w:rPr>
                <w:rFonts w:eastAsia="Calibri"/>
                <w:b/>
                <w:sz w:val="22"/>
                <w:szCs w:val="22"/>
                <w:lang w:eastAsia="en-US"/>
              </w:rPr>
              <w:t>Количество</w:t>
            </w:r>
          </w:p>
          <w:p w:rsidR="00C902D4" w:rsidRPr="00620197" w:rsidRDefault="00C902D4" w:rsidP="0064752E">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b/>
                <w:lang w:eastAsia="en-US"/>
              </w:rPr>
            </w:pPr>
            <w:r w:rsidRPr="00620197">
              <w:rPr>
                <w:rFonts w:eastAsia="Calibri"/>
                <w:b/>
                <w:sz w:val="22"/>
                <w:szCs w:val="22"/>
                <w:lang w:eastAsia="en-US"/>
              </w:rPr>
              <w:t>Участники</w:t>
            </w: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Общее собрание работников</w:t>
            </w:r>
          </w:p>
        </w:tc>
        <w:tc>
          <w:tcPr>
            <w:tcW w:w="1871"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 xml:space="preserve">2-3 раза </w:t>
            </w:r>
          </w:p>
          <w:p w:rsidR="00C902D4" w:rsidRDefault="00C902D4" w:rsidP="0064752E">
            <w:pPr>
              <w:jc w:val="center"/>
              <w:rPr>
                <w:rFonts w:eastAsia="Calibri"/>
                <w:lang w:eastAsia="en-US"/>
              </w:rPr>
            </w:pPr>
            <w:r w:rsidRPr="00620197">
              <w:rPr>
                <w:rFonts w:eastAsia="Calibri"/>
                <w:sz w:val="22"/>
                <w:szCs w:val="22"/>
                <w:lang w:eastAsia="en-US"/>
              </w:rPr>
              <w:t>в год</w:t>
            </w:r>
            <w:r>
              <w:rPr>
                <w:rFonts w:eastAsia="Calibri"/>
                <w:sz w:val="22"/>
                <w:szCs w:val="22"/>
                <w:lang w:eastAsia="en-US"/>
              </w:rPr>
              <w:t xml:space="preserve"> </w:t>
            </w:r>
          </w:p>
          <w:p w:rsidR="00C902D4" w:rsidRPr="00620197" w:rsidRDefault="00C902D4" w:rsidP="0064752E">
            <w:pPr>
              <w:jc w:val="center"/>
              <w:rPr>
                <w:rFonts w:eastAsia="Calibri"/>
                <w:lang w:eastAsia="en-US"/>
              </w:rPr>
            </w:pPr>
            <w:r>
              <w:rPr>
                <w:rFonts w:eastAsia="Calibri"/>
                <w:sz w:val="22"/>
                <w:szCs w:val="22"/>
                <w:lang w:eastAsia="en-US"/>
              </w:rPr>
              <w:t xml:space="preserve">по особому </w:t>
            </w:r>
            <w:r>
              <w:rPr>
                <w:rFonts w:eastAsia="Calibri"/>
                <w:sz w:val="22"/>
                <w:szCs w:val="22"/>
                <w:lang w:eastAsia="en-US"/>
              </w:rPr>
              <w:lastRenderedPageBreak/>
              <w:t>плану</w:t>
            </w:r>
          </w:p>
        </w:tc>
        <w:tc>
          <w:tcPr>
            <w:tcW w:w="3799"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lastRenderedPageBreak/>
              <w:t>все члены трудового коллектива</w:t>
            </w:r>
          </w:p>
          <w:p w:rsidR="00C902D4" w:rsidRPr="00620197" w:rsidRDefault="00C902D4" w:rsidP="0064752E">
            <w:pPr>
              <w:jc w:val="center"/>
              <w:rPr>
                <w:rFonts w:eastAsia="Calibri"/>
                <w:lang w:eastAsia="en-US"/>
              </w:rPr>
            </w:pP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lastRenderedPageBreak/>
              <w:t>2</w:t>
            </w:r>
          </w:p>
        </w:tc>
        <w:tc>
          <w:tcPr>
            <w:tcW w:w="3661" w:type="dxa"/>
            <w:shd w:val="clear" w:color="auto" w:fill="auto"/>
          </w:tcPr>
          <w:p w:rsidR="00C902D4" w:rsidRDefault="00C902D4" w:rsidP="0064752E">
            <w:pPr>
              <w:rPr>
                <w:rFonts w:eastAsia="Calibri"/>
                <w:lang w:eastAsia="en-US"/>
              </w:rPr>
            </w:pPr>
            <w:r w:rsidRPr="00620197">
              <w:rPr>
                <w:rFonts w:eastAsia="Calibri"/>
                <w:sz w:val="22"/>
                <w:szCs w:val="22"/>
                <w:lang w:eastAsia="en-US"/>
              </w:rPr>
              <w:t>Педагогический совет</w:t>
            </w:r>
          </w:p>
          <w:p w:rsidR="00C902D4" w:rsidRPr="00620197" w:rsidRDefault="00C902D4" w:rsidP="0064752E">
            <w:pPr>
              <w:rPr>
                <w:rFonts w:eastAsia="Calibri"/>
                <w:lang w:eastAsia="en-US"/>
              </w:rPr>
            </w:pPr>
            <w:r>
              <w:rPr>
                <w:rFonts w:eastAsia="Calibri"/>
                <w:sz w:val="22"/>
                <w:szCs w:val="22"/>
                <w:lang w:eastAsia="en-US"/>
              </w:rPr>
              <w:t>(годовой план работы )</w:t>
            </w:r>
          </w:p>
        </w:tc>
        <w:tc>
          <w:tcPr>
            <w:tcW w:w="1871"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 xml:space="preserve">4-5 раза </w:t>
            </w:r>
          </w:p>
          <w:p w:rsidR="00C902D4" w:rsidRPr="00620197" w:rsidRDefault="00C902D4" w:rsidP="0064752E">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заведующая,</w:t>
            </w:r>
          </w:p>
          <w:p w:rsidR="00C902D4" w:rsidRPr="00620197" w:rsidRDefault="00C902D4" w:rsidP="0064752E">
            <w:pPr>
              <w:jc w:val="center"/>
              <w:rPr>
                <w:rFonts w:eastAsia="Calibri"/>
                <w:lang w:eastAsia="en-US"/>
              </w:rPr>
            </w:pPr>
            <w:r w:rsidRPr="00620197">
              <w:rPr>
                <w:rFonts w:eastAsia="Calibri"/>
                <w:sz w:val="22"/>
                <w:szCs w:val="22"/>
                <w:lang w:eastAsia="en-US"/>
              </w:rPr>
              <w:t>старшая медсестра,</w:t>
            </w:r>
          </w:p>
          <w:p w:rsidR="00C902D4" w:rsidRPr="00620197" w:rsidRDefault="00C902D4" w:rsidP="0064752E">
            <w:pPr>
              <w:jc w:val="center"/>
              <w:rPr>
                <w:rFonts w:eastAsia="Calibri"/>
                <w:lang w:eastAsia="en-US"/>
              </w:rPr>
            </w:pPr>
            <w:r w:rsidRPr="00620197">
              <w:rPr>
                <w:rFonts w:eastAsia="Calibri"/>
                <w:sz w:val="22"/>
                <w:szCs w:val="22"/>
                <w:lang w:eastAsia="en-US"/>
              </w:rPr>
              <w:t>педагогический коллектив</w:t>
            </w:r>
          </w:p>
        </w:tc>
      </w:tr>
      <w:tr w:rsidR="00C902D4" w:rsidRPr="00620197" w:rsidTr="0064752E">
        <w:tc>
          <w:tcPr>
            <w:tcW w:w="700" w:type="dxa"/>
            <w:shd w:val="clear" w:color="auto" w:fill="auto"/>
          </w:tcPr>
          <w:p w:rsidR="00C902D4" w:rsidRPr="00620197" w:rsidRDefault="00C902D4" w:rsidP="0064752E">
            <w:pPr>
              <w:rPr>
                <w:rFonts w:eastAsia="Calibri"/>
                <w:lang w:val="en-US" w:eastAsia="en-US"/>
              </w:rPr>
            </w:pPr>
            <w:r w:rsidRPr="00620197">
              <w:rPr>
                <w:rFonts w:eastAsia="Calibri"/>
                <w:sz w:val="22"/>
                <w:szCs w:val="22"/>
                <w:lang w:eastAsia="en-US"/>
              </w:rPr>
              <w:t>3</w:t>
            </w:r>
          </w:p>
        </w:tc>
        <w:tc>
          <w:tcPr>
            <w:tcW w:w="3661" w:type="dxa"/>
            <w:shd w:val="clear" w:color="auto" w:fill="auto"/>
          </w:tcPr>
          <w:p w:rsidR="00C902D4" w:rsidRDefault="00C902D4" w:rsidP="0064752E">
            <w:pPr>
              <w:rPr>
                <w:rFonts w:eastAsia="Calibri"/>
                <w:lang w:eastAsia="en-US"/>
              </w:rPr>
            </w:pPr>
            <w:r w:rsidRPr="00620197">
              <w:rPr>
                <w:rFonts w:eastAsia="Calibri"/>
                <w:sz w:val="22"/>
                <w:szCs w:val="22"/>
                <w:lang w:eastAsia="en-US"/>
              </w:rPr>
              <w:t>Родительские собрания</w:t>
            </w:r>
          </w:p>
          <w:p w:rsidR="00C902D4" w:rsidRPr="00620197" w:rsidRDefault="00C902D4" w:rsidP="0064752E">
            <w:pPr>
              <w:rPr>
                <w:rFonts w:eastAsia="Calibri"/>
                <w:lang w:eastAsia="en-US"/>
              </w:rPr>
            </w:pPr>
            <w:r>
              <w:rPr>
                <w:rFonts w:eastAsia="Calibri"/>
                <w:sz w:val="22"/>
                <w:szCs w:val="22"/>
                <w:lang w:eastAsia="en-US"/>
              </w:rPr>
              <w:t>(план работы с родителями)</w:t>
            </w:r>
          </w:p>
        </w:tc>
        <w:tc>
          <w:tcPr>
            <w:tcW w:w="1871" w:type="dxa"/>
            <w:shd w:val="clear" w:color="auto" w:fill="auto"/>
          </w:tcPr>
          <w:p w:rsidR="00C902D4" w:rsidRPr="00620197" w:rsidRDefault="00595BB8" w:rsidP="0064752E">
            <w:pPr>
              <w:jc w:val="center"/>
              <w:rPr>
                <w:rFonts w:eastAsia="Calibri"/>
                <w:lang w:eastAsia="en-US"/>
              </w:rPr>
            </w:pPr>
            <w:r>
              <w:rPr>
                <w:rFonts w:eastAsia="Calibri"/>
                <w:sz w:val="22"/>
                <w:szCs w:val="22"/>
                <w:lang w:eastAsia="en-US"/>
              </w:rPr>
              <w:t>2</w:t>
            </w:r>
            <w:r w:rsidR="00C902D4" w:rsidRPr="00620197">
              <w:rPr>
                <w:rFonts w:eastAsia="Calibri"/>
                <w:sz w:val="22"/>
                <w:szCs w:val="22"/>
                <w:lang w:eastAsia="en-US"/>
              </w:rPr>
              <w:t xml:space="preserve">-4 раза </w:t>
            </w:r>
          </w:p>
          <w:p w:rsidR="00C902D4" w:rsidRPr="00620197" w:rsidRDefault="00C902D4" w:rsidP="0064752E">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заведующая, старший воспитатель, старшая мед сестра,</w:t>
            </w:r>
          </w:p>
          <w:p w:rsidR="00C902D4" w:rsidRPr="00620197" w:rsidRDefault="00C902D4" w:rsidP="0064752E">
            <w:pPr>
              <w:jc w:val="center"/>
              <w:rPr>
                <w:rFonts w:eastAsia="Calibri"/>
                <w:lang w:eastAsia="en-US"/>
              </w:rPr>
            </w:pPr>
            <w:r w:rsidRPr="00620197">
              <w:rPr>
                <w:rFonts w:eastAsia="Calibri"/>
                <w:sz w:val="22"/>
                <w:szCs w:val="22"/>
                <w:lang w:eastAsia="en-US"/>
              </w:rPr>
              <w:t>педагогический коллектив</w:t>
            </w: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4</w:t>
            </w:r>
          </w:p>
        </w:tc>
        <w:tc>
          <w:tcPr>
            <w:tcW w:w="3661"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Кажд</w:t>
            </w:r>
            <w:r>
              <w:rPr>
                <w:rFonts w:eastAsia="Calibri"/>
                <w:sz w:val="22"/>
                <w:szCs w:val="22"/>
                <w:lang w:eastAsia="en-US"/>
              </w:rPr>
              <w:t>ый понедельник</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 xml:space="preserve">администрация </w:t>
            </w: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5</w:t>
            </w:r>
          </w:p>
        </w:tc>
        <w:tc>
          <w:tcPr>
            <w:tcW w:w="3661" w:type="dxa"/>
            <w:shd w:val="clear" w:color="auto" w:fill="auto"/>
          </w:tcPr>
          <w:p w:rsidR="00C902D4" w:rsidRDefault="00C902D4" w:rsidP="0064752E">
            <w:pPr>
              <w:rPr>
                <w:rFonts w:eastAsia="Calibri"/>
                <w:lang w:eastAsia="en-US"/>
              </w:rPr>
            </w:pPr>
            <w:r w:rsidRPr="00620197">
              <w:rPr>
                <w:rFonts w:eastAsia="Calibri"/>
                <w:sz w:val="22"/>
                <w:szCs w:val="22"/>
                <w:lang w:eastAsia="en-US"/>
              </w:rPr>
              <w:t>Профсоюзные собрания</w:t>
            </w:r>
          </w:p>
          <w:p w:rsidR="00C902D4" w:rsidRPr="00620197" w:rsidRDefault="00C902D4" w:rsidP="0064752E">
            <w:pPr>
              <w:rPr>
                <w:rFonts w:eastAsia="Calibri"/>
                <w:lang w:eastAsia="en-US"/>
              </w:rPr>
            </w:pPr>
            <w:r>
              <w:rPr>
                <w:rFonts w:eastAsia="Calibri"/>
                <w:sz w:val="22"/>
                <w:szCs w:val="22"/>
                <w:lang w:eastAsia="en-US"/>
              </w:rPr>
              <w:t>(план работы профсоюзной организации)</w:t>
            </w:r>
          </w:p>
        </w:tc>
        <w:tc>
          <w:tcPr>
            <w:tcW w:w="1871"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 xml:space="preserve">3-4 раза </w:t>
            </w:r>
          </w:p>
          <w:p w:rsidR="00C902D4" w:rsidRPr="00620197" w:rsidRDefault="00C902D4" w:rsidP="0064752E">
            <w:pPr>
              <w:jc w:val="center"/>
              <w:rPr>
                <w:rFonts w:eastAsia="Calibri"/>
                <w:lang w:eastAsia="en-US"/>
              </w:rPr>
            </w:pPr>
            <w:r w:rsidRPr="00620197">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члены профсоюза</w:t>
            </w: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6</w:t>
            </w:r>
          </w:p>
        </w:tc>
        <w:tc>
          <w:tcPr>
            <w:tcW w:w="3661" w:type="dxa"/>
            <w:shd w:val="clear" w:color="auto" w:fill="auto"/>
          </w:tcPr>
          <w:p w:rsidR="00C902D4" w:rsidRPr="00620197" w:rsidRDefault="00C902D4" w:rsidP="0064752E">
            <w:pPr>
              <w:rPr>
                <w:rFonts w:eastAsia="Calibri"/>
                <w:lang w:eastAsia="en-US"/>
              </w:rPr>
            </w:pPr>
            <w:r w:rsidRPr="00620197">
              <w:rPr>
                <w:sz w:val="22"/>
                <w:szCs w:val="22"/>
                <w:lang w:eastAsia="en-US"/>
              </w:rPr>
              <w:t>Заседание профкома</w:t>
            </w:r>
          </w:p>
        </w:tc>
        <w:tc>
          <w:tcPr>
            <w:tcW w:w="1871"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члены профкома</w:t>
            </w:r>
          </w:p>
        </w:tc>
      </w:tr>
      <w:tr w:rsidR="00C902D4" w:rsidRPr="00620197" w:rsidTr="0064752E">
        <w:tc>
          <w:tcPr>
            <w:tcW w:w="700" w:type="dxa"/>
            <w:shd w:val="clear" w:color="auto" w:fill="auto"/>
          </w:tcPr>
          <w:p w:rsidR="00C902D4" w:rsidRPr="00620197" w:rsidRDefault="00C902D4" w:rsidP="0064752E">
            <w:pPr>
              <w:rPr>
                <w:rFonts w:eastAsia="Calibri"/>
                <w:lang w:eastAsia="en-US"/>
              </w:rPr>
            </w:pPr>
            <w:r w:rsidRPr="00620197">
              <w:rPr>
                <w:rFonts w:eastAsia="Calibri"/>
                <w:sz w:val="22"/>
                <w:szCs w:val="22"/>
                <w:lang w:eastAsia="en-US"/>
              </w:rPr>
              <w:t>7</w:t>
            </w:r>
          </w:p>
        </w:tc>
        <w:tc>
          <w:tcPr>
            <w:tcW w:w="3661" w:type="dxa"/>
            <w:shd w:val="clear" w:color="auto" w:fill="auto"/>
          </w:tcPr>
          <w:p w:rsidR="00C902D4" w:rsidRPr="00620197" w:rsidRDefault="00C902D4" w:rsidP="0064752E">
            <w:pPr>
              <w:rPr>
                <w:lang w:eastAsia="en-US"/>
              </w:rPr>
            </w:pPr>
            <w:r w:rsidRPr="00620197">
              <w:rPr>
                <w:sz w:val="22"/>
                <w:szCs w:val="22"/>
                <w:lang w:eastAsia="en-US"/>
              </w:rPr>
              <w:t>Комиссии, действующие в учреждении</w:t>
            </w:r>
          </w:p>
        </w:tc>
        <w:tc>
          <w:tcPr>
            <w:tcW w:w="1871" w:type="dxa"/>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C902D4" w:rsidRPr="00620197" w:rsidRDefault="00C902D4" w:rsidP="0064752E">
            <w:pPr>
              <w:jc w:val="center"/>
              <w:rPr>
                <w:rFonts w:eastAsia="Calibri"/>
                <w:lang w:eastAsia="en-US"/>
              </w:rPr>
            </w:pPr>
            <w:r w:rsidRPr="00620197">
              <w:rPr>
                <w:rFonts w:eastAsia="Calibri"/>
                <w:sz w:val="22"/>
                <w:szCs w:val="22"/>
                <w:lang w:eastAsia="en-US"/>
              </w:rPr>
              <w:t>члены комиссий</w:t>
            </w:r>
          </w:p>
        </w:tc>
      </w:tr>
    </w:tbl>
    <w:p w:rsidR="00C902D4" w:rsidRPr="00FD25EF" w:rsidRDefault="00C902D4" w:rsidP="00C902D4">
      <w:pPr>
        <w:jc w:val="center"/>
        <w:rPr>
          <w:rFonts w:eastAsia="Calibri"/>
          <w:b/>
          <w:lang w:eastAsia="en-US"/>
        </w:rPr>
      </w:pPr>
    </w:p>
    <w:p w:rsidR="00C902D4" w:rsidRDefault="00C902D4"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AB22C9" w:rsidRDefault="00AB22C9" w:rsidP="003C60F2">
      <w:pPr>
        <w:pStyle w:val="a4"/>
        <w:shd w:val="clear" w:color="auto" w:fill="FFFFFF"/>
        <w:spacing w:before="0" w:beforeAutospacing="0" w:after="213" w:afterAutospacing="0" w:line="225" w:lineRule="atLeast"/>
        <w:jc w:val="both"/>
        <w:rPr>
          <w:b/>
        </w:rPr>
      </w:pPr>
    </w:p>
    <w:p w:rsidR="00704EFA" w:rsidRDefault="00704EFA" w:rsidP="00704EFA">
      <w:pPr>
        <w:ind w:firstLine="426"/>
        <w:jc w:val="right"/>
        <w:rPr>
          <w:b/>
          <w:i/>
        </w:rPr>
      </w:pPr>
    </w:p>
    <w:p w:rsidR="00704EFA" w:rsidRDefault="00704EFA" w:rsidP="00704EFA">
      <w:pPr>
        <w:ind w:firstLine="426"/>
        <w:jc w:val="right"/>
        <w:rPr>
          <w:b/>
          <w:i/>
        </w:rPr>
      </w:pPr>
    </w:p>
    <w:p w:rsidR="00704EFA" w:rsidRDefault="00704EFA" w:rsidP="00704EFA">
      <w:pPr>
        <w:ind w:firstLine="426"/>
        <w:jc w:val="right"/>
        <w:rPr>
          <w:b/>
          <w:i/>
        </w:rPr>
      </w:pPr>
    </w:p>
    <w:p w:rsidR="00704EFA" w:rsidRDefault="00704EFA" w:rsidP="00704EFA">
      <w:pPr>
        <w:ind w:firstLine="426"/>
        <w:jc w:val="right"/>
        <w:rPr>
          <w:b/>
          <w:i/>
        </w:rPr>
      </w:pPr>
    </w:p>
    <w:p w:rsidR="00704EFA" w:rsidRDefault="00704EFA" w:rsidP="00704EFA">
      <w:pPr>
        <w:ind w:firstLine="426"/>
        <w:jc w:val="right"/>
        <w:rPr>
          <w:b/>
          <w:i/>
        </w:rPr>
      </w:pPr>
    </w:p>
    <w:p w:rsidR="00704EFA" w:rsidRDefault="00704EFA" w:rsidP="00704EFA">
      <w:pPr>
        <w:ind w:firstLine="426"/>
        <w:jc w:val="right"/>
        <w:rPr>
          <w:b/>
          <w:i/>
        </w:rPr>
      </w:pPr>
    </w:p>
    <w:p w:rsidR="00704EFA" w:rsidRDefault="00704EFA" w:rsidP="00704EFA">
      <w:pPr>
        <w:ind w:firstLine="426"/>
        <w:jc w:val="right"/>
        <w:rPr>
          <w:b/>
          <w:i/>
        </w:rPr>
      </w:pPr>
    </w:p>
    <w:p w:rsidR="00AB22C9" w:rsidRPr="00704EFA" w:rsidRDefault="00704EFA" w:rsidP="00704EFA">
      <w:pPr>
        <w:ind w:firstLine="426"/>
        <w:jc w:val="right"/>
        <w:rPr>
          <w:b/>
          <w:i/>
        </w:rPr>
      </w:pPr>
      <w:r>
        <w:rPr>
          <w:b/>
          <w:i/>
        </w:rPr>
        <w:t>Приложение № 4</w:t>
      </w:r>
    </w:p>
    <w:tbl>
      <w:tblPr>
        <w:tblW w:w="10384" w:type="dxa"/>
        <w:tblInd w:w="-318" w:type="dxa"/>
        <w:tblLook w:val="04A0"/>
      </w:tblPr>
      <w:tblGrid>
        <w:gridCol w:w="5246"/>
        <w:gridCol w:w="5138"/>
      </w:tblGrid>
      <w:tr w:rsidR="00F94C61" w:rsidRPr="009D31C8" w:rsidTr="00224FFD">
        <w:tc>
          <w:tcPr>
            <w:tcW w:w="5246" w:type="dxa"/>
            <w:vAlign w:val="center"/>
          </w:tcPr>
          <w:p w:rsidR="00F94C61" w:rsidRPr="002749A5" w:rsidRDefault="00F94C61" w:rsidP="00224FFD">
            <w:pPr>
              <w:spacing w:after="120"/>
              <w:ind w:left="283"/>
              <w:rPr>
                <w:b/>
              </w:rPr>
            </w:pPr>
            <w:r w:rsidRPr="002749A5">
              <w:rPr>
                <w:b/>
              </w:rPr>
              <w:t>Мотивированное мнение</w:t>
            </w:r>
          </w:p>
          <w:p w:rsidR="00F94C61" w:rsidRPr="009D31C8" w:rsidRDefault="00F94C61" w:rsidP="00224FFD">
            <w:pPr>
              <w:spacing w:after="120"/>
              <w:ind w:left="283"/>
            </w:pPr>
            <w:r w:rsidRPr="009D31C8">
              <w:t xml:space="preserve">первичной профсоюзной организации МАДОУ «Детский сад </w:t>
            </w:r>
            <w:r>
              <w:t>№161</w:t>
            </w:r>
            <w:r w:rsidRPr="009D31C8">
              <w:t xml:space="preserve">»  </w:t>
            </w:r>
          </w:p>
          <w:p w:rsidR="00F94C61" w:rsidRDefault="00F94C61" w:rsidP="00224FFD">
            <w:pPr>
              <w:contextualSpacing/>
              <w:rPr>
                <w:lang w:eastAsia="en-US"/>
              </w:rPr>
            </w:pPr>
            <w:r>
              <w:rPr>
                <w:lang w:eastAsia="en-US"/>
              </w:rPr>
              <w:t xml:space="preserve">    </w:t>
            </w:r>
            <w:r w:rsidR="00667800">
              <w:rPr>
                <w:lang w:eastAsia="en-US"/>
              </w:rPr>
              <w:t>Протокол № 2</w:t>
            </w:r>
            <w:r w:rsidRPr="00901CD2">
              <w:rPr>
                <w:lang w:eastAsia="en-US"/>
              </w:rPr>
              <w:t xml:space="preserve"> от </w:t>
            </w:r>
            <w:r w:rsidR="00667800">
              <w:rPr>
                <w:lang w:eastAsia="en-US"/>
              </w:rPr>
              <w:t>2</w:t>
            </w:r>
            <w:r w:rsidR="00726196">
              <w:rPr>
                <w:lang w:eastAsia="en-US"/>
              </w:rPr>
              <w:t>3</w:t>
            </w:r>
            <w:r w:rsidR="00667800">
              <w:rPr>
                <w:lang w:eastAsia="en-US"/>
              </w:rPr>
              <w:t>.05.2024</w:t>
            </w:r>
            <w:r w:rsidRPr="00901CD2">
              <w:rPr>
                <w:lang w:eastAsia="en-US"/>
              </w:rPr>
              <w:t>г.</w:t>
            </w:r>
          </w:p>
          <w:p w:rsidR="00F94C61" w:rsidRDefault="00F94C61" w:rsidP="00224FFD">
            <w:pPr>
              <w:spacing w:after="120"/>
              <w:ind w:left="283"/>
            </w:pPr>
          </w:p>
          <w:p w:rsidR="00F94C61" w:rsidRPr="009D31C8" w:rsidRDefault="00F94C61" w:rsidP="00224FFD">
            <w:pPr>
              <w:spacing w:after="120"/>
              <w:ind w:left="283"/>
            </w:pPr>
            <w:r>
              <w:t xml:space="preserve">Председатель профсоюзной организации </w:t>
            </w:r>
            <w:r w:rsidRPr="009D31C8">
              <w:t xml:space="preserve">__________ </w:t>
            </w:r>
            <w:r>
              <w:t>С.И.Мингазова</w:t>
            </w:r>
          </w:p>
        </w:tc>
        <w:tc>
          <w:tcPr>
            <w:tcW w:w="5138" w:type="dxa"/>
          </w:tcPr>
          <w:p w:rsidR="00F94C61" w:rsidRPr="00D544CC" w:rsidRDefault="00F94C61" w:rsidP="00224FFD">
            <w:pPr>
              <w:spacing w:after="120"/>
              <w:ind w:left="601"/>
              <w:rPr>
                <w:b/>
              </w:rPr>
            </w:pPr>
            <w:r w:rsidRPr="00D544CC">
              <w:rPr>
                <w:b/>
              </w:rPr>
              <w:t>УТВЕРЖДАЮ</w:t>
            </w:r>
          </w:p>
          <w:p w:rsidR="00F94C61" w:rsidRPr="009D31C8" w:rsidRDefault="00F94C61" w:rsidP="00224FFD">
            <w:pPr>
              <w:spacing w:after="120"/>
              <w:ind w:left="601"/>
            </w:pPr>
            <w:r w:rsidRPr="009D31C8">
              <w:t>Заведующ</w:t>
            </w:r>
            <w:r>
              <w:t>ий</w:t>
            </w:r>
            <w:r w:rsidRPr="009D31C8">
              <w:t xml:space="preserve"> </w:t>
            </w:r>
          </w:p>
          <w:p w:rsidR="00F94C61" w:rsidRPr="009D31C8" w:rsidRDefault="00F94C61" w:rsidP="00224FFD">
            <w:pPr>
              <w:spacing w:after="120"/>
              <w:ind w:left="601"/>
            </w:pPr>
            <w:r w:rsidRPr="009D31C8">
              <w:t xml:space="preserve">МАДОУ «Детский сад </w:t>
            </w:r>
            <w:r>
              <w:t>№161</w:t>
            </w:r>
            <w:r w:rsidRPr="009D31C8">
              <w:t>»</w:t>
            </w:r>
          </w:p>
          <w:p w:rsidR="00F94C61" w:rsidRDefault="00F94C61" w:rsidP="00224FFD">
            <w:pPr>
              <w:tabs>
                <w:tab w:val="left" w:pos="142"/>
              </w:tabs>
              <w:spacing w:after="225"/>
              <w:ind w:left="601"/>
              <w:contextualSpacing/>
              <w:textAlignment w:val="baseline"/>
            </w:pPr>
            <w:r w:rsidRPr="009D31C8">
              <w:t xml:space="preserve">___________ </w:t>
            </w:r>
            <w:r>
              <w:t>Л.В.Мамонова</w:t>
            </w:r>
          </w:p>
          <w:p w:rsidR="00F94C61" w:rsidRPr="00C57951" w:rsidRDefault="00F94C61" w:rsidP="00667800">
            <w:pPr>
              <w:rPr>
                <w:color w:val="FF0000"/>
              </w:rPr>
            </w:pPr>
            <w:r>
              <w:rPr>
                <w:rFonts w:eastAsia="Calibri"/>
                <w:lang w:eastAsia="en-US"/>
              </w:rPr>
              <w:t xml:space="preserve">         Приказ от </w:t>
            </w:r>
            <w:r w:rsidR="00667800">
              <w:rPr>
                <w:rFonts w:eastAsia="Calibri"/>
                <w:lang w:eastAsia="en-US"/>
              </w:rPr>
              <w:t>29.05.</w:t>
            </w:r>
            <w:r>
              <w:rPr>
                <w:rFonts w:eastAsia="Calibri"/>
                <w:lang w:eastAsia="en-US"/>
              </w:rPr>
              <w:t>2024 г. №</w:t>
            </w:r>
            <w:r w:rsidR="00667800">
              <w:rPr>
                <w:rFonts w:eastAsia="Calibri"/>
                <w:lang w:eastAsia="en-US"/>
              </w:rPr>
              <w:t>11-О</w:t>
            </w:r>
          </w:p>
        </w:tc>
      </w:tr>
    </w:tbl>
    <w:p w:rsidR="00F94C61" w:rsidRDefault="00F94C61" w:rsidP="00F94C61">
      <w:pPr>
        <w:shd w:val="clear" w:color="auto" w:fill="FFFFFF"/>
        <w:rPr>
          <w:bCs/>
          <w:color w:val="000000"/>
        </w:rPr>
      </w:pPr>
      <w:r w:rsidRPr="00521B5F">
        <w:rPr>
          <w:b/>
          <w:bCs/>
          <w:color w:val="000000"/>
        </w:rPr>
        <w:t>Принято</w:t>
      </w:r>
      <w:r>
        <w:rPr>
          <w:bCs/>
          <w:color w:val="000000"/>
        </w:rPr>
        <w:t xml:space="preserve"> педагогическим советом</w:t>
      </w:r>
    </w:p>
    <w:p w:rsidR="00F94C61" w:rsidRPr="009D31C8" w:rsidRDefault="00F94C61" w:rsidP="00F94C61">
      <w:pPr>
        <w:spacing w:after="120"/>
      </w:pPr>
      <w:r w:rsidRPr="009D31C8">
        <w:t xml:space="preserve">МАДОУ «Детский сад </w:t>
      </w:r>
      <w:r>
        <w:t>№161</w:t>
      </w:r>
      <w:r w:rsidRPr="009D31C8">
        <w:t xml:space="preserve">»  </w:t>
      </w:r>
    </w:p>
    <w:p w:rsidR="00F94C61" w:rsidRDefault="00667800" w:rsidP="00F94C61">
      <w:pPr>
        <w:contextualSpacing/>
        <w:rPr>
          <w:lang w:eastAsia="en-US"/>
        </w:rPr>
      </w:pPr>
      <w:r>
        <w:rPr>
          <w:lang w:eastAsia="en-US"/>
        </w:rPr>
        <w:t>Протокол № 5</w:t>
      </w:r>
      <w:r w:rsidR="00F94C61" w:rsidRPr="00901CD2">
        <w:rPr>
          <w:lang w:eastAsia="en-US"/>
        </w:rPr>
        <w:t xml:space="preserve"> от </w:t>
      </w:r>
      <w:r>
        <w:rPr>
          <w:lang w:eastAsia="en-US"/>
        </w:rPr>
        <w:t>29.05.2024</w:t>
      </w:r>
      <w:r w:rsidR="00F94C61" w:rsidRPr="00901CD2">
        <w:rPr>
          <w:lang w:eastAsia="en-US"/>
        </w:rPr>
        <w:t>г.</w:t>
      </w:r>
    </w:p>
    <w:p w:rsidR="00AB22C9" w:rsidRDefault="00AB22C9" w:rsidP="00AB22C9">
      <w:pPr>
        <w:ind w:firstLine="709"/>
        <w:jc w:val="center"/>
        <w:rPr>
          <w:rFonts w:eastAsia="Calibri"/>
          <w:b/>
          <w:bCs/>
          <w:spacing w:val="-2"/>
          <w:szCs w:val="28"/>
          <w:lang w:eastAsia="en-US"/>
        </w:rPr>
      </w:pPr>
    </w:p>
    <w:p w:rsidR="00AB22C9" w:rsidRDefault="00AB22C9" w:rsidP="00AB22C9">
      <w:pPr>
        <w:ind w:firstLine="709"/>
        <w:jc w:val="center"/>
        <w:rPr>
          <w:rFonts w:eastAsia="Calibri"/>
          <w:b/>
          <w:bCs/>
          <w:spacing w:val="-2"/>
          <w:szCs w:val="28"/>
          <w:lang w:eastAsia="en-US"/>
        </w:rPr>
      </w:pPr>
      <w:r>
        <w:rPr>
          <w:rFonts w:eastAsia="Calibri"/>
          <w:b/>
          <w:bCs/>
          <w:spacing w:val="-2"/>
          <w:szCs w:val="28"/>
          <w:lang w:eastAsia="en-US"/>
        </w:rPr>
        <w:t>ПОЛОЖЕНИЕ</w:t>
      </w:r>
    </w:p>
    <w:p w:rsidR="00AB22C9" w:rsidRDefault="00AB22C9" w:rsidP="00AB22C9">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AB22C9" w:rsidRDefault="00AB22C9" w:rsidP="00AB22C9">
      <w:pPr>
        <w:ind w:firstLine="709"/>
        <w:jc w:val="center"/>
        <w:rPr>
          <w:rFonts w:eastAsia="Calibri"/>
          <w:b/>
          <w:bCs/>
          <w:spacing w:val="-2"/>
          <w:szCs w:val="28"/>
          <w:lang w:eastAsia="en-US"/>
        </w:rPr>
      </w:pPr>
    </w:p>
    <w:p w:rsidR="00AB22C9" w:rsidRDefault="00AB22C9" w:rsidP="00AB22C9">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AB22C9" w:rsidRDefault="00AB22C9" w:rsidP="00AB22C9">
      <w:pPr>
        <w:ind w:firstLine="709"/>
        <w:jc w:val="both"/>
        <w:rPr>
          <w:rFonts w:eastAsia="Calibri"/>
          <w:bCs/>
          <w:spacing w:val="-2"/>
          <w:szCs w:val="28"/>
          <w:lang w:eastAsia="en-US"/>
        </w:rPr>
      </w:pPr>
    </w:p>
    <w:p w:rsidR="00AB22C9" w:rsidRDefault="00AB22C9" w:rsidP="00AB22C9">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w:t>
      </w:r>
      <w:r w:rsidR="007801D5">
        <w:rPr>
          <w:rFonts w:eastAsia="Calibri"/>
          <w:bCs/>
          <w:spacing w:val="-2"/>
          <w:szCs w:val="28"/>
        </w:rPr>
        <w:t>ей вред их здоровью и развитию»,</w:t>
      </w:r>
      <w:r w:rsidR="007801D5" w:rsidRPr="007801D5">
        <w:t xml:space="preserve"> </w:t>
      </w:r>
      <w:r w:rsidR="007801D5" w:rsidRPr="00521B5F">
        <w:t>Закона Республики Татарстан от 22.07.2013 г. №68-</w:t>
      </w:r>
      <w:r w:rsidR="007801D5">
        <w:t>Ф</w:t>
      </w:r>
      <w:r w:rsidR="007801D5" w:rsidRPr="00521B5F">
        <w:t>З «Об образовании»</w:t>
      </w:r>
    </w:p>
    <w:p w:rsidR="00AB22C9" w:rsidRDefault="00AB22C9" w:rsidP="00AB22C9">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B22C9" w:rsidRDefault="00AB22C9" w:rsidP="00AB22C9">
      <w:pPr>
        <w:ind w:firstLine="709"/>
        <w:jc w:val="both"/>
        <w:rPr>
          <w:rFonts w:eastAsia="Calibri"/>
          <w:spacing w:val="-2"/>
          <w:szCs w:val="28"/>
          <w:lang w:eastAsia="en-US"/>
        </w:rPr>
      </w:pPr>
    </w:p>
    <w:p w:rsidR="00AB22C9" w:rsidRDefault="00AB22C9" w:rsidP="00AB22C9">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AB22C9" w:rsidRDefault="00AB22C9" w:rsidP="00AB22C9">
      <w:pPr>
        <w:ind w:firstLine="709"/>
        <w:jc w:val="center"/>
        <w:rPr>
          <w:rFonts w:eastAsia="Calibri"/>
          <w:bCs/>
          <w:spacing w:val="-2"/>
          <w:szCs w:val="28"/>
          <w:lang w:eastAsia="en-US"/>
        </w:rPr>
      </w:pPr>
    </w:p>
    <w:p w:rsidR="00AB22C9" w:rsidRDefault="00AB22C9" w:rsidP="00AB22C9">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AB22C9" w:rsidRDefault="00AB22C9" w:rsidP="00AB22C9">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AB22C9" w:rsidRDefault="00AB22C9" w:rsidP="00AB22C9">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B22C9" w:rsidRDefault="00AB22C9" w:rsidP="00AB22C9">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AB22C9" w:rsidRDefault="00AB22C9" w:rsidP="00AB22C9">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B22C9" w:rsidRDefault="00AB22C9" w:rsidP="00AB22C9">
      <w:pPr>
        <w:ind w:firstLine="709"/>
        <w:jc w:val="both"/>
        <w:rPr>
          <w:rFonts w:eastAsia="Calibri"/>
          <w:spacing w:val="-2"/>
          <w:szCs w:val="28"/>
          <w:lang w:eastAsia="en-US"/>
        </w:rPr>
      </w:pPr>
      <w:r>
        <w:rPr>
          <w:rFonts w:eastAsia="Calibri"/>
          <w:spacing w:val="-2"/>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Pr>
          <w:rFonts w:eastAsia="Calibri"/>
          <w:spacing w:val="-2"/>
          <w:szCs w:val="28"/>
          <w:lang w:eastAsia="en-US"/>
        </w:rPr>
        <w:lastRenderedPageBreak/>
        <w:t>к религии, убеждений, принадлежности к общественным объединениям, а также других обстоятельств;</w:t>
      </w:r>
    </w:p>
    <w:p w:rsidR="00AB22C9" w:rsidRDefault="00AB22C9" w:rsidP="00AB22C9">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AB22C9" w:rsidRDefault="00AB22C9" w:rsidP="00AB22C9">
      <w:pPr>
        <w:ind w:firstLine="709"/>
        <w:jc w:val="both"/>
        <w:rPr>
          <w:rFonts w:eastAsia="Calibri"/>
          <w:bCs/>
          <w:spacing w:val="-2"/>
          <w:szCs w:val="28"/>
        </w:rPr>
      </w:pPr>
      <w:r>
        <w:rPr>
          <w:rFonts w:eastAsia="Calibri"/>
          <w:bCs/>
          <w:spacing w:val="-2"/>
          <w:szCs w:val="28"/>
        </w:rPr>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AB22C9" w:rsidRDefault="00AB22C9" w:rsidP="00AB22C9">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B22C9" w:rsidRDefault="00AB22C9" w:rsidP="00AB22C9">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AB22C9" w:rsidRDefault="00AB22C9" w:rsidP="00AB22C9">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AB22C9" w:rsidRDefault="00AB22C9" w:rsidP="00AB22C9">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AB22C9" w:rsidRDefault="00AB22C9" w:rsidP="00AB22C9">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B22C9" w:rsidRDefault="00AB22C9" w:rsidP="00AB22C9">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B22C9" w:rsidRDefault="00AB22C9" w:rsidP="00AB22C9">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B22C9" w:rsidRDefault="00AB22C9" w:rsidP="00AB22C9">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B22C9" w:rsidRDefault="00AB22C9" w:rsidP="00AB22C9">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B22C9" w:rsidRDefault="00AB22C9" w:rsidP="00AB22C9">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B22C9" w:rsidRDefault="00AB22C9" w:rsidP="003C60F2">
      <w:pPr>
        <w:pStyle w:val="a4"/>
        <w:shd w:val="clear" w:color="auto" w:fill="FFFFFF"/>
        <w:spacing w:before="0" w:beforeAutospacing="0" w:after="213" w:afterAutospacing="0" w:line="225" w:lineRule="atLeast"/>
        <w:jc w:val="both"/>
        <w:rPr>
          <w:b/>
        </w:rPr>
      </w:pPr>
    </w:p>
    <w:p w:rsidR="00F94C61" w:rsidRDefault="00F94C61" w:rsidP="003C60F2">
      <w:pPr>
        <w:pStyle w:val="a4"/>
        <w:shd w:val="clear" w:color="auto" w:fill="FFFFFF"/>
        <w:spacing w:before="0" w:beforeAutospacing="0" w:after="213" w:afterAutospacing="0" w:line="225" w:lineRule="atLeast"/>
        <w:jc w:val="both"/>
        <w:rPr>
          <w:b/>
        </w:rPr>
      </w:pPr>
    </w:p>
    <w:p w:rsidR="00F94C61" w:rsidRDefault="00F94C61" w:rsidP="003C60F2">
      <w:pPr>
        <w:pStyle w:val="a4"/>
        <w:shd w:val="clear" w:color="auto" w:fill="FFFFFF"/>
        <w:spacing w:before="0" w:beforeAutospacing="0" w:after="213" w:afterAutospacing="0" w:line="225" w:lineRule="atLeast"/>
        <w:jc w:val="both"/>
        <w:rPr>
          <w:b/>
        </w:rPr>
      </w:pPr>
    </w:p>
    <w:p w:rsidR="00F94C61" w:rsidRDefault="00F94C61" w:rsidP="003C60F2">
      <w:pPr>
        <w:pStyle w:val="a4"/>
        <w:shd w:val="clear" w:color="auto" w:fill="FFFFFF"/>
        <w:spacing w:before="0" w:beforeAutospacing="0" w:after="213" w:afterAutospacing="0" w:line="225" w:lineRule="atLeast"/>
        <w:jc w:val="both"/>
        <w:rPr>
          <w:b/>
        </w:rPr>
      </w:pPr>
    </w:p>
    <w:p w:rsidR="00F94C61" w:rsidRDefault="00F94C61" w:rsidP="003C60F2">
      <w:pPr>
        <w:pStyle w:val="a4"/>
        <w:shd w:val="clear" w:color="auto" w:fill="FFFFFF"/>
        <w:spacing w:before="0" w:beforeAutospacing="0" w:after="213" w:afterAutospacing="0" w:line="225" w:lineRule="atLeast"/>
        <w:jc w:val="both"/>
        <w:rPr>
          <w:b/>
        </w:rPr>
      </w:pPr>
    </w:p>
    <w:p w:rsidR="00F94C61" w:rsidRDefault="00F94C61" w:rsidP="003C60F2">
      <w:pPr>
        <w:pStyle w:val="a4"/>
        <w:shd w:val="clear" w:color="auto" w:fill="FFFFFF"/>
        <w:spacing w:before="0" w:beforeAutospacing="0" w:after="213" w:afterAutospacing="0" w:line="225" w:lineRule="atLeast"/>
        <w:jc w:val="both"/>
        <w:rPr>
          <w:b/>
        </w:rPr>
      </w:pPr>
    </w:p>
    <w:p w:rsidR="00704EFA" w:rsidRPr="00704EFA" w:rsidRDefault="00704EFA" w:rsidP="00704EFA">
      <w:pPr>
        <w:ind w:firstLine="426"/>
        <w:jc w:val="right"/>
        <w:rPr>
          <w:b/>
          <w:i/>
        </w:rPr>
      </w:pPr>
      <w:r>
        <w:rPr>
          <w:b/>
          <w:i/>
        </w:rPr>
        <w:t>Приложение № 5</w:t>
      </w:r>
    </w:p>
    <w:tbl>
      <w:tblPr>
        <w:tblW w:w="10384" w:type="dxa"/>
        <w:tblInd w:w="-318" w:type="dxa"/>
        <w:tblLook w:val="04A0"/>
      </w:tblPr>
      <w:tblGrid>
        <w:gridCol w:w="5246"/>
        <w:gridCol w:w="5138"/>
      </w:tblGrid>
      <w:tr w:rsidR="00704EFA" w:rsidRPr="009D31C8" w:rsidTr="00224FFD">
        <w:tc>
          <w:tcPr>
            <w:tcW w:w="5246" w:type="dxa"/>
            <w:vAlign w:val="center"/>
          </w:tcPr>
          <w:p w:rsidR="00704EFA" w:rsidRPr="002749A5" w:rsidRDefault="00704EFA" w:rsidP="00224FFD">
            <w:pPr>
              <w:spacing w:after="120"/>
              <w:ind w:left="283"/>
              <w:rPr>
                <w:b/>
              </w:rPr>
            </w:pPr>
            <w:r w:rsidRPr="002749A5">
              <w:rPr>
                <w:b/>
              </w:rPr>
              <w:t>Мотивированное мнение</w:t>
            </w:r>
          </w:p>
          <w:p w:rsidR="00704EFA" w:rsidRPr="009D31C8" w:rsidRDefault="00704EFA" w:rsidP="00224FFD">
            <w:pPr>
              <w:spacing w:after="120"/>
              <w:ind w:left="283"/>
            </w:pPr>
            <w:r w:rsidRPr="009D31C8">
              <w:t xml:space="preserve">первичной профсоюзной организации МАДОУ «Детский сад </w:t>
            </w:r>
            <w:r>
              <w:t>№161</w:t>
            </w:r>
            <w:r w:rsidRPr="009D31C8">
              <w:t xml:space="preserve">»  </w:t>
            </w:r>
          </w:p>
          <w:p w:rsidR="00704EFA" w:rsidRDefault="00704EFA" w:rsidP="00224FFD">
            <w:pPr>
              <w:contextualSpacing/>
              <w:rPr>
                <w:lang w:eastAsia="en-US"/>
              </w:rPr>
            </w:pPr>
            <w:r>
              <w:rPr>
                <w:lang w:eastAsia="en-US"/>
              </w:rPr>
              <w:t xml:space="preserve">    </w:t>
            </w:r>
            <w:r w:rsidR="00726196">
              <w:rPr>
                <w:lang w:eastAsia="en-US"/>
              </w:rPr>
              <w:t>Протокол № 2</w:t>
            </w:r>
            <w:r w:rsidRPr="00901CD2">
              <w:rPr>
                <w:lang w:eastAsia="en-US"/>
              </w:rPr>
              <w:t xml:space="preserve"> от </w:t>
            </w:r>
            <w:r w:rsidR="00726196">
              <w:rPr>
                <w:lang w:eastAsia="en-US"/>
              </w:rPr>
              <w:t>23.05.2024</w:t>
            </w:r>
            <w:r w:rsidRPr="00901CD2">
              <w:rPr>
                <w:lang w:eastAsia="en-US"/>
              </w:rPr>
              <w:t>г.</w:t>
            </w:r>
          </w:p>
          <w:p w:rsidR="00704EFA" w:rsidRDefault="00704EFA" w:rsidP="00224FFD">
            <w:pPr>
              <w:spacing w:after="120"/>
              <w:ind w:left="283"/>
            </w:pPr>
          </w:p>
          <w:p w:rsidR="00704EFA" w:rsidRPr="009D31C8" w:rsidRDefault="00704EFA" w:rsidP="00224FFD">
            <w:pPr>
              <w:spacing w:after="120"/>
              <w:ind w:left="283"/>
            </w:pPr>
            <w:r>
              <w:t xml:space="preserve">Председатель профсоюзной организации </w:t>
            </w:r>
            <w:r w:rsidRPr="009D31C8">
              <w:t xml:space="preserve">__________ </w:t>
            </w:r>
            <w:r>
              <w:t>С.И.Мингазова</w:t>
            </w:r>
          </w:p>
        </w:tc>
        <w:tc>
          <w:tcPr>
            <w:tcW w:w="5138" w:type="dxa"/>
          </w:tcPr>
          <w:p w:rsidR="00704EFA" w:rsidRPr="00D544CC" w:rsidRDefault="00704EFA" w:rsidP="00224FFD">
            <w:pPr>
              <w:spacing w:after="120"/>
              <w:ind w:left="601"/>
              <w:rPr>
                <w:b/>
              </w:rPr>
            </w:pPr>
            <w:r w:rsidRPr="00D544CC">
              <w:rPr>
                <w:b/>
              </w:rPr>
              <w:t>УТВЕРЖДАЮ</w:t>
            </w:r>
          </w:p>
          <w:p w:rsidR="00704EFA" w:rsidRPr="009D31C8" w:rsidRDefault="00704EFA" w:rsidP="00224FFD">
            <w:pPr>
              <w:spacing w:after="120"/>
              <w:ind w:left="601"/>
            </w:pPr>
            <w:r w:rsidRPr="009D31C8">
              <w:t>Заведующ</w:t>
            </w:r>
            <w:r>
              <w:t>ий</w:t>
            </w:r>
            <w:r w:rsidRPr="009D31C8">
              <w:t xml:space="preserve"> </w:t>
            </w:r>
          </w:p>
          <w:p w:rsidR="00704EFA" w:rsidRPr="009D31C8" w:rsidRDefault="00704EFA" w:rsidP="00224FFD">
            <w:pPr>
              <w:spacing w:after="120"/>
              <w:ind w:left="601"/>
            </w:pPr>
            <w:r w:rsidRPr="009D31C8">
              <w:t xml:space="preserve">МАДОУ «Детский сад </w:t>
            </w:r>
            <w:r>
              <w:t>№161</w:t>
            </w:r>
            <w:r w:rsidRPr="009D31C8">
              <w:t>»</w:t>
            </w:r>
          </w:p>
          <w:p w:rsidR="00704EFA" w:rsidRDefault="00704EFA" w:rsidP="00224FFD">
            <w:pPr>
              <w:tabs>
                <w:tab w:val="left" w:pos="142"/>
              </w:tabs>
              <w:spacing w:after="225"/>
              <w:ind w:left="601"/>
              <w:contextualSpacing/>
              <w:textAlignment w:val="baseline"/>
            </w:pPr>
            <w:r w:rsidRPr="009D31C8">
              <w:t xml:space="preserve">___________ </w:t>
            </w:r>
            <w:r>
              <w:t>Л.В.Мамонова</w:t>
            </w:r>
          </w:p>
          <w:p w:rsidR="00704EFA" w:rsidRPr="00FC233D" w:rsidRDefault="00704EFA" w:rsidP="00224FFD">
            <w:r>
              <w:rPr>
                <w:rFonts w:eastAsia="Calibri"/>
                <w:lang w:eastAsia="en-US"/>
              </w:rPr>
              <w:t xml:space="preserve">         Приказ от </w:t>
            </w:r>
            <w:r w:rsidR="00726196">
              <w:rPr>
                <w:rFonts w:eastAsia="Calibri"/>
                <w:lang w:eastAsia="en-US"/>
              </w:rPr>
              <w:t>29.05.2024 г. №11-О</w:t>
            </w:r>
          </w:p>
          <w:p w:rsidR="00704EFA" w:rsidRPr="00C57951" w:rsidRDefault="00704EFA" w:rsidP="00224FFD">
            <w:pPr>
              <w:tabs>
                <w:tab w:val="left" w:pos="142"/>
              </w:tabs>
              <w:spacing w:after="225"/>
              <w:ind w:left="601"/>
              <w:contextualSpacing/>
              <w:textAlignment w:val="baseline"/>
              <w:rPr>
                <w:color w:val="FF0000"/>
              </w:rPr>
            </w:pPr>
          </w:p>
        </w:tc>
      </w:tr>
    </w:tbl>
    <w:p w:rsidR="00704EFA" w:rsidRDefault="00704EFA" w:rsidP="00704EFA">
      <w:pPr>
        <w:shd w:val="clear" w:color="auto" w:fill="FFFFFF"/>
        <w:rPr>
          <w:bCs/>
          <w:color w:val="000000"/>
        </w:rPr>
      </w:pPr>
      <w:r w:rsidRPr="00521B5F">
        <w:rPr>
          <w:b/>
          <w:bCs/>
          <w:color w:val="000000"/>
        </w:rPr>
        <w:t>Принято</w:t>
      </w:r>
      <w:r>
        <w:rPr>
          <w:bCs/>
          <w:color w:val="000000"/>
        </w:rPr>
        <w:t xml:space="preserve"> педагогическим советом</w:t>
      </w:r>
    </w:p>
    <w:p w:rsidR="00704EFA" w:rsidRPr="009D31C8" w:rsidRDefault="00704EFA" w:rsidP="00704EFA">
      <w:pPr>
        <w:spacing w:after="120"/>
      </w:pPr>
      <w:r w:rsidRPr="009D31C8">
        <w:t xml:space="preserve">МАДОУ «Детский сад </w:t>
      </w:r>
      <w:r>
        <w:t>№161</w:t>
      </w:r>
      <w:r w:rsidRPr="009D31C8">
        <w:t xml:space="preserve">»  </w:t>
      </w:r>
    </w:p>
    <w:p w:rsidR="00704EFA" w:rsidRDefault="00726196" w:rsidP="00704EFA">
      <w:pPr>
        <w:contextualSpacing/>
        <w:rPr>
          <w:lang w:eastAsia="en-US"/>
        </w:rPr>
      </w:pPr>
      <w:r>
        <w:rPr>
          <w:lang w:eastAsia="en-US"/>
        </w:rPr>
        <w:t>Протокол № 5</w:t>
      </w:r>
      <w:r w:rsidR="00704EFA" w:rsidRPr="00901CD2">
        <w:rPr>
          <w:lang w:eastAsia="en-US"/>
        </w:rPr>
        <w:t xml:space="preserve"> от </w:t>
      </w:r>
      <w:r>
        <w:rPr>
          <w:lang w:eastAsia="en-US"/>
        </w:rPr>
        <w:t>29.05.2024</w:t>
      </w:r>
      <w:r w:rsidR="00704EFA" w:rsidRPr="00901CD2">
        <w:rPr>
          <w:lang w:eastAsia="en-US"/>
        </w:rPr>
        <w:t>г.</w:t>
      </w:r>
    </w:p>
    <w:p w:rsidR="00704EFA" w:rsidRDefault="00704EFA" w:rsidP="00704EFA">
      <w:pPr>
        <w:ind w:firstLine="709"/>
        <w:jc w:val="center"/>
        <w:rPr>
          <w:rFonts w:eastAsia="Calibri"/>
          <w:b/>
          <w:bCs/>
          <w:spacing w:val="-2"/>
          <w:szCs w:val="28"/>
          <w:lang w:eastAsia="en-US"/>
        </w:rPr>
      </w:pPr>
    </w:p>
    <w:p w:rsidR="00704EFA" w:rsidRDefault="00704EFA" w:rsidP="00704EFA">
      <w:pPr>
        <w:ind w:firstLine="709"/>
        <w:jc w:val="center"/>
        <w:rPr>
          <w:rFonts w:eastAsia="Calibri"/>
          <w:b/>
          <w:bCs/>
          <w:spacing w:val="-2"/>
          <w:szCs w:val="28"/>
          <w:lang w:eastAsia="en-US"/>
        </w:rPr>
      </w:pPr>
      <w:r>
        <w:rPr>
          <w:rFonts w:eastAsia="Calibri"/>
          <w:b/>
          <w:bCs/>
          <w:spacing w:val="-2"/>
          <w:szCs w:val="28"/>
          <w:lang w:eastAsia="en-US"/>
        </w:rPr>
        <w:t>ПОЛОЖЕНИЕ</w:t>
      </w:r>
    </w:p>
    <w:p w:rsidR="00704EFA" w:rsidRPr="00704EFA" w:rsidRDefault="00704EFA" w:rsidP="00704EFA">
      <w:pPr>
        <w:pStyle w:val="af1"/>
        <w:tabs>
          <w:tab w:val="left" w:pos="4595"/>
          <w:tab w:val="center" w:pos="4855"/>
        </w:tabs>
        <w:spacing w:line="322" w:lineRule="exact"/>
        <w:jc w:val="center"/>
        <w:rPr>
          <w:rFonts w:ascii="Times New Roman" w:hAnsi="Times New Roman" w:cs="Times New Roman"/>
          <w:b/>
        </w:rPr>
      </w:pPr>
      <w:r w:rsidRPr="00704EFA">
        <w:rPr>
          <w:rFonts w:ascii="Times New Roman" w:hAnsi="Times New Roman" w:cs="Times New Roman"/>
          <w:b/>
        </w:rPr>
        <w:t>об условиях и порядке проведения   профессиональной подготовке,  переподготовке и  повышения квалификации  работников</w:t>
      </w:r>
    </w:p>
    <w:p w:rsidR="00704EFA" w:rsidRDefault="00704EFA" w:rsidP="00704EFA">
      <w:pPr>
        <w:pStyle w:val="Heading1"/>
        <w:tabs>
          <w:tab w:val="left" w:pos="398"/>
        </w:tabs>
        <w:spacing w:before="64" w:line="274" w:lineRule="exact"/>
        <w:ind w:left="158" w:firstLine="0"/>
        <w:jc w:val="center"/>
      </w:pPr>
      <w:r>
        <w:t>Общие</w:t>
      </w:r>
      <w:r>
        <w:rPr>
          <w:spacing w:val="-5"/>
        </w:rPr>
        <w:t xml:space="preserve"> </w:t>
      </w:r>
      <w:r>
        <w:rPr>
          <w:spacing w:val="-2"/>
        </w:rPr>
        <w:t>положения</w:t>
      </w:r>
    </w:p>
    <w:p w:rsidR="00704EFA" w:rsidRDefault="00704EFA" w:rsidP="00402FD8">
      <w:pPr>
        <w:pStyle w:val="aff1"/>
        <w:widowControl w:val="0"/>
        <w:numPr>
          <w:ilvl w:val="1"/>
          <w:numId w:val="61"/>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704EFA" w:rsidRDefault="00704EFA" w:rsidP="00704EFA">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r>
        <w:t>Минпросвещения</w:t>
      </w:r>
      <w:r>
        <w:rPr>
          <w:spacing w:val="18"/>
        </w:rPr>
        <w:t xml:space="preserve"> </w:t>
      </w:r>
      <w:r>
        <w:t>Российской</w:t>
      </w:r>
      <w:r>
        <w:rPr>
          <w:spacing w:val="19"/>
        </w:rPr>
        <w:t xml:space="preserve"> </w:t>
      </w:r>
      <w:r>
        <w:rPr>
          <w:spacing w:val="-2"/>
        </w:rPr>
        <w:t>Федерации</w:t>
      </w:r>
    </w:p>
    <w:p w:rsidR="00704EFA" w:rsidRDefault="00704EFA" w:rsidP="00704EFA">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704EFA" w:rsidRDefault="00704EFA" w:rsidP="00402FD8">
      <w:pPr>
        <w:pStyle w:val="aff1"/>
        <w:widowControl w:val="0"/>
        <w:numPr>
          <w:ilvl w:val="1"/>
          <w:numId w:val="61"/>
        </w:numPr>
        <w:tabs>
          <w:tab w:val="left" w:pos="604"/>
        </w:tabs>
        <w:autoSpaceDE w:val="0"/>
        <w:autoSpaceDN w:val="0"/>
        <w:ind w:right="114" w:firstLine="0"/>
        <w:jc w:val="both"/>
      </w:pPr>
      <w:r>
        <w:t xml:space="preserve">Данное </w:t>
      </w:r>
      <w:hyperlink r:id="rId36">
        <w:r>
          <w:t>Положение о профессиональной переподготовке и повышении квалификации</w:t>
        </w:r>
      </w:hyperlink>
      <w:r>
        <w:t xml:space="preserve"> </w:t>
      </w:r>
      <w:hyperlink r:id="rId37">
        <w:r>
          <w:t xml:space="preserve">педагогических работников </w:t>
        </w:r>
      </w:hyperlink>
      <w:r w:rsidR="008A29C0">
        <w:t xml:space="preserve"> МАД</w:t>
      </w:r>
      <w:r>
        <w:t xml:space="preserve">ОУ </w:t>
      </w:r>
      <w:r w:rsidR="008A29C0">
        <w:t>«Детский сад №161 комбинированного вида» Приволжского района г.Казани (далее –ДОУ</w:t>
      </w:r>
      <w:r>
        <w:t>)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704EFA" w:rsidRDefault="00704EFA" w:rsidP="00402FD8">
      <w:pPr>
        <w:pStyle w:val="aff1"/>
        <w:widowControl w:val="0"/>
        <w:numPr>
          <w:ilvl w:val="1"/>
          <w:numId w:val="61"/>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704EFA" w:rsidRDefault="00704EFA" w:rsidP="00402FD8">
      <w:pPr>
        <w:pStyle w:val="aff1"/>
        <w:widowControl w:val="0"/>
        <w:numPr>
          <w:ilvl w:val="2"/>
          <w:numId w:val="61"/>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704EFA" w:rsidRDefault="00704EFA" w:rsidP="00402FD8">
      <w:pPr>
        <w:pStyle w:val="aff1"/>
        <w:widowControl w:val="0"/>
        <w:numPr>
          <w:ilvl w:val="2"/>
          <w:numId w:val="61"/>
        </w:numPr>
        <w:tabs>
          <w:tab w:val="left" w:pos="878"/>
        </w:tabs>
        <w:autoSpaceDE w:val="0"/>
        <w:autoSpaceDN w:val="0"/>
        <w:ind w:right="113"/>
        <w:jc w:val="both"/>
      </w:pPr>
      <w:r>
        <w:lastRenderedPageBreak/>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704EFA" w:rsidRDefault="00704EFA" w:rsidP="00402FD8">
      <w:pPr>
        <w:pStyle w:val="aff1"/>
        <w:widowControl w:val="0"/>
        <w:numPr>
          <w:ilvl w:val="2"/>
          <w:numId w:val="61"/>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704EFA" w:rsidRDefault="00704EFA" w:rsidP="00402FD8">
      <w:pPr>
        <w:pStyle w:val="aff1"/>
        <w:widowControl w:val="0"/>
        <w:numPr>
          <w:ilvl w:val="2"/>
          <w:numId w:val="61"/>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704EFA" w:rsidRDefault="00704EFA" w:rsidP="00402FD8">
      <w:pPr>
        <w:pStyle w:val="aff1"/>
        <w:widowControl w:val="0"/>
        <w:numPr>
          <w:ilvl w:val="1"/>
          <w:numId w:val="61"/>
        </w:numPr>
        <w:tabs>
          <w:tab w:val="left" w:pos="661"/>
        </w:tabs>
        <w:autoSpaceDE w:val="0"/>
        <w:autoSpaceDN w:val="0"/>
        <w:ind w:right="118" w:firstLine="0"/>
        <w:jc w:val="both"/>
      </w:pPr>
      <w:r>
        <w:t xml:space="preserve">Данное Положение распространяется на перечень должностей и специальностей, утвержденный </w:t>
      </w:r>
      <w:r w:rsidR="009212CA">
        <w:t>заведующим ДОУ</w:t>
      </w:r>
      <w:r>
        <w:t>, по согласованию с первичной профсоюзной организацией работников общеобразовательной организации.</w:t>
      </w:r>
    </w:p>
    <w:p w:rsidR="00704EFA" w:rsidRDefault="00704EFA" w:rsidP="00402FD8">
      <w:pPr>
        <w:pStyle w:val="aff1"/>
        <w:widowControl w:val="0"/>
        <w:numPr>
          <w:ilvl w:val="1"/>
          <w:numId w:val="61"/>
        </w:numPr>
        <w:tabs>
          <w:tab w:val="left" w:pos="628"/>
        </w:tabs>
        <w:autoSpaceDE w:val="0"/>
        <w:autoSpaceDN w:val="0"/>
        <w:spacing w:before="1"/>
        <w:ind w:right="117" w:firstLine="0"/>
        <w:jc w:val="both"/>
      </w:pPr>
      <w:r>
        <w:t xml:space="preserve">Необходимость профессиональной переподготовки кадров для собственных нужд и повышения квалификации определяет </w:t>
      </w:r>
      <w:r w:rsidR="009212CA">
        <w:t>заведующий ДОУ</w:t>
      </w:r>
      <w:r>
        <w:t>, осуществляющей образовательную деятельность.</w:t>
      </w:r>
    </w:p>
    <w:p w:rsidR="00704EFA" w:rsidRDefault="00704EFA" w:rsidP="00402FD8">
      <w:pPr>
        <w:pStyle w:val="Heading1"/>
        <w:numPr>
          <w:ilvl w:val="0"/>
          <w:numId w:val="61"/>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sidR="008A29C0">
        <w:rPr>
          <w:spacing w:val="-2"/>
        </w:rPr>
        <w:t>ДОУ.</w:t>
      </w:r>
    </w:p>
    <w:p w:rsidR="00704EFA" w:rsidRDefault="00704EFA" w:rsidP="00402FD8">
      <w:pPr>
        <w:pStyle w:val="aff1"/>
        <w:widowControl w:val="0"/>
        <w:numPr>
          <w:ilvl w:val="1"/>
          <w:numId w:val="61"/>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704EFA" w:rsidRDefault="00704EFA" w:rsidP="00402FD8">
      <w:pPr>
        <w:pStyle w:val="aff1"/>
        <w:widowControl w:val="0"/>
        <w:numPr>
          <w:ilvl w:val="1"/>
          <w:numId w:val="61"/>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704EFA" w:rsidRDefault="00704EFA" w:rsidP="00402FD8">
      <w:pPr>
        <w:pStyle w:val="aff1"/>
        <w:widowControl w:val="0"/>
        <w:numPr>
          <w:ilvl w:val="2"/>
          <w:numId w:val="61"/>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704EFA" w:rsidRDefault="00704EFA" w:rsidP="00402FD8">
      <w:pPr>
        <w:pStyle w:val="aff1"/>
        <w:widowControl w:val="0"/>
        <w:numPr>
          <w:ilvl w:val="2"/>
          <w:numId w:val="61"/>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704EFA" w:rsidRDefault="00704EFA" w:rsidP="00402FD8">
      <w:pPr>
        <w:pStyle w:val="aff1"/>
        <w:widowControl w:val="0"/>
        <w:numPr>
          <w:ilvl w:val="2"/>
          <w:numId w:val="61"/>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704EFA" w:rsidRDefault="00704EFA" w:rsidP="00402FD8">
      <w:pPr>
        <w:pStyle w:val="aff1"/>
        <w:widowControl w:val="0"/>
        <w:numPr>
          <w:ilvl w:val="2"/>
          <w:numId w:val="61"/>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704EFA" w:rsidRDefault="00704EFA" w:rsidP="00402FD8">
      <w:pPr>
        <w:pStyle w:val="aff1"/>
        <w:widowControl w:val="0"/>
        <w:numPr>
          <w:ilvl w:val="2"/>
          <w:numId w:val="61"/>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38">
        <w:r>
          <w:t xml:space="preserve">Положением об аттестации педагогических работников </w:t>
        </w:r>
        <w:r w:rsidR="008A29C0">
          <w:t>ДОУ</w:t>
        </w:r>
      </w:hyperlink>
      <w:r>
        <w:t xml:space="preserve"> и внедрение инноваций в образовательную деятельность общеобразовательной </w:t>
      </w:r>
      <w:r>
        <w:rPr>
          <w:spacing w:val="-2"/>
        </w:rPr>
        <w:t>организации;</w:t>
      </w:r>
    </w:p>
    <w:p w:rsidR="00704EFA" w:rsidRDefault="00704EFA" w:rsidP="00402FD8">
      <w:pPr>
        <w:pStyle w:val="aff1"/>
        <w:widowControl w:val="0"/>
        <w:numPr>
          <w:ilvl w:val="2"/>
          <w:numId w:val="61"/>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704EFA" w:rsidRDefault="00704EFA" w:rsidP="00402FD8">
      <w:pPr>
        <w:pStyle w:val="aff1"/>
        <w:widowControl w:val="0"/>
        <w:numPr>
          <w:ilvl w:val="2"/>
          <w:numId w:val="61"/>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sidR="008A29C0">
        <w:rPr>
          <w:spacing w:val="-2"/>
        </w:rPr>
        <w:t>ДОУ</w:t>
      </w:r>
      <w:r>
        <w:rPr>
          <w:spacing w:val="-2"/>
        </w:rPr>
        <w:t>;</w:t>
      </w:r>
    </w:p>
    <w:p w:rsidR="00704EFA" w:rsidRDefault="00704EFA" w:rsidP="00402FD8">
      <w:pPr>
        <w:pStyle w:val="aff1"/>
        <w:widowControl w:val="0"/>
        <w:numPr>
          <w:ilvl w:val="2"/>
          <w:numId w:val="61"/>
        </w:numPr>
        <w:tabs>
          <w:tab w:val="left" w:pos="877"/>
        </w:tabs>
        <w:autoSpaceDE w:val="0"/>
        <w:autoSpaceDN w:val="0"/>
        <w:spacing w:line="273" w:lineRule="exact"/>
        <w:ind w:left="877" w:hanging="359"/>
        <w:jc w:val="both"/>
      </w:pPr>
      <w:r>
        <w:t xml:space="preserve">подготовка </w:t>
      </w:r>
      <w:r>
        <w:rPr>
          <w:spacing w:val="-2"/>
        </w:rPr>
        <w:t>публикаций;</w:t>
      </w:r>
    </w:p>
    <w:p w:rsidR="00704EFA" w:rsidRDefault="00704EFA" w:rsidP="00402FD8">
      <w:pPr>
        <w:pStyle w:val="aff1"/>
        <w:widowControl w:val="0"/>
        <w:numPr>
          <w:ilvl w:val="2"/>
          <w:numId w:val="61"/>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704EFA" w:rsidRDefault="00704EFA" w:rsidP="00402FD8">
      <w:pPr>
        <w:pStyle w:val="aff1"/>
        <w:widowControl w:val="0"/>
        <w:numPr>
          <w:ilvl w:val="2"/>
          <w:numId w:val="61"/>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704EFA" w:rsidRDefault="00704EFA" w:rsidP="00402FD8">
      <w:pPr>
        <w:pStyle w:val="aff1"/>
        <w:widowControl w:val="0"/>
        <w:numPr>
          <w:ilvl w:val="1"/>
          <w:numId w:val="61"/>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sidR="009212CA">
        <w:rPr>
          <w:u w:val="single"/>
        </w:rPr>
        <w:t>ДОУ</w:t>
      </w:r>
      <w:r>
        <w:rPr>
          <w:spacing w:val="-4"/>
          <w:u w:val="single"/>
        </w:rPr>
        <w:t xml:space="preserve"> </w:t>
      </w:r>
      <w:r>
        <w:rPr>
          <w:spacing w:val="-2"/>
          <w:u w:val="single"/>
        </w:rPr>
        <w:t>способствует:</w:t>
      </w:r>
    </w:p>
    <w:p w:rsidR="00704EFA" w:rsidRDefault="00704EFA" w:rsidP="00402FD8">
      <w:pPr>
        <w:pStyle w:val="aff1"/>
        <w:widowControl w:val="0"/>
        <w:numPr>
          <w:ilvl w:val="2"/>
          <w:numId w:val="61"/>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704EFA" w:rsidRDefault="00704EFA" w:rsidP="00402FD8">
      <w:pPr>
        <w:pStyle w:val="aff1"/>
        <w:widowControl w:val="0"/>
        <w:numPr>
          <w:ilvl w:val="2"/>
          <w:numId w:val="61"/>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704EFA" w:rsidRDefault="00704EFA" w:rsidP="00402FD8">
      <w:pPr>
        <w:pStyle w:val="aff1"/>
        <w:widowControl w:val="0"/>
        <w:numPr>
          <w:ilvl w:val="2"/>
          <w:numId w:val="61"/>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704EFA" w:rsidRDefault="00704EFA" w:rsidP="00402FD8">
      <w:pPr>
        <w:pStyle w:val="aff1"/>
        <w:widowControl w:val="0"/>
        <w:numPr>
          <w:ilvl w:val="2"/>
          <w:numId w:val="61"/>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871AB1" w:rsidRDefault="00871AB1" w:rsidP="00871AB1">
      <w:pPr>
        <w:pStyle w:val="aff1"/>
        <w:widowControl w:val="0"/>
        <w:tabs>
          <w:tab w:val="left" w:pos="878"/>
        </w:tabs>
        <w:autoSpaceDE w:val="0"/>
        <w:autoSpaceDN w:val="0"/>
        <w:spacing w:line="237" w:lineRule="auto"/>
        <w:ind w:left="878" w:right="121"/>
        <w:jc w:val="both"/>
      </w:pPr>
    </w:p>
    <w:p w:rsidR="00704EFA" w:rsidRDefault="00704EFA" w:rsidP="00402FD8">
      <w:pPr>
        <w:pStyle w:val="Heading1"/>
        <w:numPr>
          <w:ilvl w:val="0"/>
          <w:numId w:val="61"/>
        </w:numPr>
        <w:tabs>
          <w:tab w:val="left" w:pos="398"/>
        </w:tabs>
        <w:spacing w:before="266"/>
        <w:jc w:val="left"/>
      </w:pPr>
      <w:r>
        <w:lastRenderedPageBreak/>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704EFA" w:rsidRDefault="00704EFA" w:rsidP="00402FD8">
      <w:pPr>
        <w:pStyle w:val="aff1"/>
        <w:widowControl w:val="0"/>
        <w:numPr>
          <w:ilvl w:val="1"/>
          <w:numId w:val="61"/>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704EFA" w:rsidRDefault="00704EFA" w:rsidP="00402FD8">
      <w:pPr>
        <w:pStyle w:val="aff1"/>
        <w:widowControl w:val="0"/>
        <w:numPr>
          <w:ilvl w:val="0"/>
          <w:numId w:val="66"/>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704EFA" w:rsidRDefault="00704EFA" w:rsidP="00402FD8">
      <w:pPr>
        <w:pStyle w:val="aff1"/>
        <w:widowControl w:val="0"/>
        <w:numPr>
          <w:ilvl w:val="0"/>
          <w:numId w:val="66"/>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704EFA" w:rsidRDefault="00704EFA" w:rsidP="00402FD8">
      <w:pPr>
        <w:pStyle w:val="aff1"/>
        <w:widowControl w:val="0"/>
        <w:numPr>
          <w:ilvl w:val="1"/>
          <w:numId w:val="61"/>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704EFA" w:rsidRDefault="00704EFA" w:rsidP="00402FD8">
      <w:pPr>
        <w:pStyle w:val="aff1"/>
        <w:widowControl w:val="0"/>
        <w:numPr>
          <w:ilvl w:val="0"/>
          <w:numId w:val="65"/>
        </w:numPr>
        <w:tabs>
          <w:tab w:val="left" w:pos="585"/>
        </w:tabs>
        <w:autoSpaceDE w:val="0"/>
        <w:autoSpaceDN w:val="0"/>
        <w:ind w:left="585" w:hanging="427"/>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704EFA" w:rsidRDefault="00704EFA" w:rsidP="00402FD8">
      <w:pPr>
        <w:pStyle w:val="aff1"/>
        <w:widowControl w:val="0"/>
        <w:numPr>
          <w:ilvl w:val="0"/>
          <w:numId w:val="65"/>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704EFA" w:rsidRDefault="00704EFA" w:rsidP="00402FD8">
      <w:pPr>
        <w:pStyle w:val="aff1"/>
        <w:widowControl w:val="0"/>
        <w:numPr>
          <w:ilvl w:val="1"/>
          <w:numId w:val="61"/>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04EFA" w:rsidRDefault="00704EFA" w:rsidP="00402FD8">
      <w:pPr>
        <w:pStyle w:val="aff1"/>
        <w:widowControl w:val="0"/>
        <w:numPr>
          <w:ilvl w:val="1"/>
          <w:numId w:val="61"/>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704EFA" w:rsidRDefault="00704EFA" w:rsidP="00402FD8">
      <w:pPr>
        <w:pStyle w:val="aff1"/>
        <w:widowControl w:val="0"/>
        <w:numPr>
          <w:ilvl w:val="1"/>
          <w:numId w:val="61"/>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704EFA" w:rsidRDefault="00704EFA" w:rsidP="00402FD8">
      <w:pPr>
        <w:pStyle w:val="aff1"/>
        <w:widowControl w:val="0"/>
        <w:numPr>
          <w:ilvl w:val="0"/>
          <w:numId w:val="64"/>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704EFA" w:rsidRDefault="00704EFA" w:rsidP="00402FD8">
      <w:pPr>
        <w:pStyle w:val="aff1"/>
        <w:widowControl w:val="0"/>
        <w:numPr>
          <w:ilvl w:val="0"/>
          <w:numId w:val="64"/>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704EFA" w:rsidRDefault="00704EFA" w:rsidP="00402FD8">
      <w:pPr>
        <w:pStyle w:val="aff1"/>
        <w:widowControl w:val="0"/>
        <w:numPr>
          <w:ilvl w:val="1"/>
          <w:numId w:val="61"/>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704EFA" w:rsidRDefault="00704EFA" w:rsidP="00402FD8">
      <w:pPr>
        <w:pStyle w:val="aff1"/>
        <w:widowControl w:val="0"/>
        <w:numPr>
          <w:ilvl w:val="1"/>
          <w:numId w:val="61"/>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r w:rsidR="008A29C0">
        <w:rPr>
          <w:spacing w:val="-4"/>
          <w:u w:val="single"/>
        </w:rPr>
        <w:t xml:space="preserve"> </w:t>
      </w:r>
      <w:r w:rsidRPr="008A29C0">
        <w:rPr>
          <w:spacing w:val="-2"/>
          <w:u w:val="single"/>
        </w:rPr>
        <w:t>представлены:</w:t>
      </w:r>
    </w:p>
    <w:p w:rsidR="00704EFA" w:rsidRDefault="00704EFA" w:rsidP="00402FD8">
      <w:pPr>
        <w:pStyle w:val="aff1"/>
        <w:widowControl w:val="0"/>
        <w:numPr>
          <w:ilvl w:val="0"/>
          <w:numId w:val="63"/>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704EFA" w:rsidRDefault="00704EFA" w:rsidP="00402FD8">
      <w:pPr>
        <w:pStyle w:val="aff1"/>
        <w:widowControl w:val="0"/>
        <w:numPr>
          <w:ilvl w:val="0"/>
          <w:numId w:val="63"/>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704EFA" w:rsidRDefault="00704EFA" w:rsidP="00402FD8">
      <w:pPr>
        <w:pStyle w:val="aff1"/>
        <w:widowControl w:val="0"/>
        <w:numPr>
          <w:ilvl w:val="1"/>
          <w:numId w:val="61"/>
        </w:numPr>
        <w:tabs>
          <w:tab w:val="left" w:pos="585"/>
        </w:tabs>
        <w:autoSpaceDE w:val="0"/>
        <w:autoSpaceDN w:val="0"/>
        <w:ind w:right="113" w:firstLine="0"/>
        <w:jc w:val="both"/>
      </w:pPr>
      <w:r>
        <w:t xml:space="preserve">Профессиональная переподготовка педагогических работников </w:t>
      </w:r>
      <w:r w:rsidR="00871AB1">
        <w:t xml:space="preserve">ДОУ </w:t>
      </w:r>
      <w:r>
        <w:t>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704EFA" w:rsidRDefault="00704EFA" w:rsidP="00402FD8">
      <w:pPr>
        <w:pStyle w:val="aff1"/>
        <w:widowControl w:val="0"/>
        <w:numPr>
          <w:ilvl w:val="1"/>
          <w:numId w:val="61"/>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sidR="008A29C0">
        <w:rPr>
          <w:u w:val="single"/>
        </w:rPr>
        <w:t>заведующим ДОУ</w:t>
      </w:r>
      <w:r>
        <w:rPr>
          <w:u w:val="single"/>
        </w:rPr>
        <w:t xml:space="preserve"> являются:</w:t>
      </w:r>
    </w:p>
    <w:p w:rsidR="00704EFA" w:rsidRDefault="00704EFA" w:rsidP="00402FD8">
      <w:pPr>
        <w:pStyle w:val="aff1"/>
        <w:widowControl w:val="0"/>
        <w:numPr>
          <w:ilvl w:val="0"/>
          <w:numId w:val="62"/>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704EFA" w:rsidRDefault="00704EFA" w:rsidP="00402FD8">
      <w:pPr>
        <w:pStyle w:val="aff1"/>
        <w:widowControl w:val="0"/>
        <w:numPr>
          <w:ilvl w:val="0"/>
          <w:numId w:val="62"/>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704EFA" w:rsidRPr="00704EFA" w:rsidRDefault="00704EFA" w:rsidP="00402FD8">
      <w:pPr>
        <w:pStyle w:val="aff1"/>
        <w:widowControl w:val="0"/>
        <w:numPr>
          <w:ilvl w:val="0"/>
          <w:numId w:val="62"/>
        </w:numPr>
        <w:tabs>
          <w:tab w:val="left" w:pos="584"/>
        </w:tabs>
        <w:autoSpaceDE w:val="0"/>
        <w:autoSpaceDN w:val="0"/>
        <w:ind w:left="584" w:hanging="426"/>
        <w:jc w:val="both"/>
      </w:pPr>
      <w:r>
        <w:t>заявление</w:t>
      </w:r>
      <w:r>
        <w:rPr>
          <w:spacing w:val="-4"/>
        </w:rPr>
        <w:t xml:space="preserve"> </w:t>
      </w:r>
      <w:r>
        <w:rPr>
          <w:spacing w:val="-2"/>
        </w:rPr>
        <w:t>педагога.</w:t>
      </w:r>
    </w:p>
    <w:p w:rsidR="00704EFA" w:rsidRDefault="00704EFA" w:rsidP="00704EFA">
      <w:pPr>
        <w:pStyle w:val="aff1"/>
        <w:widowControl w:val="0"/>
        <w:tabs>
          <w:tab w:val="left" w:pos="584"/>
        </w:tabs>
        <w:autoSpaceDE w:val="0"/>
        <w:autoSpaceDN w:val="0"/>
        <w:ind w:left="584"/>
        <w:jc w:val="both"/>
      </w:pPr>
    </w:p>
    <w:p w:rsidR="00704EFA" w:rsidRDefault="00704EFA" w:rsidP="00402FD8">
      <w:pPr>
        <w:pStyle w:val="Heading1"/>
        <w:numPr>
          <w:ilvl w:val="0"/>
          <w:numId w:val="61"/>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704EFA" w:rsidRDefault="00704EFA" w:rsidP="00402FD8">
      <w:pPr>
        <w:pStyle w:val="aff1"/>
        <w:widowControl w:val="0"/>
        <w:numPr>
          <w:ilvl w:val="1"/>
          <w:numId w:val="61"/>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704EFA" w:rsidRDefault="00704EFA" w:rsidP="00402FD8">
      <w:pPr>
        <w:pStyle w:val="aff1"/>
        <w:widowControl w:val="0"/>
        <w:numPr>
          <w:ilvl w:val="1"/>
          <w:numId w:val="61"/>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704EFA" w:rsidRDefault="00704EFA" w:rsidP="00402FD8">
      <w:pPr>
        <w:pStyle w:val="aff1"/>
        <w:widowControl w:val="0"/>
        <w:numPr>
          <w:ilvl w:val="1"/>
          <w:numId w:val="61"/>
        </w:numPr>
        <w:tabs>
          <w:tab w:val="left" w:pos="724"/>
        </w:tabs>
        <w:autoSpaceDE w:val="0"/>
        <w:autoSpaceDN w:val="0"/>
        <w:spacing w:line="237" w:lineRule="auto"/>
        <w:ind w:right="118" w:firstLine="0"/>
        <w:jc w:val="both"/>
      </w:pPr>
      <w:r>
        <w:lastRenderedPageBreak/>
        <w:t>Нормативный полный срок обучения по всем программам повышения квалификации от 16 до 120 час</w:t>
      </w:r>
      <w:r w:rsidR="00871AB1">
        <w:t>ов, во всех формах (очной, очно-</w:t>
      </w:r>
      <w:r>
        <w:t>заочной, дистанционной,  накопительной системах повышения квалификации).</w:t>
      </w:r>
    </w:p>
    <w:p w:rsidR="00704EFA" w:rsidRDefault="00704EFA" w:rsidP="00402FD8">
      <w:pPr>
        <w:pStyle w:val="aff1"/>
        <w:widowControl w:val="0"/>
        <w:numPr>
          <w:ilvl w:val="1"/>
          <w:numId w:val="61"/>
        </w:numPr>
        <w:tabs>
          <w:tab w:val="left" w:pos="661"/>
        </w:tabs>
        <w:autoSpaceDE w:val="0"/>
        <w:autoSpaceDN w:val="0"/>
        <w:ind w:right="120" w:firstLine="0"/>
        <w:jc w:val="both"/>
      </w:pPr>
      <w:r>
        <w:t>Плановое повышение квалификации считается пройденным, ес</w:t>
      </w:r>
      <w:r w:rsidR="00871AB1">
        <w:t>ли педагогический работник ДОУ</w:t>
      </w:r>
      <w:r>
        <w:t xml:space="preserve"> успешно освоил программу курсов повышения квалификации и подтвердил результаты обучения удостоверением о курсовой переподготовке.</w:t>
      </w:r>
    </w:p>
    <w:p w:rsidR="00704EFA" w:rsidRDefault="00704EFA" w:rsidP="00402FD8">
      <w:pPr>
        <w:pStyle w:val="aff1"/>
        <w:widowControl w:val="0"/>
        <w:numPr>
          <w:ilvl w:val="1"/>
          <w:numId w:val="61"/>
        </w:numPr>
        <w:tabs>
          <w:tab w:val="left" w:pos="592"/>
        </w:tabs>
        <w:autoSpaceDE w:val="0"/>
        <w:autoSpaceDN w:val="0"/>
        <w:ind w:right="114" w:firstLine="0"/>
        <w:jc w:val="both"/>
      </w:pPr>
      <w:r>
        <w:t xml:space="preserve">За организацию и координацию работы по повышению квалификации педагогических работников ответственность несет </w:t>
      </w:r>
      <w:r w:rsidR="00871AB1">
        <w:t>старший воспитатель</w:t>
      </w:r>
      <w:r>
        <w:t>.</w:t>
      </w:r>
    </w:p>
    <w:p w:rsidR="00704EFA" w:rsidRDefault="008A29C0" w:rsidP="00402FD8">
      <w:pPr>
        <w:pStyle w:val="aff1"/>
        <w:widowControl w:val="0"/>
        <w:numPr>
          <w:ilvl w:val="1"/>
          <w:numId w:val="61"/>
        </w:numPr>
        <w:tabs>
          <w:tab w:val="left" w:pos="726"/>
        </w:tabs>
        <w:autoSpaceDE w:val="0"/>
        <w:autoSpaceDN w:val="0"/>
        <w:ind w:right="116" w:firstLine="0"/>
        <w:jc w:val="both"/>
      </w:pPr>
      <w:r>
        <w:rPr>
          <w:u w:val="single"/>
        </w:rPr>
        <w:t>Администрация ДОУ</w:t>
      </w:r>
      <w:r w:rsidR="00704EFA">
        <w:rPr>
          <w:u w:val="single"/>
        </w:rPr>
        <w:t xml:space="preserve"> в лице </w:t>
      </w:r>
      <w:r>
        <w:rPr>
          <w:u w:val="single"/>
        </w:rPr>
        <w:t>старшего воспитателя</w:t>
      </w:r>
      <w:r w:rsidR="00704EFA">
        <w:rPr>
          <w:u w:val="single"/>
        </w:rPr>
        <w:t>:</w:t>
      </w:r>
    </w:p>
    <w:p w:rsidR="00704EFA" w:rsidRDefault="00704EFA" w:rsidP="00402FD8">
      <w:pPr>
        <w:pStyle w:val="aff1"/>
        <w:widowControl w:val="0"/>
        <w:numPr>
          <w:ilvl w:val="2"/>
          <w:numId w:val="61"/>
        </w:numPr>
        <w:tabs>
          <w:tab w:val="left" w:pos="284"/>
        </w:tabs>
        <w:autoSpaceDE w:val="0"/>
        <w:autoSpaceDN w:val="0"/>
        <w:ind w:left="142"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704EFA" w:rsidRDefault="00704EFA" w:rsidP="00402FD8">
      <w:pPr>
        <w:pStyle w:val="aff1"/>
        <w:widowControl w:val="0"/>
        <w:numPr>
          <w:ilvl w:val="2"/>
          <w:numId w:val="61"/>
        </w:numPr>
        <w:tabs>
          <w:tab w:val="left" w:pos="284"/>
        </w:tabs>
        <w:autoSpaceDE w:val="0"/>
        <w:autoSpaceDN w:val="0"/>
        <w:ind w:left="142" w:right="125"/>
        <w:jc w:val="both"/>
      </w:pPr>
      <w:r>
        <w:t>дает рекомендации по выбору программы повышения квалификации, учитывая образовательные потре</w:t>
      </w:r>
      <w:r w:rsidR="00871AB1">
        <w:t>бности педагога и проблемы ДОУ</w:t>
      </w:r>
      <w:r>
        <w:t>;</w:t>
      </w:r>
    </w:p>
    <w:p w:rsidR="00704EFA" w:rsidRDefault="00704EFA" w:rsidP="00402FD8">
      <w:pPr>
        <w:pStyle w:val="aff1"/>
        <w:widowControl w:val="0"/>
        <w:numPr>
          <w:ilvl w:val="2"/>
          <w:numId w:val="61"/>
        </w:numPr>
        <w:tabs>
          <w:tab w:val="left" w:pos="284"/>
        </w:tabs>
        <w:autoSpaceDE w:val="0"/>
        <w:autoSpaceDN w:val="0"/>
        <w:ind w:left="142"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704EFA" w:rsidRDefault="00704EFA" w:rsidP="00402FD8">
      <w:pPr>
        <w:pStyle w:val="aff1"/>
        <w:widowControl w:val="0"/>
        <w:numPr>
          <w:ilvl w:val="1"/>
          <w:numId w:val="61"/>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704EFA" w:rsidRDefault="00704EFA" w:rsidP="00402FD8">
      <w:pPr>
        <w:pStyle w:val="aff1"/>
        <w:widowControl w:val="0"/>
        <w:numPr>
          <w:ilvl w:val="2"/>
          <w:numId w:val="61"/>
        </w:numPr>
        <w:autoSpaceDE w:val="0"/>
        <w:autoSpaceDN w:val="0"/>
        <w:ind w:left="142"/>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704EFA" w:rsidRDefault="00704EFA" w:rsidP="00402FD8">
      <w:pPr>
        <w:pStyle w:val="aff1"/>
        <w:widowControl w:val="0"/>
        <w:numPr>
          <w:ilvl w:val="2"/>
          <w:numId w:val="61"/>
        </w:numPr>
        <w:autoSpaceDE w:val="0"/>
        <w:autoSpaceDN w:val="0"/>
        <w:ind w:left="142"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w:t>
      </w:r>
      <w:r w:rsidR="008A29C0">
        <w:t xml:space="preserve">м и рекомендациям администрации </w:t>
      </w:r>
      <w:r>
        <w:t>общеобразовательной организации;</w:t>
      </w:r>
    </w:p>
    <w:p w:rsidR="00704EFA" w:rsidRDefault="00704EFA" w:rsidP="00402FD8">
      <w:pPr>
        <w:pStyle w:val="aff1"/>
        <w:widowControl w:val="0"/>
        <w:numPr>
          <w:ilvl w:val="2"/>
          <w:numId w:val="61"/>
        </w:numPr>
        <w:autoSpaceDE w:val="0"/>
        <w:autoSpaceDN w:val="0"/>
        <w:ind w:left="142"/>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704EFA" w:rsidRDefault="00704EFA" w:rsidP="00402FD8">
      <w:pPr>
        <w:pStyle w:val="aff1"/>
        <w:widowControl w:val="0"/>
        <w:numPr>
          <w:ilvl w:val="1"/>
          <w:numId w:val="61"/>
        </w:numPr>
        <w:tabs>
          <w:tab w:val="left" w:pos="635"/>
        </w:tabs>
        <w:autoSpaceDE w:val="0"/>
        <w:autoSpaceDN w:val="0"/>
        <w:spacing w:line="237" w:lineRule="auto"/>
        <w:ind w:right="114" w:firstLine="0"/>
        <w:jc w:val="both"/>
      </w:pPr>
      <w:r>
        <w:t xml:space="preserve">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w:t>
      </w:r>
      <w:r w:rsidR="00871AB1">
        <w:t>старшему воспитателю</w:t>
      </w:r>
      <w:r>
        <w:t xml:space="preserve"> и </w:t>
      </w:r>
      <w:r w:rsidR="00871AB1">
        <w:t>заведующему или секретарю</w:t>
      </w:r>
      <w:r>
        <w:t>.</w:t>
      </w:r>
    </w:p>
    <w:p w:rsidR="00704EFA" w:rsidRDefault="00704EFA" w:rsidP="00402FD8">
      <w:pPr>
        <w:pStyle w:val="aff1"/>
        <w:widowControl w:val="0"/>
        <w:numPr>
          <w:ilvl w:val="1"/>
          <w:numId w:val="61"/>
        </w:numPr>
        <w:tabs>
          <w:tab w:val="left" w:pos="635"/>
        </w:tabs>
        <w:autoSpaceDE w:val="0"/>
        <w:autoSpaceDN w:val="0"/>
        <w:ind w:right="116" w:firstLine="0"/>
        <w:jc w:val="both"/>
      </w:pPr>
      <w:r>
        <w:t xml:space="preserve">Педагоги общеобразовательной организации, прошедшие курсовую переподготовку могут привлекаться администрацией </w:t>
      </w:r>
      <w:r w:rsidR="00871AB1">
        <w:t>ДОУ</w:t>
      </w:r>
      <w:r>
        <w:t xml:space="preserve"> к проведению методических мероприятий на уровне </w:t>
      </w:r>
      <w:r w:rsidR="00871AB1">
        <w:t>учреждения</w:t>
      </w:r>
      <w:r>
        <w:t>.</w:t>
      </w:r>
    </w:p>
    <w:p w:rsidR="00704EFA" w:rsidRDefault="00704EFA" w:rsidP="00402FD8">
      <w:pPr>
        <w:pStyle w:val="aff1"/>
        <w:widowControl w:val="0"/>
        <w:numPr>
          <w:ilvl w:val="1"/>
          <w:numId w:val="61"/>
        </w:numPr>
        <w:tabs>
          <w:tab w:val="left" w:pos="752"/>
        </w:tabs>
        <w:autoSpaceDE w:val="0"/>
        <w:autoSpaceDN w:val="0"/>
        <w:spacing w:before="68"/>
        <w:ind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704EFA" w:rsidRDefault="00704EFA" w:rsidP="00402FD8">
      <w:pPr>
        <w:pStyle w:val="aff1"/>
        <w:widowControl w:val="0"/>
        <w:numPr>
          <w:ilvl w:val="1"/>
          <w:numId w:val="61"/>
        </w:numPr>
        <w:tabs>
          <w:tab w:val="left" w:pos="714"/>
        </w:tabs>
        <w:autoSpaceDE w:val="0"/>
        <w:autoSpaceDN w:val="0"/>
        <w:spacing w:before="1" w:line="237" w:lineRule="auto"/>
        <w:ind w:right="112" w:firstLine="0"/>
        <w:jc w:val="both"/>
      </w:pPr>
      <w:r>
        <w:t xml:space="preserve">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w:t>
      </w:r>
      <w:r w:rsidR="008A29C0">
        <w:t>ДОУ</w:t>
      </w:r>
      <w:r>
        <w:t xml:space="preserve"> сохраняется место работы и производится оплата учебного отпуска, в соответствии с законодательством Российской Федерации.</w:t>
      </w:r>
    </w:p>
    <w:p w:rsidR="00704EFA" w:rsidRDefault="00704EFA" w:rsidP="00402FD8">
      <w:pPr>
        <w:pStyle w:val="aff1"/>
        <w:widowControl w:val="0"/>
        <w:numPr>
          <w:ilvl w:val="1"/>
          <w:numId w:val="61"/>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704EFA" w:rsidRDefault="00704EFA" w:rsidP="00402FD8">
      <w:pPr>
        <w:pStyle w:val="aff1"/>
        <w:widowControl w:val="0"/>
        <w:numPr>
          <w:ilvl w:val="1"/>
          <w:numId w:val="61"/>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704EFA" w:rsidRDefault="00704EFA" w:rsidP="00402FD8">
      <w:pPr>
        <w:pStyle w:val="aff1"/>
        <w:widowControl w:val="0"/>
        <w:numPr>
          <w:ilvl w:val="1"/>
          <w:numId w:val="61"/>
        </w:numPr>
        <w:tabs>
          <w:tab w:val="left" w:pos="721"/>
        </w:tabs>
        <w:autoSpaceDE w:val="0"/>
        <w:autoSpaceDN w:val="0"/>
        <w:ind w:right="112" w:firstLine="0"/>
        <w:jc w:val="both"/>
      </w:pPr>
      <w:r>
        <w:t xml:space="preserve">В процессе посещения учебно-воспитательских мероприятий </w:t>
      </w:r>
      <w:r w:rsidR="00834465">
        <w:t>старший воспитатель</w:t>
      </w:r>
      <w:r>
        <w:t xml:space="preserve"> наблюдают за работой лучших педагогов и организуют работу по изучению передового педагогического опыта.</w:t>
      </w:r>
    </w:p>
    <w:p w:rsidR="00704EFA" w:rsidRDefault="00704EFA" w:rsidP="00402FD8">
      <w:pPr>
        <w:pStyle w:val="aff1"/>
        <w:widowControl w:val="0"/>
        <w:numPr>
          <w:ilvl w:val="1"/>
          <w:numId w:val="61"/>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w:t>
      </w:r>
      <w:r w:rsidR="00834465">
        <w:t>ДОУ</w:t>
      </w:r>
      <w:r>
        <w:t xml:space="preserve">, которые осуществляют свою деятельность в соответствии с </w:t>
      </w:r>
      <w:hyperlink r:id="rId39">
        <w:r>
          <w:t xml:space="preserve">Положением о </w:t>
        </w:r>
        <w:r w:rsidR="00871AB1">
          <w:t>педагогическом</w:t>
        </w:r>
      </w:hyperlink>
      <w:r>
        <w:t xml:space="preserve"> </w:t>
      </w:r>
      <w:hyperlink r:id="rId40">
        <w:r w:rsidR="00871AB1">
          <w:t>совете ДОУ</w:t>
        </w:r>
        <w:r>
          <w:t>.</w:t>
        </w:r>
      </w:hyperlink>
      <w:r>
        <w:t xml:space="preserve"> В конце учебного года определяется лучший представленный опыт.</w:t>
      </w:r>
    </w:p>
    <w:p w:rsidR="00704EFA" w:rsidRPr="00360D8B" w:rsidRDefault="00834465" w:rsidP="00402FD8">
      <w:pPr>
        <w:pStyle w:val="aff1"/>
        <w:widowControl w:val="0"/>
        <w:numPr>
          <w:ilvl w:val="1"/>
          <w:numId w:val="61"/>
        </w:numPr>
        <w:tabs>
          <w:tab w:val="left" w:pos="789"/>
        </w:tabs>
        <w:autoSpaceDE w:val="0"/>
        <w:autoSpaceDN w:val="0"/>
        <w:spacing w:line="237" w:lineRule="auto"/>
        <w:ind w:right="117" w:firstLine="0"/>
        <w:jc w:val="both"/>
      </w:pPr>
      <w:r>
        <w:t>Старший воспитатель</w:t>
      </w:r>
      <w:r w:rsidR="00704EFA">
        <w:t xml:space="preserve">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w:t>
      </w:r>
      <w:r w:rsidR="00704EFA">
        <w:lastRenderedPageBreak/>
        <w:t>чтениях, конференциях и т.п.</w:t>
      </w:r>
    </w:p>
    <w:p w:rsidR="00704EFA" w:rsidRDefault="00704EFA" w:rsidP="00402FD8">
      <w:pPr>
        <w:pStyle w:val="Heading1"/>
        <w:numPr>
          <w:ilvl w:val="0"/>
          <w:numId w:val="61"/>
        </w:numPr>
        <w:tabs>
          <w:tab w:val="left" w:pos="398"/>
        </w:tabs>
        <w:spacing w:before="273" w:line="275" w:lineRule="exact"/>
        <w:ind w:left="382"/>
      </w:pPr>
      <w:r>
        <w:t>Порядок</w:t>
      </w:r>
      <w:r>
        <w:rPr>
          <w:spacing w:val="-4"/>
        </w:rPr>
        <w:t xml:space="preserve"> </w:t>
      </w:r>
      <w:r>
        <w:rPr>
          <w:spacing w:val="-2"/>
        </w:rPr>
        <w:t>прохождения</w:t>
      </w:r>
    </w:p>
    <w:p w:rsidR="00704EFA" w:rsidRDefault="00704EFA" w:rsidP="00402FD8">
      <w:pPr>
        <w:pStyle w:val="aff1"/>
        <w:widowControl w:val="0"/>
        <w:numPr>
          <w:ilvl w:val="1"/>
          <w:numId w:val="61"/>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704EFA" w:rsidRDefault="00704EFA" w:rsidP="00402FD8">
      <w:pPr>
        <w:pStyle w:val="aff1"/>
        <w:widowControl w:val="0"/>
        <w:numPr>
          <w:ilvl w:val="1"/>
          <w:numId w:val="61"/>
        </w:numPr>
        <w:tabs>
          <w:tab w:val="left" w:pos="652"/>
        </w:tabs>
        <w:autoSpaceDE w:val="0"/>
        <w:autoSpaceDN w:val="0"/>
        <w:spacing w:line="237" w:lineRule="auto"/>
        <w:ind w:right="119" w:firstLine="0"/>
        <w:jc w:val="both"/>
      </w:pPr>
      <w:r>
        <w:t xml:space="preserve">При направлении работника </w:t>
      </w:r>
      <w:r w:rsidR="00834465">
        <w:t>ДОУ</w:t>
      </w:r>
      <w:r>
        <w:t xml:space="preserve"> для повышения квалификации с отрывом от работы за ним сохраняются место работы (должность) и средняя заработная плата.</w:t>
      </w:r>
    </w:p>
    <w:p w:rsidR="00704EFA" w:rsidRDefault="00704EFA" w:rsidP="00402FD8">
      <w:pPr>
        <w:pStyle w:val="aff1"/>
        <w:widowControl w:val="0"/>
        <w:numPr>
          <w:ilvl w:val="1"/>
          <w:numId w:val="61"/>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704EFA" w:rsidRDefault="00704EFA" w:rsidP="00402FD8">
      <w:pPr>
        <w:pStyle w:val="aff1"/>
        <w:widowControl w:val="0"/>
        <w:numPr>
          <w:ilvl w:val="1"/>
          <w:numId w:val="61"/>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704EFA" w:rsidRDefault="00704EFA" w:rsidP="00402FD8">
      <w:pPr>
        <w:pStyle w:val="aff1"/>
        <w:widowControl w:val="0"/>
        <w:numPr>
          <w:ilvl w:val="1"/>
          <w:numId w:val="61"/>
        </w:numPr>
        <w:tabs>
          <w:tab w:val="left" w:pos="820"/>
        </w:tabs>
        <w:autoSpaceDE w:val="0"/>
        <w:autoSpaceDN w:val="0"/>
        <w:spacing w:before="4" w:line="237" w:lineRule="auto"/>
        <w:ind w:right="119" w:firstLine="0"/>
        <w:jc w:val="both"/>
      </w:pPr>
      <w:r>
        <w:t xml:space="preserve">Педагогический работник </w:t>
      </w:r>
      <w:r w:rsidR="00834465">
        <w:t>ДОУ</w:t>
      </w:r>
      <w:r>
        <w:t xml:space="preserve">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704EFA" w:rsidRDefault="00704EFA" w:rsidP="00704EFA">
      <w:pPr>
        <w:tabs>
          <w:tab w:val="left" w:pos="820"/>
        </w:tabs>
        <w:spacing w:before="4" w:line="237" w:lineRule="auto"/>
        <w:ind w:left="158" w:right="119"/>
        <w:jc w:val="both"/>
      </w:pPr>
    </w:p>
    <w:p w:rsidR="00704EFA" w:rsidRDefault="00704EFA" w:rsidP="00402FD8">
      <w:pPr>
        <w:pStyle w:val="Heading1"/>
        <w:numPr>
          <w:ilvl w:val="0"/>
          <w:numId w:val="61"/>
        </w:numPr>
        <w:tabs>
          <w:tab w:val="left" w:pos="398"/>
        </w:tabs>
        <w:spacing w:before="273"/>
        <w:ind w:left="240"/>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704EFA" w:rsidRDefault="00834465" w:rsidP="00402FD8">
      <w:pPr>
        <w:pStyle w:val="aff1"/>
        <w:widowControl w:val="0"/>
        <w:numPr>
          <w:ilvl w:val="1"/>
          <w:numId w:val="61"/>
        </w:numPr>
        <w:tabs>
          <w:tab w:val="left" w:pos="662"/>
        </w:tabs>
        <w:autoSpaceDE w:val="0"/>
        <w:autoSpaceDN w:val="0"/>
        <w:ind w:right="116" w:firstLine="0"/>
        <w:jc w:val="both"/>
      </w:pPr>
      <w:r>
        <w:t>Старший воспитатель</w:t>
      </w:r>
      <w:r w:rsidR="00704EFA">
        <w:t xml:space="preserve"> осуществляет контроль соблюдения периодичности повышения квалификации педагогических </w:t>
      </w:r>
      <w:r w:rsidR="00704EFA">
        <w:rPr>
          <w:spacing w:val="-2"/>
        </w:rPr>
        <w:t>работников.</w:t>
      </w:r>
    </w:p>
    <w:p w:rsidR="00704EFA" w:rsidRDefault="00704EFA" w:rsidP="00402FD8">
      <w:pPr>
        <w:pStyle w:val="aff1"/>
        <w:widowControl w:val="0"/>
        <w:numPr>
          <w:ilvl w:val="1"/>
          <w:numId w:val="61"/>
        </w:numPr>
        <w:tabs>
          <w:tab w:val="left" w:pos="752"/>
        </w:tabs>
        <w:autoSpaceDE w:val="0"/>
        <w:autoSpaceDN w:val="0"/>
        <w:spacing w:line="237" w:lineRule="auto"/>
        <w:ind w:right="114" w:firstLine="0"/>
        <w:jc w:val="both"/>
      </w:pPr>
      <w:r>
        <w:t xml:space="preserve">По завершении курсов повышения квалификации педагогический работник общеобразовательной организации обязан представить </w:t>
      </w:r>
      <w:r w:rsidR="00834465">
        <w:t>заведующему, старшему воспитателю</w:t>
      </w:r>
      <w:r>
        <w:t xml:space="preserve"> и специалисту по кадрам </w:t>
      </w:r>
      <w:r w:rsidR="00834465">
        <w:t xml:space="preserve">(секретарю) </w:t>
      </w:r>
      <w:r>
        <w:t>документ о получении дополнительного профессионального образования.</w:t>
      </w:r>
    </w:p>
    <w:p w:rsidR="00704EFA" w:rsidRDefault="00704EFA" w:rsidP="00704EFA">
      <w:pPr>
        <w:pStyle w:val="aff1"/>
        <w:tabs>
          <w:tab w:val="left" w:pos="752"/>
        </w:tabs>
        <w:spacing w:line="237" w:lineRule="auto"/>
        <w:ind w:left="158" w:right="114"/>
        <w:jc w:val="both"/>
      </w:pPr>
    </w:p>
    <w:p w:rsidR="00704EFA" w:rsidRDefault="00704EFA" w:rsidP="00402FD8">
      <w:pPr>
        <w:pStyle w:val="Heading1"/>
        <w:numPr>
          <w:ilvl w:val="0"/>
          <w:numId w:val="61"/>
        </w:numPr>
        <w:tabs>
          <w:tab w:val="left" w:pos="398"/>
        </w:tabs>
        <w:spacing w:before="273" w:line="274" w:lineRule="exact"/>
        <w:ind w:left="240"/>
      </w:pPr>
      <w:r>
        <w:t>Гарантии</w:t>
      </w:r>
      <w:r>
        <w:rPr>
          <w:spacing w:val="-3"/>
        </w:rPr>
        <w:t xml:space="preserve"> </w:t>
      </w:r>
      <w:r>
        <w:t>и</w:t>
      </w:r>
      <w:r>
        <w:rPr>
          <w:spacing w:val="-2"/>
        </w:rPr>
        <w:t xml:space="preserve"> компенсации</w:t>
      </w:r>
    </w:p>
    <w:p w:rsidR="00704EFA" w:rsidRDefault="00CE63D2" w:rsidP="00704EFA">
      <w:pPr>
        <w:pStyle w:val="af"/>
        <w:spacing w:before="64"/>
        <w:ind w:right="122"/>
      </w:pPr>
      <w:r>
        <w:t>7.1.</w:t>
      </w:r>
      <w:r w:rsidR="00704EFA">
        <w:t>Работникам</w:t>
      </w:r>
      <w:r w:rsidR="00704EFA">
        <w:rPr>
          <w:spacing w:val="41"/>
        </w:rPr>
        <w:t xml:space="preserve">  </w:t>
      </w:r>
      <w:r w:rsidR="00704EFA">
        <w:t>общеобразовательной</w:t>
      </w:r>
      <w:r w:rsidR="00704EFA">
        <w:rPr>
          <w:spacing w:val="42"/>
        </w:rPr>
        <w:t xml:space="preserve">  </w:t>
      </w:r>
      <w:r w:rsidR="00704EFA">
        <w:t>организации,</w:t>
      </w:r>
      <w:r w:rsidR="00704EFA">
        <w:rPr>
          <w:spacing w:val="40"/>
        </w:rPr>
        <w:t xml:space="preserve">  </w:t>
      </w:r>
      <w:r w:rsidR="00704EFA">
        <w:t>проходящим</w:t>
      </w:r>
      <w:r w:rsidR="00704EFA">
        <w:rPr>
          <w:spacing w:val="41"/>
        </w:rPr>
        <w:t xml:space="preserve">  </w:t>
      </w:r>
      <w:r w:rsidR="00704EFA">
        <w:rPr>
          <w:spacing w:val="-2"/>
        </w:rPr>
        <w:t>профессиональное</w:t>
      </w:r>
      <w:r w:rsidR="00704EFA" w:rsidRPr="00704EFA">
        <w:t xml:space="preserve"> </w:t>
      </w:r>
      <w:r w:rsidR="00704EFA">
        <w:t xml:space="preserve">обучение, </w:t>
      </w:r>
      <w:r w:rsidR="00834465">
        <w:t>заведующий ДОУ</w:t>
      </w:r>
      <w:r w:rsidR="00704EFA">
        <w:t xml:space="preserve"> предоставляет гарантии и компенсации, предусмотренные действующим трудовым законодательством Российской Федерации.</w:t>
      </w:r>
    </w:p>
    <w:p w:rsidR="00D95425" w:rsidRDefault="00CE63D2" w:rsidP="00C80C5F">
      <w:pPr>
        <w:widowControl w:val="0"/>
        <w:autoSpaceDE w:val="0"/>
        <w:autoSpaceDN w:val="0"/>
        <w:ind w:right="112"/>
        <w:jc w:val="both"/>
        <w:rPr>
          <w:spacing w:val="-2"/>
        </w:rPr>
      </w:pPr>
      <w:r>
        <w:t>7.2.</w:t>
      </w:r>
      <w:r w:rsidR="00704EFA">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00704EFA" w:rsidRPr="00CE63D2">
        <w:rPr>
          <w:spacing w:val="-2"/>
        </w:rPr>
        <w:t>работы.</w:t>
      </w:r>
    </w:p>
    <w:p w:rsidR="00C80C5F" w:rsidRDefault="00C80C5F" w:rsidP="00C80C5F">
      <w:pPr>
        <w:widowControl w:val="0"/>
        <w:autoSpaceDE w:val="0"/>
        <w:autoSpaceDN w:val="0"/>
        <w:ind w:right="112"/>
        <w:jc w:val="both"/>
      </w:pPr>
    </w:p>
    <w:p w:rsidR="00D95425" w:rsidRDefault="00D95425" w:rsidP="00402FD8">
      <w:pPr>
        <w:pStyle w:val="Heading1"/>
        <w:numPr>
          <w:ilvl w:val="0"/>
          <w:numId w:val="61"/>
        </w:numPr>
        <w:tabs>
          <w:tab w:val="left" w:pos="398"/>
        </w:tabs>
        <w:spacing w:line="275" w:lineRule="exact"/>
        <w:ind w:left="240"/>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D95425" w:rsidRDefault="00D95425" w:rsidP="00402FD8">
      <w:pPr>
        <w:pStyle w:val="aff1"/>
        <w:widowControl w:val="0"/>
        <w:numPr>
          <w:ilvl w:val="1"/>
          <w:numId w:val="61"/>
        </w:numPr>
        <w:tabs>
          <w:tab w:val="left" w:pos="695"/>
        </w:tabs>
        <w:autoSpaceDE w:val="0"/>
        <w:autoSpaceDN w:val="0"/>
        <w:spacing w:before="1" w:line="237" w:lineRule="auto"/>
        <w:ind w:right="113" w:firstLine="0"/>
        <w:jc w:val="both"/>
      </w:pPr>
      <w:r>
        <w:rPr>
          <w:u w:val="single"/>
        </w:rPr>
        <w:t>Слушатели, успешно п</w:t>
      </w:r>
      <w:r w:rsidR="00834465">
        <w:rPr>
          <w:u w:val="single"/>
        </w:rPr>
        <w:t>рошедшие курс обучения вне ДОУ</w:t>
      </w:r>
      <w:r>
        <w:rPr>
          <w:u w:val="single"/>
        </w:rPr>
        <w:t>, предоставляют в</w:t>
      </w:r>
      <w:r>
        <w:t xml:space="preserve"> </w:t>
      </w:r>
      <w:r>
        <w:rPr>
          <w:u w:val="single"/>
        </w:rPr>
        <w:t>общеобразовательную организацию документы государственного образца:</w:t>
      </w:r>
    </w:p>
    <w:p w:rsidR="00D95425" w:rsidRDefault="00D95425" w:rsidP="00402FD8">
      <w:pPr>
        <w:pStyle w:val="aff1"/>
        <w:widowControl w:val="0"/>
        <w:numPr>
          <w:ilvl w:val="2"/>
          <w:numId w:val="61"/>
        </w:numPr>
        <w:tabs>
          <w:tab w:val="left" w:pos="284"/>
        </w:tabs>
        <w:autoSpaceDE w:val="0"/>
        <w:autoSpaceDN w:val="0"/>
        <w:spacing w:before="1" w:line="237" w:lineRule="auto"/>
        <w:ind w:left="142"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w:t>
      </w:r>
      <w:r w:rsidR="00834465">
        <w:t>аров по программе в объеме от 36</w:t>
      </w:r>
      <w:r>
        <w:t xml:space="preserve"> до 100 часов;</w:t>
      </w:r>
    </w:p>
    <w:p w:rsidR="00D95425" w:rsidRDefault="00D95425" w:rsidP="00402FD8">
      <w:pPr>
        <w:pStyle w:val="aff1"/>
        <w:widowControl w:val="0"/>
        <w:numPr>
          <w:ilvl w:val="2"/>
          <w:numId w:val="61"/>
        </w:numPr>
        <w:tabs>
          <w:tab w:val="left" w:pos="284"/>
        </w:tabs>
        <w:autoSpaceDE w:val="0"/>
        <w:autoSpaceDN w:val="0"/>
        <w:spacing w:before="3" w:line="237" w:lineRule="auto"/>
        <w:ind w:left="142" w:right="116"/>
        <w:jc w:val="both"/>
      </w:pPr>
      <w:r>
        <w:t>свидетельство о повышении квалификации - для лиц, прошедших обучение по программе в объеме свыше 100 часов;</w:t>
      </w:r>
    </w:p>
    <w:p w:rsidR="00D95425" w:rsidRDefault="00D95425" w:rsidP="00402FD8">
      <w:pPr>
        <w:pStyle w:val="aff1"/>
        <w:widowControl w:val="0"/>
        <w:numPr>
          <w:ilvl w:val="2"/>
          <w:numId w:val="61"/>
        </w:numPr>
        <w:tabs>
          <w:tab w:val="left" w:pos="284"/>
        </w:tabs>
        <w:autoSpaceDE w:val="0"/>
        <w:autoSpaceDN w:val="0"/>
        <w:ind w:left="142"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D95425" w:rsidRDefault="00D95425" w:rsidP="00402FD8">
      <w:pPr>
        <w:pStyle w:val="aff1"/>
        <w:widowControl w:val="0"/>
        <w:numPr>
          <w:ilvl w:val="1"/>
          <w:numId w:val="61"/>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D95425" w:rsidRDefault="00D95425" w:rsidP="00402FD8">
      <w:pPr>
        <w:pStyle w:val="aff1"/>
        <w:widowControl w:val="0"/>
        <w:numPr>
          <w:ilvl w:val="1"/>
          <w:numId w:val="61"/>
        </w:numPr>
        <w:tabs>
          <w:tab w:val="left" w:pos="592"/>
        </w:tabs>
        <w:autoSpaceDE w:val="0"/>
        <w:autoSpaceDN w:val="0"/>
        <w:spacing w:line="237" w:lineRule="auto"/>
        <w:ind w:right="116" w:firstLine="0"/>
        <w:jc w:val="both"/>
      </w:pPr>
      <w:r>
        <w:t xml:space="preserve">Результаты работы во временных </w:t>
      </w:r>
      <w:r w:rsidR="00871AB1">
        <w:t>творческих занятиях внутри ДОУ</w:t>
      </w:r>
      <w:r>
        <w:t xml:space="preserve">, </w:t>
      </w:r>
      <w:r>
        <w:lastRenderedPageBreak/>
        <w:t>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C80C5F" w:rsidRDefault="00C80C5F" w:rsidP="00402FD8">
      <w:pPr>
        <w:pStyle w:val="Heading1"/>
        <w:numPr>
          <w:ilvl w:val="0"/>
          <w:numId w:val="61"/>
        </w:numPr>
        <w:tabs>
          <w:tab w:val="left" w:pos="398"/>
        </w:tabs>
        <w:spacing w:before="270"/>
        <w:ind w:left="240"/>
        <w:jc w:val="left"/>
      </w:pPr>
      <w:r>
        <w:rPr>
          <w:spacing w:val="-2"/>
        </w:rPr>
        <w:t>Документация</w:t>
      </w:r>
    </w:p>
    <w:p w:rsidR="00C80C5F" w:rsidRDefault="00C80C5F" w:rsidP="00402FD8">
      <w:pPr>
        <w:pStyle w:val="aff1"/>
        <w:widowControl w:val="0"/>
        <w:numPr>
          <w:ilvl w:val="1"/>
          <w:numId w:val="61"/>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C80C5F" w:rsidRDefault="00C80C5F" w:rsidP="00402FD8">
      <w:pPr>
        <w:pStyle w:val="aff1"/>
        <w:widowControl w:val="0"/>
        <w:numPr>
          <w:ilvl w:val="2"/>
          <w:numId w:val="61"/>
        </w:numPr>
        <w:tabs>
          <w:tab w:val="left" w:pos="284"/>
        </w:tabs>
        <w:autoSpaceDE w:val="0"/>
        <w:autoSpaceDN w:val="0"/>
        <w:ind w:left="142" w:right="123" w:hanging="284"/>
        <w:jc w:val="both"/>
      </w:pPr>
      <w:r>
        <w:t>перспективный план прохождения курсов повышения квалификации руководящих работников на 3 года;</w:t>
      </w:r>
    </w:p>
    <w:p w:rsidR="00C80C5F" w:rsidRDefault="00C80C5F" w:rsidP="00402FD8">
      <w:pPr>
        <w:pStyle w:val="aff1"/>
        <w:widowControl w:val="0"/>
        <w:numPr>
          <w:ilvl w:val="2"/>
          <w:numId w:val="61"/>
        </w:numPr>
        <w:tabs>
          <w:tab w:val="left" w:pos="284"/>
        </w:tabs>
        <w:autoSpaceDE w:val="0"/>
        <w:autoSpaceDN w:val="0"/>
        <w:ind w:left="142" w:right="121" w:hanging="284"/>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C80C5F" w:rsidRDefault="00C80C5F" w:rsidP="00402FD8">
      <w:pPr>
        <w:pStyle w:val="aff1"/>
        <w:widowControl w:val="0"/>
        <w:numPr>
          <w:ilvl w:val="2"/>
          <w:numId w:val="61"/>
        </w:numPr>
        <w:tabs>
          <w:tab w:val="left" w:pos="284"/>
        </w:tabs>
        <w:autoSpaceDE w:val="0"/>
        <w:autoSpaceDN w:val="0"/>
        <w:ind w:left="142" w:right="117" w:hanging="284"/>
        <w:jc w:val="both"/>
      </w:pPr>
      <w:r>
        <w:t>перспективный план прохождения курсов повышения квалификации обслуживающего персонала на 5 лет;</w:t>
      </w:r>
    </w:p>
    <w:p w:rsidR="00C80C5F" w:rsidRDefault="00C80C5F" w:rsidP="00402FD8">
      <w:pPr>
        <w:pStyle w:val="aff1"/>
        <w:widowControl w:val="0"/>
        <w:numPr>
          <w:ilvl w:val="2"/>
          <w:numId w:val="61"/>
        </w:numPr>
        <w:tabs>
          <w:tab w:val="left" w:pos="284"/>
        </w:tabs>
        <w:autoSpaceDE w:val="0"/>
        <w:autoSpaceDN w:val="0"/>
        <w:ind w:left="142" w:right="120" w:hanging="284"/>
        <w:jc w:val="both"/>
      </w:pPr>
      <w:r>
        <w:t>копии документов о прохождении курсов повышения квалификации, профессиональной переподготовки (в личных делах работников);</w:t>
      </w:r>
    </w:p>
    <w:p w:rsidR="00C80C5F" w:rsidRDefault="00871AB1" w:rsidP="00402FD8">
      <w:pPr>
        <w:pStyle w:val="aff1"/>
        <w:widowControl w:val="0"/>
        <w:numPr>
          <w:ilvl w:val="2"/>
          <w:numId w:val="61"/>
        </w:numPr>
        <w:tabs>
          <w:tab w:val="left" w:pos="284"/>
        </w:tabs>
        <w:autoSpaceDE w:val="0"/>
        <w:autoSpaceDN w:val="0"/>
        <w:ind w:left="142" w:right="119" w:hanging="284"/>
        <w:jc w:val="both"/>
      </w:pPr>
      <w:r>
        <w:t>база данных о работниках ДОУ</w:t>
      </w:r>
      <w:r w:rsidR="00C80C5F">
        <w:t>, включающая сведения о курсовой переподготовке, темах самообразования педагогов, представлении педагогами передового опыта.</w:t>
      </w:r>
    </w:p>
    <w:p w:rsidR="00C80C5F" w:rsidRDefault="00C80C5F" w:rsidP="00402FD8">
      <w:pPr>
        <w:pStyle w:val="aff1"/>
        <w:widowControl w:val="0"/>
        <w:numPr>
          <w:ilvl w:val="1"/>
          <w:numId w:val="61"/>
        </w:numPr>
        <w:tabs>
          <w:tab w:val="left" w:pos="649"/>
        </w:tabs>
        <w:autoSpaceDE w:val="0"/>
        <w:autoSpaceDN w:val="0"/>
        <w:spacing w:line="247" w:lineRule="auto"/>
        <w:ind w:right="122" w:firstLine="0"/>
        <w:jc w:val="both"/>
      </w:pPr>
      <w:r>
        <w:t xml:space="preserve">Перспективные планы прохождения курсов повышения квалификации работников </w:t>
      </w:r>
      <w:r w:rsidR="00834465">
        <w:t>ДОУ</w:t>
      </w:r>
      <w:r>
        <w:t xml:space="preserve"> разрабатываются ежегодно на начало учебного года и утверждаются приказом </w:t>
      </w:r>
      <w:r w:rsidR="00834465">
        <w:t>заведующим ДОУ</w:t>
      </w:r>
      <w:r>
        <w:t>.</w:t>
      </w:r>
    </w:p>
    <w:p w:rsidR="00C80C5F" w:rsidRDefault="00C80C5F" w:rsidP="00402FD8">
      <w:pPr>
        <w:pStyle w:val="aff1"/>
        <w:widowControl w:val="0"/>
        <w:numPr>
          <w:ilvl w:val="1"/>
          <w:numId w:val="61"/>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C80C5F" w:rsidRDefault="00C80C5F" w:rsidP="00C80C5F">
      <w:pPr>
        <w:pStyle w:val="aff1"/>
        <w:widowControl w:val="0"/>
        <w:autoSpaceDE w:val="0"/>
        <w:autoSpaceDN w:val="0"/>
        <w:spacing w:before="27" w:line="283" w:lineRule="auto"/>
        <w:ind w:left="158" w:right="114"/>
        <w:jc w:val="both"/>
      </w:pPr>
    </w:p>
    <w:p w:rsidR="00704EFA" w:rsidRDefault="00C80C5F" w:rsidP="00704EFA">
      <w:pPr>
        <w:pStyle w:val="af"/>
        <w:spacing w:before="5"/>
      </w:pPr>
      <w:r>
        <w:t>10.Заключительные положения.</w:t>
      </w:r>
    </w:p>
    <w:p w:rsidR="00C80C5F" w:rsidRDefault="00C80C5F" w:rsidP="00704EFA">
      <w:pPr>
        <w:pStyle w:val="af"/>
        <w:spacing w:before="5"/>
      </w:pPr>
      <w:r>
        <w:t>10.1.</w:t>
      </w:r>
      <w:r w:rsidRPr="00C80C5F">
        <w:t xml:space="preserve"> </w:t>
      </w:r>
      <w:r>
        <w:t xml:space="preserve">Настоящее </w:t>
      </w:r>
      <w:hyperlink r:id="rId41">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w:t>
      </w:r>
      <w:r w:rsidR="00834465">
        <w:t>заведующим ДОУ</w:t>
      </w:r>
      <w:r>
        <w:t>.</w:t>
      </w:r>
    </w:p>
    <w:p w:rsidR="00C80C5F" w:rsidRDefault="00C80C5F" w:rsidP="00704EFA">
      <w:pPr>
        <w:pStyle w:val="af"/>
        <w:spacing w:before="5"/>
        <w:rPr>
          <w:spacing w:val="-2"/>
        </w:rPr>
      </w:pPr>
      <w:r>
        <w:t>10.2.</w:t>
      </w:r>
      <w:r w:rsidRPr="00C80C5F">
        <w:t xml:space="preserve"> </w:t>
      </w: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C80C5F" w:rsidRDefault="00C80C5F" w:rsidP="00704EFA">
      <w:pPr>
        <w:pStyle w:val="af"/>
        <w:spacing w:before="5"/>
      </w:pPr>
      <w:r>
        <w:rPr>
          <w:spacing w:val="-2"/>
        </w:rPr>
        <w:t>10.3.</w:t>
      </w:r>
      <w:r w:rsidRPr="00C80C5F">
        <w:t xml:space="preserve"> </w:t>
      </w: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C80C5F" w:rsidRDefault="00C80C5F" w:rsidP="00704EFA">
      <w:pPr>
        <w:pStyle w:val="af"/>
        <w:spacing w:before="5"/>
      </w:pPr>
      <w:r>
        <w:t>10.4.</w:t>
      </w:r>
      <w:r w:rsidRPr="00C80C5F">
        <w:t xml:space="preserve"> </w:t>
      </w: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Default="00776351" w:rsidP="00704EFA">
      <w:pPr>
        <w:pStyle w:val="af"/>
        <w:spacing w:before="5"/>
      </w:pPr>
    </w:p>
    <w:p w:rsidR="00776351" w:rsidRPr="00704EFA" w:rsidRDefault="00776351" w:rsidP="00776351">
      <w:pPr>
        <w:ind w:firstLine="426"/>
        <w:jc w:val="right"/>
        <w:rPr>
          <w:b/>
          <w:i/>
        </w:rPr>
      </w:pPr>
      <w:r>
        <w:rPr>
          <w:b/>
          <w:i/>
        </w:rPr>
        <w:t>Приложение № 6</w:t>
      </w:r>
    </w:p>
    <w:p w:rsidR="00776351" w:rsidRDefault="00776351" w:rsidP="00776351">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776351" w:rsidRPr="0076066F" w:rsidRDefault="00776351" w:rsidP="00776351">
      <w:r w:rsidRPr="0076066F">
        <w:t xml:space="preserve">г. Казань                                                                           </w:t>
      </w:r>
      <w:r>
        <w:t xml:space="preserve">              </w:t>
      </w:r>
      <w:r w:rsidRPr="0076066F">
        <w:t xml:space="preserve">     “_____” _____ 20_____г.</w:t>
      </w:r>
    </w:p>
    <w:p w:rsidR="00776351" w:rsidRPr="0076066F" w:rsidRDefault="00776351" w:rsidP="00776351"/>
    <w:p w:rsidR="00776351" w:rsidRPr="0076066F" w:rsidRDefault="00776351" w:rsidP="00776351"/>
    <w:p w:rsidR="00776351" w:rsidRDefault="00776351" w:rsidP="00776351">
      <w:pPr>
        <w:jc w:val="both"/>
        <w:rPr>
          <w:i/>
          <w:u w:val="single"/>
        </w:rPr>
      </w:pPr>
      <w:r>
        <w:rPr>
          <w:i/>
          <w:u w:val="single"/>
        </w:rPr>
        <w:t>МАДОУ «Детский сад №161 комбинированного вида» Приволжского района г.Казани,</w:t>
      </w:r>
    </w:p>
    <w:p w:rsidR="00776351" w:rsidRPr="00C8049E" w:rsidRDefault="00776351" w:rsidP="00776351">
      <w:pPr>
        <w:jc w:val="both"/>
        <w:rPr>
          <w:i/>
        </w:rPr>
      </w:pPr>
      <w:r>
        <w:rPr>
          <w:i/>
          <w:sz w:val="20"/>
          <w:szCs w:val="20"/>
        </w:rPr>
        <w:t xml:space="preserve">   </w:t>
      </w:r>
      <w:r w:rsidRPr="00C8049E">
        <w:rPr>
          <w:i/>
          <w:sz w:val="20"/>
          <w:szCs w:val="20"/>
        </w:rPr>
        <w:t xml:space="preserve">(наименование организации)       </w:t>
      </w:r>
    </w:p>
    <w:p w:rsidR="00776351" w:rsidRDefault="00776351" w:rsidP="00776351">
      <w:pPr>
        <w:jc w:val="both"/>
        <w:rPr>
          <w:i/>
          <w:u w:val="single"/>
        </w:rPr>
      </w:pPr>
    </w:p>
    <w:p w:rsidR="00776351" w:rsidRPr="00776351" w:rsidRDefault="00776351" w:rsidP="00776351">
      <w:pPr>
        <w:jc w:val="both"/>
        <w:rPr>
          <w:i/>
          <w:u w:val="single"/>
        </w:rPr>
      </w:pPr>
      <w:r w:rsidRPr="0076066F">
        <w:t xml:space="preserve">именуемое в дальнейшем «Работодатель» </w:t>
      </w:r>
      <w:r>
        <w:t xml:space="preserve">  </w:t>
      </w:r>
    </w:p>
    <w:p w:rsidR="00776351" w:rsidRPr="00C8049E" w:rsidRDefault="00776351" w:rsidP="00776351">
      <w:pPr>
        <w:jc w:val="both"/>
      </w:pPr>
      <w:r w:rsidRPr="00C8049E">
        <w:t>в</w:t>
      </w:r>
      <w:r>
        <w:t xml:space="preserve"> лице__________________________________________________________</w:t>
      </w:r>
    </w:p>
    <w:p w:rsidR="00776351" w:rsidRPr="00C8049E" w:rsidRDefault="00776351" w:rsidP="00776351">
      <w:pPr>
        <w:jc w:val="center"/>
        <w:rPr>
          <w:i/>
          <w:sz w:val="20"/>
          <w:szCs w:val="20"/>
        </w:rPr>
      </w:pPr>
      <w:r w:rsidRPr="00C8049E">
        <w:rPr>
          <w:i/>
          <w:sz w:val="20"/>
          <w:szCs w:val="20"/>
        </w:rPr>
        <w:t>(ФИО руководителя организации)</w:t>
      </w:r>
    </w:p>
    <w:p w:rsidR="00776351" w:rsidRPr="0076066F" w:rsidRDefault="00776351" w:rsidP="00776351">
      <w:pPr>
        <w:jc w:val="both"/>
      </w:pPr>
      <w:r>
        <w:rPr>
          <w:sz w:val="20"/>
          <w:szCs w:val="20"/>
        </w:rPr>
        <w:t xml:space="preserve"> </w:t>
      </w:r>
    </w:p>
    <w:p w:rsidR="00776351" w:rsidRDefault="00776351" w:rsidP="00776351">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776351" w:rsidRDefault="00776351" w:rsidP="00776351">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776351" w:rsidRPr="00776351" w:rsidRDefault="00776351" w:rsidP="00776351">
      <w:pPr>
        <w:jc w:val="both"/>
      </w:pPr>
      <w:r w:rsidRPr="00C8049E">
        <w:t>именуемый (ая)</w:t>
      </w:r>
      <w:r>
        <w:t xml:space="preserve"> в  дальнейшем «Работник»  заключили настоящий договор о  нижеследующем.</w:t>
      </w:r>
    </w:p>
    <w:p w:rsidR="00776351" w:rsidRPr="00BA395C"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776351" w:rsidRPr="008D71BC"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6" w:name="dfasrgoak6"/>
      <w:bookmarkEnd w:id="46"/>
      <w:r w:rsidRPr="008D71BC">
        <w:t xml:space="preserve"> </w:t>
      </w:r>
    </w:p>
    <w:p w:rsidR="00776351"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7" w:name="dfastqtydi"/>
      <w:bookmarkEnd w:id="47"/>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776351"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776351"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776351" w:rsidRPr="003D4BF7"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776351"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776351" w:rsidRDefault="00776351" w:rsidP="00776351">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776351" w:rsidRPr="003D4BF7" w:rsidRDefault="00776351" w:rsidP="00776351">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776351" w:rsidRPr="000D4345"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776351" w:rsidRPr="000D4345"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1nn4fq"/>
      <w:bookmarkStart w:id="49" w:name="dfasf7rs8n"/>
      <w:bookmarkEnd w:id="48"/>
      <w:bookmarkEnd w:id="49"/>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776351" w:rsidRPr="000D4345"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0" w:name="dfasn4w654"/>
      <w:bookmarkEnd w:id="50"/>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776351"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1" w:name="dfas9m165v"/>
      <w:bookmarkEnd w:id="51"/>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776351" w:rsidRPr="0076066F" w:rsidRDefault="00776351" w:rsidP="0077635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776351" w:rsidRPr="0076066F" w:rsidRDefault="00776351" w:rsidP="00776351">
      <w:pPr>
        <w:ind w:firstLine="700"/>
        <w:jc w:val="center"/>
        <w:rPr>
          <w:b/>
        </w:rPr>
      </w:pPr>
      <w:r w:rsidRPr="0076066F">
        <w:rPr>
          <w:b/>
        </w:rPr>
        <w:t>2. Права и обязанности сторон</w:t>
      </w:r>
    </w:p>
    <w:p w:rsidR="00776351" w:rsidRPr="0076066F" w:rsidRDefault="00776351" w:rsidP="00776351">
      <w:pPr>
        <w:jc w:val="both"/>
      </w:pPr>
      <w:r w:rsidRPr="0076066F">
        <w:t>2.1. Работодатель обязан:</w:t>
      </w:r>
    </w:p>
    <w:p w:rsidR="00776351" w:rsidRPr="0076066F" w:rsidRDefault="00776351" w:rsidP="00402FD8">
      <w:pPr>
        <w:numPr>
          <w:ilvl w:val="0"/>
          <w:numId w:val="42"/>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776351" w:rsidRPr="0076066F" w:rsidRDefault="00776351" w:rsidP="00402FD8">
      <w:pPr>
        <w:numPr>
          <w:ilvl w:val="0"/>
          <w:numId w:val="42"/>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776351" w:rsidRPr="0076066F" w:rsidRDefault="00776351" w:rsidP="00402FD8">
      <w:pPr>
        <w:numPr>
          <w:ilvl w:val="0"/>
          <w:numId w:val="42"/>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776351" w:rsidRPr="0076066F" w:rsidRDefault="00776351" w:rsidP="00402FD8">
      <w:pPr>
        <w:numPr>
          <w:ilvl w:val="0"/>
          <w:numId w:val="42"/>
        </w:numPr>
        <w:pBdr>
          <w:top w:val="nil"/>
          <w:left w:val="nil"/>
          <w:bottom w:val="nil"/>
          <w:right w:val="nil"/>
          <w:between w:val="nil"/>
        </w:pBdr>
        <w:contextualSpacing/>
        <w:jc w:val="both"/>
      </w:pPr>
      <w:r>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776351" w:rsidRPr="00702B1E" w:rsidRDefault="00776351" w:rsidP="00402FD8">
      <w:pPr>
        <w:numPr>
          <w:ilvl w:val="0"/>
          <w:numId w:val="42"/>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776351" w:rsidRPr="0076066F" w:rsidRDefault="00776351" w:rsidP="00776351">
      <w:pPr>
        <w:jc w:val="both"/>
      </w:pPr>
      <w:r w:rsidRPr="0076066F">
        <w:t>2.2. Работодатель вправе:</w:t>
      </w:r>
    </w:p>
    <w:p w:rsidR="00776351" w:rsidRDefault="00776351" w:rsidP="00402FD8">
      <w:pPr>
        <w:numPr>
          <w:ilvl w:val="0"/>
          <w:numId w:val="43"/>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776351" w:rsidRPr="0076066F" w:rsidRDefault="00776351" w:rsidP="00776351">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776351" w:rsidRPr="0076066F" w:rsidRDefault="00776351" w:rsidP="00776351">
      <w:pPr>
        <w:jc w:val="both"/>
      </w:pPr>
      <w:r>
        <w:t xml:space="preserve"> </w:t>
      </w:r>
      <w:r w:rsidRPr="0076066F">
        <w:t>2.</w:t>
      </w:r>
      <w:r>
        <w:t>3</w:t>
      </w:r>
      <w:r w:rsidRPr="0076066F">
        <w:t xml:space="preserve">. </w:t>
      </w:r>
      <w:r>
        <w:t xml:space="preserve">Работник </w:t>
      </w:r>
      <w:r w:rsidRPr="0076066F">
        <w:t xml:space="preserve"> обязан:</w:t>
      </w:r>
    </w:p>
    <w:p w:rsidR="00776351" w:rsidRDefault="00776351" w:rsidP="00402FD8">
      <w:pPr>
        <w:numPr>
          <w:ilvl w:val="0"/>
          <w:numId w:val="44"/>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776351" w:rsidRPr="0076066F" w:rsidRDefault="00776351" w:rsidP="00776351">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76351" w:rsidRPr="0076066F" w:rsidRDefault="00776351" w:rsidP="00776351">
      <w:pPr>
        <w:ind w:firstLine="700"/>
        <w:jc w:val="center"/>
        <w:rPr>
          <w:b/>
        </w:rPr>
      </w:pPr>
      <w:r w:rsidRPr="0076066F">
        <w:rPr>
          <w:b/>
        </w:rPr>
        <w:t xml:space="preserve"> </w:t>
      </w:r>
    </w:p>
    <w:p w:rsidR="00776351" w:rsidRPr="0076066F" w:rsidRDefault="00776351" w:rsidP="00776351">
      <w:pPr>
        <w:ind w:firstLine="700"/>
        <w:jc w:val="center"/>
        <w:rPr>
          <w:b/>
        </w:rPr>
      </w:pPr>
      <w:r>
        <w:rPr>
          <w:b/>
        </w:rPr>
        <w:t>3.</w:t>
      </w:r>
      <w:r w:rsidRPr="0076066F">
        <w:rPr>
          <w:b/>
        </w:rPr>
        <w:t xml:space="preserve"> Ответственность сторон</w:t>
      </w:r>
    </w:p>
    <w:p w:rsidR="00776351" w:rsidRPr="0076066F" w:rsidRDefault="00776351" w:rsidP="00776351">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776351" w:rsidRPr="0076066F" w:rsidRDefault="00776351" w:rsidP="00776351">
      <w:pPr>
        <w:jc w:val="both"/>
      </w:pPr>
      <w:r>
        <w:t xml:space="preserve"> </w:t>
      </w:r>
      <w:r w:rsidRPr="0076066F">
        <w:t xml:space="preserve"> </w:t>
      </w:r>
    </w:p>
    <w:p w:rsidR="00776351" w:rsidRPr="0076066F" w:rsidRDefault="00776351" w:rsidP="00776351">
      <w:pPr>
        <w:ind w:firstLine="700"/>
        <w:jc w:val="center"/>
        <w:rPr>
          <w:b/>
        </w:rPr>
      </w:pPr>
      <w:r>
        <w:rPr>
          <w:b/>
        </w:rPr>
        <w:t>4</w:t>
      </w:r>
      <w:r w:rsidRPr="0076066F">
        <w:rPr>
          <w:b/>
        </w:rPr>
        <w:t>. Основания расторжения договора</w:t>
      </w:r>
    </w:p>
    <w:p w:rsidR="00776351" w:rsidRPr="0076066F" w:rsidRDefault="00776351" w:rsidP="00776351">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776351" w:rsidRPr="0076066F" w:rsidRDefault="00776351" w:rsidP="00776351">
      <w:pPr>
        <w:jc w:val="both"/>
      </w:pPr>
      <w:r>
        <w:t>4</w:t>
      </w:r>
      <w:r w:rsidRPr="0076066F">
        <w:t>.2.  Договор может быть расторгнут досрочно по соглашению сторон.</w:t>
      </w:r>
    </w:p>
    <w:p w:rsidR="00776351" w:rsidRPr="0076066F" w:rsidRDefault="00776351" w:rsidP="00776351">
      <w:pPr>
        <w:jc w:val="both"/>
        <w:rPr>
          <w:b/>
        </w:rPr>
      </w:pPr>
      <w:r>
        <w:t xml:space="preserve"> </w:t>
      </w:r>
      <w:r w:rsidRPr="0076066F">
        <w:t xml:space="preserve"> </w:t>
      </w:r>
    </w:p>
    <w:p w:rsidR="00776351" w:rsidRPr="0076066F" w:rsidRDefault="00776351" w:rsidP="00776351">
      <w:pPr>
        <w:ind w:firstLine="700"/>
        <w:jc w:val="center"/>
        <w:rPr>
          <w:b/>
        </w:rPr>
      </w:pPr>
      <w:r>
        <w:rPr>
          <w:b/>
        </w:rPr>
        <w:t>5</w:t>
      </w:r>
      <w:r w:rsidRPr="0076066F">
        <w:rPr>
          <w:b/>
        </w:rPr>
        <w:t>. Прочие условия</w:t>
      </w:r>
    </w:p>
    <w:p w:rsidR="00776351" w:rsidRPr="0076066F" w:rsidRDefault="00776351" w:rsidP="00776351">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776351" w:rsidRPr="0076066F" w:rsidRDefault="00776351" w:rsidP="00776351">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776351" w:rsidRPr="0076066F" w:rsidRDefault="00776351" w:rsidP="00776351">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776351" w:rsidRPr="0076066F" w:rsidRDefault="00776351" w:rsidP="00776351">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776351" w:rsidRPr="0076066F" w:rsidRDefault="00776351" w:rsidP="00776351">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776351" w:rsidRDefault="00776351" w:rsidP="00776351"/>
    <w:p w:rsidR="00776351" w:rsidRDefault="00776351" w:rsidP="00776351"/>
    <w:p w:rsidR="00776351" w:rsidRDefault="00776351" w:rsidP="00776351"/>
    <w:p w:rsidR="00776351" w:rsidRDefault="00776351" w:rsidP="00776351"/>
    <w:p w:rsidR="00776351" w:rsidRDefault="00776351" w:rsidP="00776351"/>
    <w:p w:rsidR="00776351" w:rsidRDefault="00776351" w:rsidP="00776351"/>
    <w:p w:rsidR="00776351" w:rsidRDefault="00776351" w:rsidP="00776351"/>
    <w:p w:rsidR="00776351" w:rsidRDefault="00776351" w:rsidP="00776351"/>
    <w:p w:rsidR="00776351" w:rsidRDefault="00776351" w:rsidP="00776351"/>
    <w:p w:rsidR="00776351" w:rsidRDefault="00776351" w:rsidP="00776351">
      <w:pPr>
        <w:rPr>
          <w:b/>
        </w:rPr>
      </w:pPr>
    </w:p>
    <w:p w:rsidR="00776351" w:rsidRPr="0076066F" w:rsidRDefault="00776351" w:rsidP="00776351">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776351" w:rsidRPr="0076066F" w:rsidTr="00224FFD">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76351" w:rsidRPr="0076066F" w:rsidRDefault="00776351" w:rsidP="00224FFD">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76351" w:rsidRPr="0076066F" w:rsidRDefault="00776351" w:rsidP="00224FFD">
            <w:pPr>
              <w:jc w:val="center"/>
            </w:pPr>
            <w:r>
              <w:t>РАБОТНИК</w:t>
            </w:r>
          </w:p>
        </w:tc>
      </w:tr>
      <w:tr w:rsidR="00776351" w:rsidRPr="0076066F" w:rsidTr="00224FFD">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76351" w:rsidRDefault="00776351" w:rsidP="00224FFD">
            <w:pPr>
              <w:jc w:val="both"/>
              <w:rPr>
                <w:i/>
                <w:u w:val="single"/>
              </w:rPr>
            </w:pPr>
            <w:r w:rsidRPr="0076066F">
              <w:t xml:space="preserve">Наименование организации: </w:t>
            </w:r>
            <w:r>
              <w:rPr>
                <w:i/>
                <w:u w:val="single"/>
              </w:rPr>
              <w:t xml:space="preserve"> </w:t>
            </w:r>
          </w:p>
          <w:p w:rsidR="00776351" w:rsidRPr="0076066F" w:rsidRDefault="00776351" w:rsidP="00224FFD">
            <w:pPr>
              <w:jc w:val="both"/>
              <w:rPr>
                <w:i/>
                <w:u w:val="single"/>
              </w:rPr>
            </w:pPr>
            <w:r w:rsidRPr="0076066F">
              <w:rPr>
                <w:i/>
                <w:u w:val="single"/>
              </w:rPr>
              <w:t xml:space="preserve"> </w:t>
            </w:r>
            <w:r>
              <w:rPr>
                <w:i/>
                <w:u w:val="single"/>
              </w:rPr>
              <w:t xml:space="preserve"> </w:t>
            </w:r>
          </w:p>
          <w:p w:rsidR="00776351" w:rsidRDefault="00776351" w:rsidP="00224FFD">
            <w:pPr>
              <w:jc w:val="both"/>
            </w:pPr>
            <w:r w:rsidRPr="0076066F">
              <w:t xml:space="preserve">Адрес: </w:t>
            </w:r>
          </w:p>
          <w:p w:rsidR="00776351" w:rsidRPr="0076066F" w:rsidRDefault="00776351" w:rsidP="00224FFD">
            <w:pPr>
              <w:jc w:val="both"/>
              <w:rPr>
                <w:i/>
                <w:u w:val="single"/>
              </w:rPr>
            </w:pPr>
            <w:r>
              <w:rPr>
                <w:i/>
                <w:u w:val="single"/>
              </w:rPr>
              <w:t xml:space="preserve"> </w:t>
            </w:r>
          </w:p>
          <w:p w:rsidR="00776351" w:rsidRPr="0076066F" w:rsidRDefault="00776351" w:rsidP="00224FFD">
            <w:pPr>
              <w:jc w:val="both"/>
              <w:rPr>
                <w:i/>
                <w:u w:val="single"/>
              </w:rPr>
            </w:pPr>
            <w:r w:rsidRPr="0076066F">
              <w:t xml:space="preserve">ИНН </w:t>
            </w:r>
            <w:r>
              <w:rPr>
                <w:i/>
                <w:u w:val="single"/>
              </w:rPr>
              <w:t xml:space="preserve"> </w:t>
            </w:r>
          </w:p>
          <w:p w:rsidR="00776351" w:rsidRPr="0076066F" w:rsidRDefault="00776351" w:rsidP="00224FFD">
            <w:pPr>
              <w:jc w:val="both"/>
            </w:pPr>
            <w:r w:rsidRPr="0076066F">
              <w:t xml:space="preserve"> </w:t>
            </w:r>
          </w:p>
          <w:p w:rsidR="00776351" w:rsidRPr="0076066F" w:rsidRDefault="00776351" w:rsidP="00224FFD">
            <w:pPr>
              <w:jc w:val="both"/>
            </w:pPr>
            <w:r w:rsidRPr="0076066F">
              <w:t xml:space="preserve"> </w:t>
            </w:r>
          </w:p>
          <w:p w:rsidR="00776351" w:rsidRPr="0076066F" w:rsidRDefault="00776351" w:rsidP="00224FFD">
            <w:pPr>
              <w:jc w:val="both"/>
            </w:pPr>
            <w:r w:rsidRPr="0076066F">
              <w:t xml:space="preserve">  </w:t>
            </w:r>
          </w:p>
          <w:p w:rsidR="00776351" w:rsidRPr="0076066F" w:rsidRDefault="00776351" w:rsidP="00224FFD">
            <w:pPr>
              <w:jc w:val="both"/>
            </w:pPr>
          </w:p>
          <w:p w:rsidR="00776351" w:rsidRDefault="00776351" w:rsidP="00224FFD">
            <w:pPr>
              <w:jc w:val="both"/>
            </w:pPr>
            <w:r w:rsidRPr="0076066F">
              <w:t xml:space="preserve">Руководитель </w:t>
            </w:r>
            <w:r>
              <w:t>учреждения</w:t>
            </w:r>
          </w:p>
          <w:p w:rsidR="00776351" w:rsidRPr="0076066F" w:rsidRDefault="00776351" w:rsidP="00224FFD">
            <w:pPr>
              <w:jc w:val="both"/>
              <w:rPr>
                <w:i/>
                <w:u w:val="single"/>
              </w:rPr>
            </w:pPr>
            <w:r w:rsidRPr="0076066F">
              <w:t xml:space="preserve"> /ФИО/ </w:t>
            </w:r>
            <w:r>
              <w:rPr>
                <w:i/>
                <w:u w:val="single"/>
              </w:rPr>
              <w:t xml:space="preserve"> </w:t>
            </w:r>
          </w:p>
          <w:p w:rsidR="00776351" w:rsidRPr="0076066F" w:rsidRDefault="00776351" w:rsidP="00224FFD">
            <w:pPr>
              <w:jc w:val="both"/>
            </w:pPr>
            <w:r w:rsidRPr="0076066F">
              <w:t xml:space="preserve">Подпись: </w:t>
            </w:r>
            <w:r>
              <w:rPr>
                <w:i/>
                <w:u w:val="single"/>
              </w:rPr>
              <w:t xml:space="preserve"> </w:t>
            </w:r>
            <w:r w:rsidRPr="0076066F">
              <w:t xml:space="preserve">   </w:t>
            </w:r>
          </w:p>
          <w:p w:rsidR="00776351" w:rsidRPr="0076066F" w:rsidRDefault="00776351" w:rsidP="00224FFD">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776351" w:rsidRPr="0076066F" w:rsidRDefault="00776351" w:rsidP="00224FFD">
            <w:pPr>
              <w:jc w:val="both"/>
              <w:rPr>
                <w:i/>
                <w:u w:val="single"/>
              </w:rPr>
            </w:pPr>
            <w:r w:rsidRPr="0076066F">
              <w:t xml:space="preserve">ФИО ученика: </w:t>
            </w:r>
            <w:r>
              <w:rPr>
                <w:i/>
                <w:u w:val="single"/>
              </w:rPr>
              <w:t xml:space="preserve"> </w:t>
            </w:r>
          </w:p>
          <w:p w:rsidR="00776351" w:rsidRPr="0076066F" w:rsidRDefault="00776351" w:rsidP="00224FFD">
            <w:pPr>
              <w:jc w:val="both"/>
            </w:pPr>
            <w:r w:rsidRPr="0076066F">
              <w:t xml:space="preserve">Дата рождения: </w:t>
            </w:r>
            <w:r>
              <w:t xml:space="preserve"> </w:t>
            </w:r>
          </w:p>
          <w:p w:rsidR="00776351" w:rsidRPr="0076066F" w:rsidRDefault="00776351" w:rsidP="00224FFD">
            <w:pPr>
              <w:jc w:val="both"/>
              <w:rPr>
                <w:i/>
                <w:u w:val="single"/>
              </w:rPr>
            </w:pPr>
            <w:r w:rsidRPr="0076066F">
              <w:t xml:space="preserve">Паспорт: </w:t>
            </w:r>
            <w:r>
              <w:rPr>
                <w:i/>
                <w:u w:val="single"/>
              </w:rPr>
              <w:t xml:space="preserve"> </w:t>
            </w:r>
          </w:p>
          <w:p w:rsidR="00776351" w:rsidRPr="0076066F" w:rsidRDefault="00776351" w:rsidP="00224FFD">
            <w:pPr>
              <w:jc w:val="both"/>
              <w:rPr>
                <w:i/>
                <w:u w:val="single"/>
              </w:rPr>
            </w:pPr>
            <w:r w:rsidRPr="0076066F">
              <w:t xml:space="preserve">Адрес регистрации: </w:t>
            </w:r>
            <w:r>
              <w:rPr>
                <w:i/>
                <w:u w:val="single"/>
              </w:rPr>
              <w:t xml:space="preserve"> </w:t>
            </w:r>
          </w:p>
          <w:p w:rsidR="00776351" w:rsidRDefault="00776351" w:rsidP="00224FFD">
            <w:pPr>
              <w:jc w:val="both"/>
            </w:pPr>
            <w:r w:rsidRPr="0076066F">
              <w:t xml:space="preserve">Страховое свидетельство: </w:t>
            </w:r>
          </w:p>
          <w:p w:rsidR="00776351" w:rsidRPr="0076066F" w:rsidRDefault="00776351" w:rsidP="00224FFD">
            <w:pPr>
              <w:jc w:val="both"/>
              <w:rPr>
                <w:i/>
                <w:u w:val="single"/>
              </w:rPr>
            </w:pPr>
            <w:r>
              <w:rPr>
                <w:i/>
                <w:u w:val="single"/>
              </w:rPr>
              <w:t xml:space="preserve"> </w:t>
            </w:r>
            <w:r>
              <w:t xml:space="preserve"> </w:t>
            </w:r>
          </w:p>
          <w:p w:rsidR="00776351" w:rsidRPr="0076066F" w:rsidRDefault="00776351" w:rsidP="00224FFD">
            <w:pPr>
              <w:jc w:val="both"/>
            </w:pPr>
            <w:r w:rsidRPr="0076066F">
              <w:t xml:space="preserve"> </w:t>
            </w:r>
          </w:p>
          <w:p w:rsidR="00776351" w:rsidRPr="0076066F" w:rsidRDefault="00776351" w:rsidP="00224FFD">
            <w:pPr>
              <w:jc w:val="both"/>
              <w:rPr>
                <w:i/>
              </w:rPr>
            </w:pPr>
            <w:r w:rsidRPr="0076066F">
              <w:t xml:space="preserve"> Подпись: </w:t>
            </w:r>
            <w:r>
              <w:rPr>
                <w:i/>
                <w:u w:val="single"/>
              </w:rPr>
              <w:t xml:space="preserve"> </w:t>
            </w:r>
          </w:p>
          <w:p w:rsidR="00776351" w:rsidRPr="0076066F" w:rsidRDefault="00776351" w:rsidP="00224FFD">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776351" w:rsidRPr="0076066F" w:rsidRDefault="00776351" w:rsidP="00776351">
      <w:pPr>
        <w:jc w:val="both"/>
      </w:pPr>
      <w:r w:rsidRPr="0076066F">
        <w:t xml:space="preserve"> </w:t>
      </w:r>
    </w:p>
    <w:p w:rsidR="00776351" w:rsidRDefault="00776351" w:rsidP="00776351">
      <w:pPr>
        <w:jc w:val="both"/>
      </w:pPr>
      <w:r w:rsidRPr="0076066F">
        <w:t>Второй экземпляр ученического договора на руки получен</w:t>
      </w:r>
      <w:r>
        <w:t xml:space="preserve">:________________  </w:t>
      </w:r>
    </w:p>
    <w:p w:rsidR="00776351" w:rsidRDefault="00776351" w:rsidP="00776351">
      <w:pPr>
        <w:jc w:val="both"/>
      </w:pPr>
    </w:p>
    <w:p w:rsidR="00776351" w:rsidRPr="0076066F" w:rsidRDefault="00776351" w:rsidP="00776351">
      <w:pPr>
        <w:jc w:val="both"/>
        <w:rPr>
          <w:i/>
          <w:u w:val="single"/>
        </w:rPr>
      </w:pPr>
      <w:r w:rsidRPr="0076066F">
        <w:t xml:space="preserve">   </w:t>
      </w:r>
      <w:r>
        <w:rPr>
          <w:i/>
          <w:u w:val="single"/>
        </w:rPr>
        <w:t xml:space="preserve"> </w:t>
      </w:r>
    </w:p>
    <w:p w:rsidR="00776351" w:rsidRPr="0076066F" w:rsidRDefault="00776351" w:rsidP="00776351">
      <w:pPr>
        <w:jc w:val="both"/>
      </w:pPr>
      <w:r>
        <w:t xml:space="preserve">«_________»   </w:t>
      </w:r>
      <w:r w:rsidRPr="0076066F">
        <w:t xml:space="preserve"> 20</w:t>
      </w:r>
      <w:r>
        <w:t>_____</w:t>
      </w:r>
      <w:r w:rsidRPr="0076066F">
        <w:t xml:space="preserve"> год</w:t>
      </w:r>
    </w:p>
    <w:p w:rsidR="00776351" w:rsidRDefault="00776351"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Default="00224FFD" w:rsidP="00704EFA">
      <w:pPr>
        <w:pStyle w:val="af"/>
        <w:spacing w:before="5"/>
      </w:pPr>
    </w:p>
    <w:p w:rsidR="00224FFD" w:rsidRPr="00704EFA" w:rsidRDefault="00224FFD" w:rsidP="00224FFD">
      <w:pPr>
        <w:ind w:firstLine="426"/>
        <w:jc w:val="right"/>
        <w:rPr>
          <w:b/>
          <w:i/>
        </w:rPr>
      </w:pPr>
      <w:r>
        <w:rPr>
          <w:b/>
          <w:i/>
        </w:rPr>
        <w:lastRenderedPageBreak/>
        <w:t>Приложение № 7</w:t>
      </w:r>
    </w:p>
    <w:p w:rsidR="00B013CB" w:rsidRPr="00E1737C" w:rsidRDefault="00B013CB" w:rsidP="00B013CB">
      <w:pPr>
        <w:pStyle w:val="aff9"/>
        <w:snapToGrid w:val="0"/>
        <w:spacing w:before="0" w:after="0" w:line="200" w:lineRule="atLeast"/>
        <w:rPr>
          <w:b/>
        </w:rPr>
      </w:pPr>
      <w:r w:rsidRPr="00E1737C">
        <w:rPr>
          <w:b/>
        </w:rPr>
        <w:t xml:space="preserve">Принято </w:t>
      </w:r>
      <w:r>
        <w:t>о</w:t>
      </w:r>
      <w:r w:rsidRPr="00E1737C">
        <w:t xml:space="preserve">бщим собранием работников                                      </w:t>
      </w:r>
      <w:r w:rsidRPr="00E1737C">
        <w:rPr>
          <w:b/>
        </w:rPr>
        <w:t>У</w:t>
      </w:r>
      <w:r>
        <w:rPr>
          <w:b/>
        </w:rPr>
        <w:t>ТВЕРЖДАЮ</w:t>
      </w:r>
    </w:p>
    <w:p w:rsidR="00B013CB" w:rsidRPr="00E1737C" w:rsidRDefault="00B013CB" w:rsidP="00B013CB">
      <w:pPr>
        <w:keepNext/>
        <w:keepLines/>
        <w:widowControl w:val="0"/>
        <w:tabs>
          <w:tab w:val="right" w:pos="9637"/>
        </w:tabs>
        <w:suppressAutoHyphens/>
        <w:snapToGrid w:val="0"/>
        <w:spacing w:line="200" w:lineRule="atLeast"/>
        <w:rPr>
          <w:kern w:val="2"/>
        </w:rPr>
      </w:pPr>
      <w:r>
        <w:rPr>
          <w:kern w:val="2"/>
        </w:rPr>
        <w:t xml:space="preserve">МАДОУ «Детский сад №161» </w:t>
      </w:r>
      <w:r w:rsidRPr="00E1737C">
        <w:rPr>
          <w:kern w:val="2"/>
        </w:rPr>
        <w:t xml:space="preserve">                   </w:t>
      </w:r>
      <w:r w:rsidR="003B2BC7">
        <w:rPr>
          <w:kern w:val="2"/>
        </w:rPr>
        <w:t xml:space="preserve">                              </w:t>
      </w:r>
      <w:r>
        <w:rPr>
          <w:kern w:val="2"/>
        </w:rPr>
        <w:t xml:space="preserve">  </w:t>
      </w:r>
      <w:r w:rsidRPr="00E1737C">
        <w:rPr>
          <w:kern w:val="2"/>
        </w:rPr>
        <w:t xml:space="preserve">Заведующий  </w:t>
      </w:r>
    </w:p>
    <w:p w:rsidR="00B013CB" w:rsidRPr="00E1737C" w:rsidRDefault="00B013CB" w:rsidP="00B013CB">
      <w:pPr>
        <w:keepNext/>
        <w:keepLines/>
        <w:widowControl w:val="0"/>
        <w:tabs>
          <w:tab w:val="right" w:pos="9637"/>
        </w:tabs>
        <w:suppressAutoHyphens/>
        <w:snapToGrid w:val="0"/>
        <w:spacing w:line="200" w:lineRule="atLeast"/>
        <w:rPr>
          <w:kern w:val="2"/>
        </w:rPr>
      </w:pPr>
      <w:r w:rsidRPr="00E1737C">
        <w:rPr>
          <w:kern w:val="2"/>
        </w:rPr>
        <w:t>Про</w:t>
      </w:r>
      <w:r>
        <w:rPr>
          <w:kern w:val="2"/>
        </w:rPr>
        <w:t xml:space="preserve">токол № </w:t>
      </w:r>
      <w:r w:rsidR="003B2BC7">
        <w:rPr>
          <w:kern w:val="2"/>
        </w:rPr>
        <w:t xml:space="preserve">2 </w:t>
      </w:r>
      <w:r>
        <w:rPr>
          <w:kern w:val="2"/>
        </w:rPr>
        <w:t xml:space="preserve">от </w:t>
      </w:r>
      <w:r w:rsidR="003B2BC7">
        <w:rPr>
          <w:kern w:val="2"/>
        </w:rPr>
        <w:t>24.05.2024</w:t>
      </w:r>
      <w:r w:rsidRPr="00E1737C">
        <w:rPr>
          <w:kern w:val="2"/>
        </w:rPr>
        <w:t xml:space="preserve">г.     </w:t>
      </w:r>
      <w:r>
        <w:rPr>
          <w:kern w:val="2"/>
        </w:rPr>
        <w:t xml:space="preserve">                        </w:t>
      </w:r>
      <w:r w:rsidR="003B2BC7">
        <w:rPr>
          <w:kern w:val="2"/>
        </w:rPr>
        <w:t xml:space="preserve">                      </w:t>
      </w:r>
      <w:r>
        <w:rPr>
          <w:kern w:val="2"/>
        </w:rPr>
        <w:t xml:space="preserve">   </w:t>
      </w:r>
      <w:r w:rsidRPr="00E1737C">
        <w:rPr>
          <w:kern w:val="2"/>
        </w:rPr>
        <w:t xml:space="preserve">МАДОУ «Детский сад </w:t>
      </w:r>
      <w:r>
        <w:rPr>
          <w:kern w:val="2"/>
        </w:rPr>
        <w:t>№161</w:t>
      </w:r>
      <w:r w:rsidRPr="00E1737C">
        <w:rPr>
          <w:kern w:val="2"/>
        </w:rPr>
        <w:t xml:space="preserve">» </w:t>
      </w:r>
    </w:p>
    <w:p w:rsidR="00B013CB" w:rsidRPr="00E1737C" w:rsidRDefault="00B013CB" w:rsidP="00B013CB">
      <w:pPr>
        <w:tabs>
          <w:tab w:val="right" w:pos="9637"/>
        </w:tabs>
        <w:spacing w:line="240" w:lineRule="atLeast"/>
        <w:ind w:left="6372" w:hanging="283"/>
        <w:contextualSpacing/>
      </w:pPr>
      <w:r w:rsidRPr="00E1737C">
        <w:t xml:space="preserve">                                                                                                                                      __________</w:t>
      </w:r>
      <w:r>
        <w:t xml:space="preserve"> Л.В.Мамонова</w:t>
      </w:r>
    </w:p>
    <w:p w:rsidR="00B013CB" w:rsidRDefault="00B013CB" w:rsidP="00B013CB">
      <w:pPr>
        <w:contextualSpacing/>
        <w:rPr>
          <w:b/>
          <w:lang w:eastAsia="en-US"/>
        </w:rPr>
      </w:pPr>
    </w:p>
    <w:p w:rsidR="00B013CB" w:rsidRPr="00901CD2" w:rsidRDefault="00B013CB" w:rsidP="00B013CB">
      <w:pPr>
        <w:contextualSpacing/>
        <w:rPr>
          <w:b/>
          <w:lang w:eastAsia="en-US"/>
        </w:rPr>
      </w:pPr>
      <w:r w:rsidRPr="00901CD2">
        <w:rPr>
          <w:b/>
          <w:lang w:eastAsia="en-US"/>
        </w:rPr>
        <w:t>Мотивированное мнение</w:t>
      </w:r>
      <w:r w:rsidRPr="00E1737C">
        <w:t xml:space="preserve"> </w:t>
      </w:r>
      <w:r>
        <w:tab/>
      </w:r>
      <w:r>
        <w:tab/>
      </w:r>
      <w:r>
        <w:tab/>
      </w:r>
      <w:r>
        <w:tab/>
      </w:r>
      <w:r>
        <w:tab/>
        <w:t xml:space="preserve">Приказ от </w:t>
      </w:r>
      <w:r w:rsidR="003B2BC7">
        <w:t>29.05.2024</w:t>
      </w:r>
      <w:r w:rsidRPr="00E1737C">
        <w:t>г</w:t>
      </w:r>
      <w:r w:rsidR="003B2BC7">
        <w:t xml:space="preserve"> №11-О</w:t>
      </w:r>
    </w:p>
    <w:p w:rsidR="00B013CB" w:rsidRPr="00901CD2" w:rsidRDefault="00B013CB" w:rsidP="00B013CB">
      <w:pPr>
        <w:contextualSpacing/>
        <w:rPr>
          <w:lang w:eastAsia="en-US"/>
        </w:rPr>
      </w:pPr>
      <w:r w:rsidRPr="00901CD2">
        <w:rPr>
          <w:lang w:eastAsia="en-US"/>
        </w:rPr>
        <w:t>первичной профсоюзной организации</w:t>
      </w:r>
    </w:p>
    <w:p w:rsidR="00B013CB" w:rsidRPr="00901CD2" w:rsidRDefault="00B013CB" w:rsidP="00B013CB">
      <w:pPr>
        <w:contextualSpacing/>
        <w:rPr>
          <w:lang w:eastAsia="en-US"/>
        </w:rPr>
      </w:pPr>
      <w:r w:rsidRPr="00901CD2">
        <w:rPr>
          <w:lang w:eastAsia="en-US"/>
        </w:rPr>
        <w:t xml:space="preserve">МАДОУ «Детский сад </w:t>
      </w:r>
      <w:r>
        <w:rPr>
          <w:lang w:eastAsia="en-US"/>
        </w:rPr>
        <w:t>№161</w:t>
      </w:r>
      <w:r w:rsidRPr="00901CD2">
        <w:rPr>
          <w:lang w:eastAsia="en-US"/>
        </w:rPr>
        <w:t>»</w:t>
      </w:r>
    </w:p>
    <w:p w:rsidR="00B013CB" w:rsidRPr="00901CD2" w:rsidRDefault="003B2BC7" w:rsidP="00B013CB">
      <w:pPr>
        <w:contextualSpacing/>
        <w:rPr>
          <w:lang w:eastAsia="en-US"/>
        </w:rPr>
      </w:pPr>
      <w:r>
        <w:rPr>
          <w:lang w:eastAsia="en-US"/>
        </w:rPr>
        <w:t>Протокол № 2</w:t>
      </w:r>
      <w:r w:rsidR="00B013CB" w:rsidRPr="00901CD2">
        <w:rPr>
          <w:lang w:eastAsia="en-US"/>
        </w:rPr>
        <w:t xml:space="preserve"> от </w:t>
      </w:r>
      <w:r>
        <w:rPr>
          <w:lang w:eastAsia="en-US"/>
        </w:rPr>
        <w:t>23.05.2024</w:t>
      </w:r>
      <w:r w:rsidR="00B013CB" w:rsidRPr="00901CD2">
        <w:rPr>
          <w:lang w:eastAsia="en-US"/>
        </w:rPr>
        <w:t>г.</w:t>
      </w:r>
    </w:p>
    <w:p w:rsidR="00B013CB" w:rsidRPr="00901CD2" w:rsidRDefault="00B013CB" w:rsidP="00B013CB">
      <w:pPr>
        <w:contextualSpacing/>
        <w:jc w:val="both"/>
        <w:rPr>
          <w:bCs/>
          <w:lang w:eastAsia="en-US"/>
        </w:rPr>
      </w:pPr>
    </w:p>
    <w:p w:rsidR="00B013CB" w:rsidRDefault="00B013CB" w:rsidP="00B013CB">
      <w:pPr>
        <w:rPr>
          <w:bCs/>
          <w:lang w:eastAsia="en-US"/>
        </w:rPr>
      </w:pPr>
      <w:r>
        <w:rPr>
          <w:bCs/>
          <w:lang w:eastAsia="en-US"/>
        </w:rPr>
        <w:t xml:space="preserve">Председатель первичной </w:t>
      </w:r>
    </w:p>
    <w:p w:rsidR="00D22321" w:rsidRDefault="00B013CB" w:rsidP="00B013CB">
      <w:pPr>
        <w:pStyle w:val="af"/>
        <w:spacing w:before="5"/>
        <w:rPr>
          <w:color w:val="FF0000"/>
        </w:rPr>
      </w:pPr>
      <w:r>
        <w:rPr>
          <w:bCs/>
          <w:lang w:eastAsia="en-US"/>
        </w:rPr>
        <w:t>профсоюзной организации _________</w:t>
      </w:r>
      <w:r w:rsidRPr="00901CD2">
        <w:rPr>
          <w:bCs/>
          <w:lang w:eastAsia="en-US"/>
        </w:rPr>
        <w:t xml:space="preserve"> </w:t>
      </w:r>
      <w:r>
        <w:rPr>
          <w:bCs/>
          <w:lang w:eastAsia="en-US"/>
        </w:rPr>
        <w:t>С.И.Мингазова</w:t>
      </w:r>
      <w:r w:rsidRPr="00E1737C">
        <w:rPr>
          <w:b/>
        </w:rPr>
        <w:t xml:space="preserve">  </w:t>
      </w:r>
      <w:r w:rsidRPr="00E1737C">
        <w:rPr>
          <w:color w:val="FF0000"/>
        </w:rPr>
        <w:t xml:space="preserve">   </w:t>
      </w:r>
    </w:p>
    <w:p w:rsidR="00D22321" w:rsidRDefault="00D22321" w:rsidP="00B013CB">
      <w:pPr>
        <w:pStyle w:val="af"/>
        <w:spacing w:before="5"/>
        <w:rPr>
          <w:color w:val="FF0000"/>
        </w:rPr>
      </w:pPr>
    </w:p>
    <w:p w:rsidR="00D22321" w:rsidRDefault="00D22321" w:rsidP="00D22321">
      <w:pPr>
        <w:jc w:val="center"/>
        <w:rPr>
          <w:b/>
          <w:color w:val="000000"/>
          <w:sz w:val="26"/>
          <w:szCs w:val="26"/>
        </w:rPr>
      </w:pPr>
      <w:r>
        <w:rPr>
          <w:b/>
          <w:color w:val="000000"/>
          <w:sz w:val="26"/>
          <w:szCs w:val="26"/>
        </w:rPr>
        <w:t xml:space="preserve">Положение об обработке персональных данных </w:t>
      </w:r>
    </w:p>
    <w:p w:rsidR="00D22321" w:rsidRDefault="00D22321" w:rsidP="00D22321">
      <w:pPr>
        <w:jc w:val="center"/>
        <w:rPr>
          <w:b/>
          <w:color w:val="000000"/>
          <w:sz w:val="26"/>
          <w:szCs w:val="26"/>
        </w:rPr>
      </w:pPr>
      <w:r>
        <w:rPr>
          <w:b/>
          <w:color w:val="000000"/>
          <w:sz w:val="26"/>
          <w:szCs w:val="26"/>
        </w:rPr>
        <w:t xml:space="preserve"> в МАДОУ«Детский сад №161 комбинированного вида» </w:t>
      </w:r>
    </w:p>
    <w:p w:rsidR="00D22321" w:rsidRPr="0091023A" w:rsidRDefault="00D22321" w:rsidP="00D22321">
      <w:pPr>
        <w:jc w:val="center"/>
        <w:rPr>
          <w:b/>
        </w:rPr>
      </w:pPr>
      <w:r>
        <w:rPr>
          <w:b/>
          <w:color w:val="000000"/>
          <w:sz w:val="26"/>
          <w:szCs w:val="26"/>
        </w:rPr>
        <w:t>Приволжского района г.Казани</w:t>
      </w:r>
    </w:p>
    <w:p w:rsidR="00D22321" w:rsidRDefault="00D22321" w:rsidP="00D22321">
      <w:pPr>
        <w:jc w:val="center"/>
        <w:rPr>
          <w:b/>
          <w:sz w:val="32"/>
          <w:szCs w:val="32"/>
        </w:rPr>
      </w:pPr>
    </w:p>
    <w:p w:rsidR="00D22321" w:rsidRPr="0091023A" w:rsidRDefault="00D22321" w:rsidP="00D22321">
      <w:pPr>
        <w:spacing w:after="150"/>
        <w:jc w:val="center"/>
        <w:rPr>
          <w:b/>
        </w:rPr>
      </w:pPr>
      <w:r w:rsidRPr="0091023A">
        <w:rPr>
          <w:b/>
        </w:rPr>
        <w:t>1.Общие положения</w:t>
      </w:r>
    </w:p>
    <w:p w:rsidR="00D22321" w:rsidRDefault="00D22321" w:rsidP="00D22321">
      <w:pPr>
        <w:ind w:firstLine="709"/>
        <w:jc w:val="both"/>
      </w:pPr>
      <w:r>
        <w:t>1.1. Настоящее П</w:t>
      </w:r>
      <w:r w:rsidRPr="00D80459">
        <w:t xml:space="preserve">оложение об обработке персональных данных </w:t>
      </w:r>
      <w:r>
        <w:t xml:space="preserve">в МАДОУ «Детский сад №161 комбинированного вида» Приволжского района г.Казани </w:t>
      </w:r>
      <w:r w:rsidRPr="00D80459">
        <w:t>(далее – Положение) разработано в соответствии</w:t>
      </w:r>
      <w:r>
        <w:t xml:space="preserve"> с:</w:t>
      </w:r>
    </w:p>
    <w:p w:rsidR="00D22321" w:rsidRDefault="00D22321" w:rsidP="00D22321">
      <w:pPr>
        <w:ind w:firstLine="709"/>
        <w:jc w:val="both"/>
      </w:pPr>
      <w:r>
        <w:t>-статьей 24 Конституции Российской Федерации;</w:t>
      </w:r>
    </w:p>
    <w:p w:rsidR="00D22321" w:rsidRDefault="00D22321" w:rsidP="00D22321">
      <w:pPr>
        <w:ind w:firstLine="709"/>
        <w:jc w:val="both"/>
      </w:pPr>
      <w:r>
        <w:t>-Трудовым кодексом Российской Федерации;</w:t>
      </w:r>
    </w:p>
    <w:p w:rsidR="00D22321" w:rsidRDefault="00D22321" w:rsidP="00D22321">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D22321" w:rsidRDefault="00D22321" w:rsidP="00D22321">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D22321" w:rsidRDefault="00D22321" w:rsidP="00D22321">
      <w:pPr>
        <w:ind w:firstLine="709"/>
        <w:jc w:val="both"/>
      </w:pPr>
      <w:r>
        <w:t>-</w:t>
      </w:r>
      <w:r w:rsidRPr="00D80459">
        <w:t>Федеральным законом от 27.07.2006 № 152-ФЗ «О персональных данных»</w:t>
      </w:r>
      <w:r>
        <w:t xml:space="preserve">  с изменениями от 06.02.2023 года;</w:t>
      </w:r>
    </w:p>
    <w:p w:rsidR="00011712" w:rsidRDefault="00D22321" w:rsidP="00D22321">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rsidR="00011712">
        <w:t>МАДОУ «Детский сад №161 комбинированного вида» Приволжского района г.Казани.</w:t>
      </w:r>
    </w:p>
    <w:p w:rsidR="00D22321" w:rsidRPr="00D80459" w:rsidRDefault="00011712" w:rsidP="00D22321">
      <w:pPr>
        <w:ind w:firstLine="709"/>
        <w:jc w:val="both"/>
      </w:pPr>
      <w:r>
        <w:t xml:space="preserve"> </w:t>
      </w:r>
      <w:r w:rsidR="00D22321" w:rsidRPr="00D80459">
        <w:t>1.2. Положение определяет порядок работы с персональными данными в </w:t>
      </w:r>
      <w:r>
        <w:t xml:space="preserve">МАДОУ «Детский сад №161 комбинированного вида» Приволжского района г.Казани </w:t>
      </w:r>
      <w:r w:rsidR="00D22321" w:rsidRPr="00D80459">
        <w:t xml:space="preserve">(далее – </w:t>
      </w:r>
      <w:r w:rsidR="00D22321">
        <w:t>ДОУ</w:t>
      </w:r>
      <w:r w:rsidR="00D22321" w:rsidRPr="00D80459">
        <w:t xml:space="preserve">)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w:t>
      </w:r>
      <w:r>
        <w:t>ДОУ</w:t>
      </w:r>
      <w:r w:rsidR="00D22321" w:rsidRPr="00D80459">
        <w:t>.</w:t>
      </w:r>
    </w:p>
    <w:p w:rsidR="00D22321" w:rsidRDefault="00D22321" w:rsidP="00D22321">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D22321" w:rsidRPr="00011712" w:rsidRDefault="00D22321" w:rsidP="00011712">
      <w:pPr>
        <w:ind w:firstLine="709"/>
        <w:jc w:val="both"/>
      </w:pPr>
      <w:r>
        <w:t>1.4. Настоящее Положение утверждается и вводит</w:t>
      </w:r>
      <w:r w:rsidR="00011712">
        <w:t>ся в действие приказом заведующе</w:t>
      </w:r>
      <w:r>
        <w:t>й и является обязательным для</w:t>
      </w:r>
      <w:r w:rsidR="00011712">
        <w:t xml:space="preserve"> исполнения всеми работниками Д</w:t>
      </w:r>
      <w:r>
        <w:t>ОУ  (далее- Оператор), имеющим доступ к</w:t>
      </w:r>
      <w:r w:rsidR="00011712">
        <w:t xml:space="preserve"> персональным данным работникам.</w:t>
      </w:r>
    </w:p>
    <w:p w:rsidR="00D22321" w:rsidRDefault="00D22321" w:rsidP="00D22321">
      <w:pPr>
        <w:ind w:firstLine="709"/>
        <w:jc w:val="center"/>
        <w:rPr>
          <w:b/>
        </w:rPr>
      </w:pPr>
      <w:r w:rsidRPr="0066622D">
        <w:rPr>
          <w:b/>
        </w:rPr>
        <w:lastRenderedPageBreak/>
        <w:t>2. Основные понятия</w:t>
      </w:r>
    </w:p>
    <w:p w:rsidR="00D22321" w:rsidRPr="0066622D" w:rsidRDefault="00D22321" w:rsidP="00D22321">
      <w:pPr>
        <w:ind w:firstLine="709"/>
        <w:jc w:val="both"/>
      </w:pPr>
      <w:r w:rsidRPr="0066622D">
        <w:t>2.1. В настоящем Положении используются следующие понятия:</w:t>
      </w:r>
    </w:p>
    <w:p w:rsidR="00D22321" w:rsidRDefault="00D22321" w:rsidP="00D22321">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D22321" w:rsidRPr="006D29F2" w:rsidRDefault="00D22321" w:rsidP="00D22321">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D22321" w:rsidRDefault="00D22321" w:rsidP="00D22321">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D22321" w:rsidRDefault="00D22321" w:rsidP="00D22321">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D22321" w:rsidRDefault="00D22321" w:rsidP="00D22321">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D22321" w:rsidRDefault="00D22321" w:rsidP="00D22321">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D22321" w:rsidRDefault="00D22321" w:rsidP="00D22321">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D22321" w:rsidRDefault="00D22321" w:rsidP="00D22321">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D22321" w:rsidRDefault="00D22321" w:rsidP="00D22321">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D22321" w:rsidRDefault="00D22321" w:rsidP="00D22321">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D22321" w:rsidRDefault="00D22321" w:rsidP="00D22321">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D22321" w:rsidRPr="0066622D" w:rsidRDefault="00D22321" w:rsidP="00D22321">
      <w:pPr>
        <w:ind w:firstLine="709"/>
        <w:jc w:val="center"/>
        <w:rPr>
          <w:b/>
        </w:rPr>
      </w:pPr>
    </w:p>
    <w:p w:rsidR="00D22321" w:rsidRPr="00624BAF" w:rsidRDefault="00D22321" w:rsidP="00D22321">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07"/>
        <w:gridCol w:w="3320"/>
        <w:gridCol w:w="1137"/>
        <w:gridCol w:w="1347"/>
        <w:gridCol w:w="1794"/>
      </w:tblGrid>
      <w:tr w:rsidR="00D22321" w:rsidRPr="0022468E" w:rsidTr="00D2232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rPr>
                <w:b/>
                <w:bCs/>
              </w:rPr>
              <w:t>1. Цель обработки: организация трудоустройства кандидатов на работу (соискателей)</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r w:rsidRPr="00277D8E">
              <w:t>Специальные</w:t>
            </w:r>
          </w:p>
          <w:p w:rsidR="00D22321" w:rsidRPr="00277D8E" w:rsidRDefault="00D22321" w:rsidP="00D22321">
            <w:r w:rsidRPr="00277D8E">
              <w:t>данные</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lastRenderedPageBreak/>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402FD8">
            <w:pPr>
              <w:numPr>
                <w:ilvl w:val="0"/>
                <w:numId w:val="67"/>
              </w:numPr>
              <w:spacing w:line="255" w:lineRule="atLeast"/>
              <w:ind w:left="270"/>
            </w:pPr>
            <w:r w:rsidRPr="00277D8E">
              <w:t>фамилия, имя, отчество;</w:t>
            </w:r>
          </w:p>
          <w:p w:rsidR="00D22321" w:rsidRPr="00277D8E" w:rsidRDefault="00D22321" w:rsidP="00402FD8">
            <w:pPr>
              <w:numPr>
                <w:ilvl w:val="0"/>
                <w:numId w:val="67"/>
              </w:numPr>
              <w:spacing w:line="255" w:lineRule="atLeast"/>
              <w:ind w:left="270"/>
            </w:pPr>
            <w:r w:rsidRPr="00277D8E">
              <w:t>пол;</w:t>
            </w:r>
          </w:p>
          <w:p w:rsidR="00D22321" w:rsidRPr="00277D8E" w:rsidRDefault="00D22321" w:rsidP="00402FD8">
            <w:pPr>
              <w:numPr>
                <w:ilvl w:val="0"/>
                <w:numId w:val="67"/>
              </w:numPr>
              <w:spacing w:line="255" w:lineRule="atLeast"/>
              <w:ind w:left="270"/>
            </w:pPr>
            <w:r w:rsidRPr="00277D8E">
              <w:t>гражданство;</w:t>
            </w:r>
          </w:p>
          <w:p w:rsidR="00D22321" w:rsidRPr="00277D8E" w:rsidRDefault="00D22321" w:rsidP="00402FD8">
            <w:pPr>
              <w:numPr>
                <w:ilvl w:val="0"/>
                <w:numId w:val="67"/>
              </w:numPr>
              <w:spacing w:line="255" w:lineRule="atLeast"/>
              <w:ind w:left="270"/>
            </w:pPr>
            <w:r w:rsidRPr="00277D8E">
              <w:t>дата и место рождения;</w:t>
            </w:r>
          </w:p>
          <w:p w:rsidR="00D22321" w:rsidRPr="00277D8E" w:rsidRDefault="00D22321" w:rsidP="00402FD8">
            <w:pPr>
              <w:numPr>
                <w:ilvl w:val="0"/>
                <w:numId w:val="67"/>
              </w:numPr>
              <w:spacing w:line="255" w:lineRule="atLeast"/>
              <w:ind w:left="270"/>
            </w:pPr>
            <w:r w:rsidRPr="00277D8E">
              <w:t>изображение (фотография);</w:t>
            </w:r>
          </w:p>
          <w:p w:rsidR="00D22321" w:rsidRPr="00277D8E" w:rsidRDefault="00D22321" w:rsidP="00402FD8">
            <w:pPr>
              <w:numPr>
                <w:ilvl w:val="0"/>
                <w:numId w:val="67"/>
              </w:numPr>
              <w:spacing w:line="255" w:lineRule="atLeast"/>
              <w:ind w:left="270"/>
            </w:pPr>
            <w:r w:rsidRPr="00277D8E">
              <w:t>паспортные данные;</w:t>
            </w:r>
          </w:p>
          <w:p w:rsidR="00D22321" w:rsidRPr="00277D8E" w:rsidRDefault="00D22321" w:rsidP="00402FD8">
            <w:pPr>
              <w:numPr>
                <w:ilvl w:val="0"/>
                <w:numId w:val="67"/>
              </w:numPr>
              <w:spacing w:line="255" w:lineRule="atLeast"/>
              <w:ind w:left="270"/>
            </w:pPr>
            <w:r w:rsidRPr="00277D8E">
              <w:t>адрес регистрации по месту жительства;</w:t>
            </w:r>
          </w:p>
          <w:p w:rsidR="00D22321" w:rsidRPr="00277D8E" w:rsidRDefault="00D22321" w:rsidP="00402FD8">
            <w:pPr>
              <w:numPr>
                <w:ilvl w:val="0"/>
                <w:numId w:val="67"/>
              </w:numPr>
              <w:spacing w:line="255" w:lineRule="atLeast"/>
              <w:ind w:left="270"/>
            </w:pPr>
            <w:r w:rsidRPr="00277D8E">
              <w:t>адрес фактического проживания;</w:t>
            </w:r>
          </w:p>
          <w:p w:rsidR="00D22321" w:rsidRPr="00277D8E" w:rsidRDefault="00D22321" w:rsidP="00402FD8">
            <w:pPr>
              <w:numPr>
                <w:ilvl w:val="0"/>
                <w:numId w:val="67"/>
              </w:numPr>
              <w:spacing w:line="255" w:lineRule="atLeast"/>
              <w:ind w:left="270"/>
            </w:pPr>
            <w:r w:rsidRPr="00277D8E">
              <w:t>контактные данные;</w:t>
            </w:r>
          </w:p>
          <w:p w:rsidR="00D22321" w:rsidRPr="00277D8E" w:rsidRDefault="00D22321" w:rsidP="00402FD8">
            <w:pPr>
              <w:numPr>
                <w:ilvl w:val="0"/>
                <w:numId w:val="67"/>
              </w:numPr>
              <w:spacing w:line="255" w:lineRule="atLeast"/>
              <w:ind w:left="270"/>
            </w:pPr>
            <w:r w:rsidRPr="00277D8E">
              <w:t>страховой номер индивидуального лицевого счета (СНИЛС);</w:t>
            </w:r>
          </w:p>
          <w:p w:rsidR="00D22321" w:rsidRPr="00277D8E" w:rsidRDefault="00D22321" w:rsidP="00402FD8">
            <w:pPr>
              <w:numPr>
                <w:ilvl w:val="0"/>
                <w:numId w:val="67"/>
              </w:numPr>
              <w:spacing w:line="255" w:lineRule="atLeast"/>
              <w:ind w:left="270"/>
            </w:pPr>
            <w:r w:rsidRPr="00277D8E">
              <w:t>сведения об образовании, квалификации, профессиональной подготовке и повышении квалификации;</w:t>
            </w:r>
          </w:p>
          <w:p w:rsidR="00D22321" w:rsidRPr="00277D8E" w:rsidRDefault="00D22321" w:rsidP="00402FD8">
            <w:pPr>
              <w:numPr>
                <w:ilvl w:val="0"/>
                <w:numId w:val="67"/>
              </w:numPr>
              <w:spacing w:line="255" w:lineRule="atLeast"/>
              <w:ind w:left="270"/>
            </w:pPr>
            <w:r w:rsidRPr="00277D8E">
              <w:t>семейное положение, наличие детей, родственные связи;</w:t>
            </w:r>
          </w:p>
          <w:p w:rsidR="00D22321" w:rsidRPr="00277D8E" w:rsidRDefault="00D22321" w:rsidP="00402FD8">
            <w:pPr>
              <w:numPr>
                <w:ilvl w:val="0"/>
                <w:numId w:val="67"/>
              </w:numPr>
              <w:spacing w:line="255" w:lineRule="atLeast"/>
              <w:ind w:left="270"/>
            </w:pPr>
            <w:r w:rsidRPr="00277D8E">
              <w:t>сведения о трудовой деятельности, в том числе наличие поощрений, награждений и (или) дисциплинарных взысканий;</w:t>
            </w:r>
          </w:p>
          <w:p w:rsidR="00D22321" w:rsidRPr="00277D8E" w:rsidRDefault="00D22321" w:rsidP="00402FD8">
            <w:pPr>
              <w:numPr>
                <w:ilvl w:val="0"/>
                <w:numId w:val="67"/>
              </w:numPr>
              <w:spacing w:line="255" w:lineRule="atLeast"/>
              <w:ind w:left="270"/>
            </w:pPr>
            <w:r w:rsidRPr="00277D8E">
              <w:t>данные о регистрации брака;</w:t>
            </w:r>
          </w:p>
          <w:p w:rsidR="00D22321" w:rsidRPr="00277D8E" w:rsidRDefault="00D22321" w:rsidP="00402FD8">
            <w:pPr>
              <w:numPr>
                <w:ilvl w:val="0"/>
                <w:numId w:val="67"/>
              </w:numPr>
              <w:spacing w:line="255" w:lineRule="atLeast"/>
              <w:ind w:left="270"/>
            </w:pPr>
            <w:r w:rsidRPr="00277D8E">
              <w:t>сведения о воинском учете;</w:t>
            </w:r>
          </w:p>
          <w:p w:rsidR="00D22321" w:rsidRPr="00277D8E" w:rsidRDefault="00D22321" w:rsidP="00402FD8">
            <w:pPr>
              <w:numPr>
                <w:ilvl w:val="0"/>
                <w:numId w:val="67"/>
              </w:numPr>
              <w:spacing w:line="255" w:lineRule="atLeast"/>
              <w:ind w:left="266" w:hanging="357"/>
            </w:pPr>
            <w:r w:rsidRPr="00277D8E">
              <w:t>сведения об инвалидности;</w:t>
            </w:r>
          </w:p>
          <w:p w:rsidR="00D22321" w:rsidRPr="00277D8E" w:rsidRDefault="00D22321" w:rsidP="00402FD8">
            <w:pPr>
              <w:numPr>
                <w:ilvl w:val="0"/>
                <w:numId w:val="67"/>
              </w:numPr>
              <w:spacing w:line="255" w:lineRule="atLeast"/>
              <w:ind w:left="266" w:hanging="357"/>
            </w:pPr>
            <w:r w:rsidRPr="00277D8E">
              <w:t>сведения о судимости, привлечении к уголовной ответственности;</w:t>
            </w:r>
          </w:p>
          <w:p w:rsidR="00D22321" w:rsidRPr="00277D8E" w:rsidRDefault="00D22321" w:rsidP="00402FD8">
            <w:pPr>
              <w:numPr>
                <w:ilvl w:val="0"/>
                <w:numId w:val="67"/>
              </w:numPr>
              <w:spacing w:line="255" w:lineRule="atLeast"/>
              <w:ind w:left="266" w:hanging="357"/>
            </w:pPr>
            <w:r w:rsidRPr="00277D8E">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Default="00D22321" w:rsidP="00D22321">
            <w:pPr>
              <w:spacing w:after="150" w:line="255" w:lineRule="atLeast"/>
            </w:pPr>
            <w:r w:rsidRPr="00277D8E">
              <w:t>Сведения о состоянии здоровья</w:t>
            </w:r>
          </w:p>
          <w:p w:rsidR="00D22321" w:rsidRPr="001431E1" w:rsidRDefault="00D22321" w:rsidP="00D22321">
            <w:pPr>
              <w:jc w:val="both"/>
              <w:rPr>
                <w:color w:val="000000"/>
                <w:shd w:val="clear" w:color="auto" w:fill="FFFFFF"/>
              </w:rPr>
            </w:pPr>
            <w:r w:rsidRPr="001431E1">
              <w:rPr>
                <w:color w:val="000000"/>
                <w:shd w:val="clear" w:color="auto" w:fill="FFFFFF"/>
              </w:rPr>
              <w:t>Сведения</w:t>
            </w:r>
            <w:r>
              <w:rPr>
                <w:color w:val="000000"/>
                <w:shd w:val="clear" w:color="auto" w:fill="FFFFFF"/>
              </w:rPr>
              <w:t xml:space="preserve"> о </w:t>
            </w:r>
            <w:r w:rsidRPr="001431E1">
              <w:rPr>
                <w:color w:val="000000"/>
                <w:shd w:val="clear" w:color="auto" w:fill="FFFFFF"/>
              </w:rPr>
              <w:t>наличии/отсутствии судимости</w:t>
            </w:r>
          </w:p>
          <w:p w:rsidR="00D22321" w:rsidRPr="00277D8E" w:rsidRDefault="00D22321" w:rsidP="00D22321">
            <w:pPr>
              <w:spacing w:after="150" w:line="255" w:lineRule="atLeast"/>
            </w:pP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Кандидаты на работу (соискатели)</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Автоматизированная обработка и без средств автоматизации</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необходимого для рассмотрения кандидатуры соискателя и заключения трудового договора</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 xml:space="preserve">В соответствии с Порядком уничтожения и обезличивания персональных данных </w:t>
            </w:r>
            <w:r>
              <w:t>ДОУ</w:t>
            </w:r>
            <w:r w:rsidRPr="00277D8E">
              <w:t xml:space="preserve"> в зависимости от типа носителя персональных данных</w:t>
            </w:r>
          </w:p>
        </w:tc>
      </w:tr>
      <w:tr w:rsidR="00D22321" w:rsidRPr="0022468E" w:rsidTr="00D2232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lastRenderedPageBreak/>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r w:rsidRPr="00277D8E">
              <w:t>Специальные</w:t>
            </w:r>
          </w:p>
          <w:p w:rsidR="00D22321" w:rsidRPr="00277D8E" w:rsidRDefault="00D22321" w:rsidP="00D22321">
            <w:r w:rsidRPr="00277D8E">
              <w:t>персональные</w:t>
            </w:r>
          </w:p>
          <w:p w:rsidR="00D22321" w:rsidRPr="00277D8E" w:rsidRDefault="00D22321" w:rsidP="00D22321">
            <w:r w:rsidRPr="00277D8E">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321" w:rsidRPr="00277D8E" w:rsidRDefault="00D22321" w:rsidP="00D22321">
            <w:pPr>
              <w:spacing w:line="255" w:lineRule="atLeast"/>
            </w:pP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54518" w:rsidRDefault="00D22321" w:rsidP="00402FD8">
            <w:pPr>
              <w:numPr>
                <w:ilvl w:val="0"/>
                <w:numId w:val="68"/>
              </w:numPr>
              <w:jc w:val="both"/>
            </w:pPr>
            <w:r w:rsidRPr="00254518">
              <w:t xml:space="preserve">фамилия, имя, отчество (в т.ч. предыдущие); </w:t>
            </w:r>
          </w:p>
          <w:p w:rsidR="00D22321" w:rsidRPr="00254518" w:rsidRDefault="00D22321" w:rsidP="00402FD8">
            <w:pPr>
              <w:numPr>
                <w:ilvl w:val="0"/>
                <w:numId w:val="68"/>
              </w:numPr>
              <w:jc w:val="both"/>
            </w:pPr>
            <w:r w:rsidRPr="00254518">
              <w:t>пол;</w:t>
            </w:r>
          </w:p>
          <w:p w:rsidR="00D22321" w:rsidRPr="00254518" w:rsidRDefault="00D22321" w:rsidP="00402FD8">
            <w:pPr>
              <w:numPr>
                <w:ilvl w:val="0"/>
                <w:numId w:val="68"/>
              </w:numPr>
              <w:jc w:val="both"/>
            </w:pPr>
            <w:r w:rsidRPr="00254518">
              <w:t xml:space="preserve">паспортные данные или данные документа, удостоверяющего личность; </w:t>
            </w:r>
          </w:p>
          <w:p w:rsidR="00D22321" w:rsidRPr="00254518" w:rsidRDefault="00D22321" w:rsidP="00402FD8">
            <w:pPr>
              <w:numPr>
                <w:ilvl w:val="0"/>
                <w:numId w:val="68"/>
              </w:numPr>
              <w:jc w:val="both"/>
            </w:pPr>
            <w:r w:rsidRPr="00254518">
              <w:t xml:space="preserve">дата рождения, место рождения; </w:t>
            </w:r>
          </w:p>
          <w:p w:rsidR="00D22321" w:rsidRPr="00254518" w:rsidRDefault="00D22321" w:rsidP="00D22321">
            <w:pPr>
              <w:jc w:val="both"/>
            </w:pPr>
            <w:r w:rsidRPr="00254518">
              <w:t>гражданство;</w:t>
            </w:r>
          </w:p>
          <w:p w:rsidR="00D22321" w:rsidRPr="00254518" w:rsidRDefault="00D22321" w:rsidP="00402FD8">
            <w:pPr>
              <w:numPr>
                <w:ilvl w:val="0"/>
                <w:numId w:val="68"/>
              </w:numPr>
            </w:pPr>
            <w:r w:rsidRPr="00254518">
              <w:t>изображение (фотография);</w:t>
            </w:r>
          </w:p>
          <w:p w:rsidR="00D22321" w:rsidRPr="00254518" w:rsidRDefault="00D22321" w:rsidP="00402FD8">
            <w:pPr>
              <w:numPr>
                <w:ilvl w:val="0"/>
                <w:numId w:val="68"/>
              </w:numPr>
              <w:jc w:val="both"/>
            </w:pPr>
            <w:r w:rsidRPr="00254518">
              <w:t>отношение к воинской обязанности и иные сведения военного билета и приписного удостоверения;</w:t>
            </w:r>
          </w:p>
          <w:p w:rsidR="00D22321" w:rsidRPr="00254518" w:rsidRDefault="00D22321" w:rsidP="00402FD8">
            <w:pPr>
              <w:numPr>
                <w:ilvl w:val="0"/>
                <w:numId w:val="68"/>
              </w:numPr>
              <w:jc w:val="both"/>
            </w:pPr>
            <w:r w:rsidRPr="00254518">
              <w:t>данные документов о профессиональном образовании, профессиональной переподготовке, повышении квалификации, стажировке;</w:t>
            </w:r>
          </w:p>
          <w:p w:rsidR="00D22321" w:rsidRPr="00254518" w:rsidRDefault="00D22321" w:rsidP="00402FD8">
            <w:pPr>
              <w:numPr>
                <w:ilvl w:val="0"/>
                <w:numId w:val="68"/>
              </w:numPr>
              <w:jc w:val="both"/>
            </w:pPr>
            <w:r w:rsidRPr="00254518">
              <w:t>данные документов о подтверждении специальных знаний;</w:t>
            </w:r>
          </w:p>
          <w:p w:rsidR="00D22321" w:rsidRPr="00254518" w:rsidRDefault="00D22321" w:rsidP="00402FD8">
            <w:pPr>
              <w:numPr>
                <w:ilvl w:val="0"/>
                <w:numId w:val="68"/>
              </w:numPr>
              <w:jc w:val="both"/>
            </w:pPr>
            <w:r w:rsidRPr="00254518">
              <w:t>данные документов о присвоении ученой степени, ученого звания, списки научных трудов и изобретений и сведения о наградах и званиях;</w:t>
            </w:r>
          </w:p>
          <w:p w:rsidR="00D22321" w:rsidRPr="00254518" w:rsidRDefault="00D22321" w:rsidP="00402FD8">
            <w:pPr>
              <w:numPr>
                <w:ilvl w:val="0"/>
                <w:numId w:val="68"/>
              </w:numPr>
              <w:jc w:val="both"/>
            </w:pPr>
            <w:r w:rsidRPr="00254518">
              <w:t>знание иностранных языков;</w:t>
            </w:r>
          </w:p>
          <w:p w:rsidR="00D22321" w:rsidRPr="00254518" w:rsidRDefault="00D22321" w:rsidP="00402FD8">
            <w:pPr>
              <w:numPr>
                <w:ilvl w:val="0"/>
                <w:numId w:val="68"/>
              </w:numPr>
              <w:jc w:val="both"/>
            </w:pPr>
            <w:r w:rsidRPr="00254518">
              <w:t>семейное положение и данные о составе и членах семьи;</w:t>
            </w:r>
          </w:p>
          <w:p w:rsidR="00D22321" w:rsidRPr="00254518" w:rsidRDefault="00D22321" w:rsidP="00402FD8">
            <w:pPr>
              <w:numPr>
                <w:ilvl w:val="0"/>
                <w:numId w:val="68"/>
              </w:numPr>
              <w:jc w:val="both"/>
            </w:pPr>
            <w:r w:rsidRPr="00254518">
              <w:t>сведения о социальных льготах, пенсионном обеспечении и страховании;</w:t>
            </w:r>
          </w:p>
          <w:p w:rsidR="00D22321" w:rsidRPr="00254518" w:rsidRDefault="00D22321" w:rsidP="00402FD8">
            <w:pPr>
              <w:numPr>
                <w:ilvl w:val="0"/>
                <w:numId w:val="68"/>
              </w:numPr>
              <w:jc w:val="both"/>
            </w:pPr>
            <w:r w:rsidRPr="00254518">
              <w:t>данные документов об инвалидности (при наличии);</w:t>
            </w:r>
          </w:p>
          <w:p w:rsidR="00D22321" w:rsidRPr="00254518" w:rsidRDefault="00D22321" w:rsidP="00402FD8">
            <w:pPr>
              <w:numPr>
                <w:ilvl w:val="0"/>
                <w:numId w:val="68"/>
              </w:numPr>
              <w:jc w:val="both"/>
            </w:pPr>
            <w:r w:rsidRPr="00254518">
              <w:lastRenderedPageBreak/>
              <w:t>стаж работы и другие данные трудовой книжки и вкладыша к трудовой книжке;</w:t>
            </w:r>
          </w:p>
          <w:p w:rsidR="00D22321" w:rsidRPr="00254518" w:rsidRDefault="00D22321" w:rsidP="00402FD8">
            <w:pPr>
              <w:numPr>
                <w:ilvl w:val="0"/>
                <w:numId w:val="68"/>
              </w:numPr>
              <w:jc w:val="both"/>
            </w:pPr>
            <w:r w:rsidRPr="00254518">
              <w:t>должность, квалификационный уровень;</w:t>
            </w:r>
          </w:p>
          <w:p w:rsidR="00D22321" w:rsidRPr="00254518" w:rsidRDefault="00D22321" w:rsidP="00402FD8">
            <w:pPr>
              <w:numPr>
                <w:ilvl w:val="0"/>
                <w:numId w:val="68"/>
              </w:numPr>
              <w:jc w:val="both"/>
            </w:pPr>
            <w:r w:rsidRPr="00254518">
              <w:t>сведения о заработной плате (доходах), банковских счетах, картах;</w:t>
            </w:r>
          </w:p>
          <w:p w:rsidR="00D22321" w:rsidRPr="00254518" w:rsidRDefault="00D22321" w:rsidP="00402FD8">
            <w:pPr>
              <w:numPr>
                <w:ilvl w:val="0"/>
                <w:numId w:val="68"/>
              </w:numPr>
              <w:jc w:val="both"/>
            </w:pPr>
            <w:r w:rsidRPr="00254518">
              <w:t>адрес места жительства (по регистрации и фактический), дата регистрации по указанному месту жительства;</w:t>
            </w:r>
          </w:p>
          <w:p w:rsidR="00D22321" w:rsidRPr="00254518" w:rsidRDefault="00D22321" w:rsidP="00402FD8">
            <w:pPr>
              <w:numPr>
                <w:ilvl w:val="0"/>
                <w:numId w:val="68"/>
              </w:numPr>
              <w:jc w:val="both"/>
            </w:pPr>
            <w:r w:rsidRPr="00254518">
              <w:t>номер телефона (стационарный домашний, мобильный);</w:t>
            </w:r>
          </w:p>
          <w:p w:rsidR="00D22321" w:rsidRPr="00254518" w:rsidRDefault="00D22321" w:rsidP="00402FD8">
            <w:pPr>
              <w:numPr>
                <w:ilvl w:val="0"/>
                <w:numId w:val="68"/>
              </w:numPr>
              <w:jc w:val="both"/>
            </w:pPr>
            <w:r w:rsidRPr="00254518">
              <w:t>данные свидетельства о постановке на учет в налоговом органе физического лица по месту жительства на территории РФ (ИНН);</w:t>
            </w:r>
          </w:p>
          <w:p w:rsidR="00D22321" w:rsidRPr="00254518" w:rsidRDefault="00D22321" w:rsidP="00402FD8">
            <w:pPr>
              <w:numPr>
                <w:ilvl w:val="0"/>
                <w:numId w:val="68"/>
              </w:numPr>
              <w:jc w:val="both"/>
            </w:pPr>
            <w:r w:rsidRPr="00254518">
              <w:t>данные страхового номера индивидуального лицевого счета;</w:t>
            </w:r>
          </w:p>
          <w:p w:rsidR="00D22321" w:rsidRDefault="00D22321" w:rsidP="00402FD8">
            <w:pPr>
              <w:numPr>
                <w:ilvl w:val="0"/>
                <w:numId w:val="68"/>
              </w:numPr>
              <w:jc w:val="both"/>
            </w:pPr>
            <w:r w:rsidRPr="00254518">
              <w:t>данные страхового медицинского полиса об</w:t>
            </w:r>
            <w:r>
              <w:t>язательного страхования граждан;</w:t>
            </w:r>
          </w:p>
          <w:p w:rsidR="00D22321" w:rsidRPr="00254518" w:rsidRDefault="00D22321" w:rsidP="00402FD8">
            <w:pPr>
              <w:numPr>
                <w:ilvl w:val="0"/>
                <w:numId w:val="68"/>
              </w:numPr>
              <w:jc w:val="both"/>
            </w:pPr>
            <w:r w:rsidRPr="00254518">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Default="00D22321" w:rsidP="00D22321">
            <w:pPr>
              <w:spacing w:after="150" w:line="255" w:lineRule="atLeast"/>
            </w:pPr>
            <w:r w:rsidRPr="00277D8E">
              <w:lastRenderedPageBreak/>
              <w:t>Сведения о состоянии здоровья</w:t>
            </w:r>
          </w:p>
          <w:p w:rsidR="00D22321" w:rsidRPr="001431E1" w:rsidRDefault="00D22321" w:rsidP="00D22321">
            <w:pPr>
              <w:jc w:val="both"/>
              <w:rPr>
                <w:color w:val="000000"/>
                <w:shd w:val="clear" w:color="auto" w:fill="FFFFFF"/>
              </w:rPr>
            </w:pPr>
            <w:r w:rsidRPr="001431E1">
              <w:rPr>
                <w:color w:val="000000"/>
                <w:shd w:val="clear" w:color="auto" w:fill="FFFFFF"/>
              </w:rPr>
              <w:t xml:space="preserve">Сведения </w:t>
            </w:r>
          </w:p>
          <w:p w:rsidR="00D22321" w:rsidRPr="001431E1" w:rsidRDefault="00D22321" w:rsidP="00D22321">
            <w:pPr>
              <w:jc w:val="both"/>
            </w:pPr>
            <w:r w:rsidRPr="001431E1">
              <w:rPr>
                <w:color w:val="000000"/>
                <w:shd w:val="clear" w:color="auto" w:fill="FFFFFF"/>
              </w:rPr>
              <w:t>о наличии/отсутствии судимости</w:t>
            </w:r>
          </w:p>
          <w:p w:rsidR="00D22321" w:rsidRPr="00277D8E" w:rsidRDefault="00D22321" w:rsidP="00D22321">
            <w:pPr>
              <w:spacing w:after="150" w:line="255" w:lineRule="atLeast"/>
            </w:pP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22321" w:rsidRPr="00277D8E" w:rsidRDefault="00D22321" w:rsidP="00D22321">
            <w:pPr>
              <w:spacing w:after="150" w:line="255" w:lineRule="atLeast"/>
            </w:pP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Работники, их родственники</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Автоматизированная обработка и без средств автоматизации, в том числе:</w:t>
            </w:r>
          </w:p>
          <w:p w:rsidR="00D22321" w:rsidRPr="00277D8E" w:rsidRDefault="00D22321" w:rsidP="00402FD8">
            <w:pPr>
              <w:numPr>
                <w:ilvl w:val="0"/>
                <w:numId w:val="69"/>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D22321" w:rsidRPr="00277D8E" w:rsidRDefault="00D22321" w:rsidP="00402FD8">
            <w:pPr>
              <w:numPr>
                <w:ilvl w:val="0"/>
                <w:numId w:val="69"/>
              </w:numPr>
              <w:spacing w:line="255" w:lineRule="atLeast"/>
              <w:ind w:left="270"/>
            </w:pPr>
            <w:r w:rsidRPr="00277D8E">
              <w:lastRenderedPageBreak/>
              <w:t xml:space="preserve">внесения персональных данных в журналы, реестры и информационные системы и документы </w:t>
            </w:r>
            <w:r>
              <w:t>ДОУ</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действия трудового договора</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 xml:space="preserve">В соответствии с Порядком уничтожения и обезличивания персональных данных </w:t>
            </w:r>
            <w:r>
              <w:t>ДОУ</w:t>
            </w:r>
            <w:r w:rsidRPr="00277D8E">
              <w:t xml:space="preserve"> в зависимости от типа носителя персональных данных</w:t>
            </w:r>
          </w:p>
        </w:tc>
      </w:tr>
      <w:tr w:rsidR="00D22321" w:rsidRPr="0022468E" w:rsidTr="00D2232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rPr>
                <w:b/>
                <w:bCs/>
              </w:rPr>
              <w:t xml:space="preserve">3. Цель обработки: реализация гражданско-правовых договоров, стороной, выгодоприобретателем или получателем которых является </w:t>
            </w:r>
            <w:r>
              <w:rPr>
                <w:b/>
                <w:bCs/>
              </w:rPr>
              <w:t>ДОУ</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Персональные данные</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402FD8">
            <w:pPr>
              <w:numPr>
                <w:ilvl w:val="0"/>
                <w:numId w:val="70"/>
              </w:numPr>
              <w:spacing w:line="255" w:lineRule="atLeast"/>
              <w:ind w:left="270"/>
            </w:pPr>
            <w:r w:rsidRPr="00277D8E">
              <w:t>фамилия, имя, отчество;</w:t>
            </w:r>
          </w:p>
          <w:p w:rsidR="00D22321" w:rsidRPr="00277D8E" w:rsidRDefault="00D22321" w:rsidP="00402FD8">
            <w:pPr>
              <w:numPr>
                <w:ilvl w:val="0"/>
                <w:numId w:val="70"/>
              </w:numPr>
              <w:spacing w:line="255" w:lineRule="atLeast"/>
              <w:ind w:left="270"/>
            </w:pPr>
            <w:r w:rsidRPr="00277D8E">
              <w:t>паспортные данные;</w:t>
            </w:r>
          </w:p>
          <w:p w:rsidR="00D22321" w:rsidRPr="00277D8E" w:rsidRDefault="00D22321" w:rsidP="00402FD8">
            <w:pPr>
              <w:numPr>
                <w:ilvl w:val="0"/>
                <w:numId w:val="70"/>
              </w:numPr>
              <w:spacing w:line="255" w:lineRule="atLeast"/>
              <w:ind w:left="270"/>
            </w:pPr>
            <w:r w:rsidRPr="00277D8E">
              <w:t>адрес регистрации и (или) фактического проживания;</w:t>
            </w:r>
          </w:p>
          <w:p w:rsidR="00D22321" w:rsidRPr="00277D8E" w:rsidRDefault="00D22321" w:rsidP="00402FD8">
            <w:pPr>
              <w:numPr>
                <w:ilvl w:val="0"/>
                <w:numId w:val="70"/>
              </w:numPr>
              <w:spacing w:line="255" w:lineRule="atLeast"/>
              <w:ind w:left="270"/>
            </w:pPr>
            <w:r w:rsidRPr="00277D8E">
              <w:t>контактные данные;</w:t>
            </w:r>
          </w:p>
          <w:p w:rsidR="00D22321" w:rsidRPr="00277D8E" w:rsidRDefault="00D22321" w:rsidP="00402FD8">
            <w:pPr>
              <w:numPr>
                <w:ilvl w:val="0"/>
                <w:numId w:val="70"/>
              </w:numPr>
              <w:spacing w:line="255" w:lineRule="atLeast"/>
              <w:ind w:left="270"/>
            </w:pPr>
            <w:r w:rsidRPr="00277D8E">
              <w:t>индивидуальный номер налогоплательщика;</w:t>
            </w:r>
          </w:p>
          <w:p w:rsidR="00D22321" w:rsidRPr="00277D8E" w:rsidRDefault="00D22321" w:rsidP="00402FD8">
            <w:pPr>
              <w:numPr>
                <w:ilvl w:val="0"/>
                <w:numId w:val="70"/>
              </w:numPr>
              <w:spacing w:line="255" w:lineRule="atLeast"/>
              <w:ind w:left="270"/>
            </w:pPr>
            <w:r w:rsidRPr="00277D8E">
              <w:t>страховой номер индивидуального лицевого счета (СНИЛС);</w:t>
            </w:r>
          </w:p>
          <w:p w:rsidR="00D22321" w:rsidRPr="00277D8E" w:rsidRDefault="00D22321" w:rsidP="00402FD8">
            <w:pPr>
              <w:numPr>
                <w:ilvl w:val="0"/>
                <w:numId w:val="70"/>
              </w:numPr>
              <w:spacing w:line="255" w:lineRule="atLeast"/>
              <w:ind w:left="270"/>
            </w:pPr>
            <w:r w:rsidRPr="00277D8E">
              <w:t>номер расчетного счета;</w:t>
            </w:r>
          </w:p>
          <w:p w:rsidR="00D22321" w:rsidRPr="00277D8E" w:rsidRDefault="00D22321" w:rsidP="00402FD8">
            <w:pPr>
              <w:numPr>
                <w:ilvl w:val="0"/>
                <w:numId w:val="70"/>
              </w:numPr>
              <w:spacing w:line="255" w:lineRule="atLeast"/>
              <w:ind w:left="270"/>
            </w:pPr>
            <w:r w:rsidRPr="00277D8E">
              <w:t>номер банковской карты;</w:t>
            </w:r>
          </w:p>
          <w:p w:rsidR="00D22321" w:rsidRPr="00277D8E" w:rsidRDefault="00D22321" w:rsidP="00402FD8">
            <w:pPr>
              <w:numPr>
                <w:ilvl w:val="0"/>
                <w:numId w:val="70"/>
              </w:numPr>
              <w:spacing w:line="255" w:lineRule="atLeast"/>
              <w:ind w:left="270"/>
            </w:pPr>
            <w:r w:rsidRPr="00277D8E">
              <w:t>иные персональные данные, предоставляемые физическими лицами, необходимые для заключения и исполнения договоров</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Контрагенты, партнеры, стороны договора</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Автоматизированная обработка и без средств автоматизации, в том числе:</w:t>
            </w:r>
          </w:p>
          <w:p w:rsidR="00D22321" w:rsidRPr="00277D8E" w:rsidRDefault="00D22321" w:rsidP="00402FD8">
            <w:pPr>
              <w:numPr>
                <w:ilvl w:val="0"/>
                <w:numId w:val="71"/>
              </w:numPr>
              <w:spacing w:line="255" w:lineRule="atLeast"/>
              <w:ind w:left="270"/>
            </w:pPr>
            <w:r w:rsidRPr="00277D8E">
              <w:t>получение персональных данных в устной и письменной форме непосредственно от субъектов персональных данных;</w:t>
            </w:r>
          </w:p>
          <w:p w:rsidR="00D22321" w:rsidRPr="00277D8E" w:rsidRDefault="00D22321" w:rsidP="00402FD8">
            <w:pPr>
              <w:numPr>
                <w:ilvl w:val="0"/>
                <w:numId w:val="71"/>
              </w:numPr>
              <w:spacing w:line="255" w:lineRule="atLeast"/>
              <w:ind w:left="270"/>
            </w:pPr>
            <w:r w:rsidRPr="00277D8E">
              <w:t xml:space="preserve">внесения персональных данных в журналы, реестры и информационные системы и документы </w:t>
            </w:r>
            <w:r>
              <w:t>ДОУ</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необходимого для исполнения заключенного договора</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В течение срока, установленного номенклатурой дел в зависимости от типа документа, в котором содержатся персональные данные</w:t>
            </w:r>
          </w:p>
        </w:tc>
      </w:tr>
      <w:tr w:rsidR="00D22321" w:rsidRPr="0022468E" w:rsidTr="00D2232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22321" w:rsidRPr="00277D8E" w:rsidRDefault="00D22321" w:rsidP="00D22321">
            <w:pPr>
              <w:spacing w:after="150" w:line="255" w:lineRule="atLeast"/>
            </w:pPr>
            <w:r w:rsidRPr="00277D8E">
              <w:t xml:space="preserve">В соответствии с Порядком уничтожения и обезличивания персональных данных </w:t>
            </w:r>
            <w:r>
              <w:t>ДОУ</w:t>
            </w:r>
            <w:r w:rsidRPr="00277D8E">
              <w:t xml:space="preserve"> в зависимости от типа носителя персональных данных</w:t>
            </w:r>
          </w:p>
        </w:tc>
      </w:tr>
    </w:tbl>
    <w:p w:rsidR="00D22321" w:rsidRPr="006D29F2" w:rsidRDefault="00D22321" w:rsidP="00011712">
      <w:pPr>
        <w:spacing w:after="150"/>
        <w:jc w:val="center"/>
        <w:rPr>
          <w:color w:val="000000" w:themeColor="text1"/>
        </w:rPr>
      </w:pPr>
      <w:r w:rsidRPr="006D29F2">
        <w:rPr>
          <w:b/>
          <w:bCs/>
          <w:color w:val="000000" w:themeColor="text1"/>
        </w:rPr>
        <w:lastRenderedPageBreak/>
        <w:t>4. Сбор, обработка и хранение персональных данных</w:t>
      </w:r>
    </w:p>
    <w:p w:rsidR="00D22321" w:rsidRPr="00037DC4" w:rsidRDefault="00D22321" w:rsidP="00D22321">
      <w:pPr>
        <w:ind w:firstLine="709"/>
        <w:jc w:val="both"/>
      </w:pPr>
      <w:r>
        <w:t>4</w:t>
      </w:r>
      <w:r w:rsidRPr="00037DC4">
        <w:t xml:space="preserve">.1. Сбор персональных данных соискателей осуществляет должностное лицо </w:t>
      </w:r>
      <w:r>
        <w:t>ДОУ</w:t>
      </w:r>
      <w:r w:rsidRPr="00037DC4">
        <w:t>, которому поручен подбор кадров, в том числе из общедоступной информации о соискателях в интернете.</w:t>
      </w:r>
    </w:p>
    <w:p w:rsidR="00D22321" w:rsidRPr="00037DC4" w:rsidRDefault="00D22321" w:rsidP="00D22321">
      <w:pPr>
        <w:ind w:firstLine="709"/>
        <w:jc w:val="both"/>
      </w:pPr>
      <w:r>
        <w:t>4</w:t>
      </w:r>
      <w:r w:rsidRPr="00037DC4">
        <w:t xml:space="preserve">.2. Сбор персональных данных работников осуществляет работник, назначенный </w:t>
      </w:r>
      <w:r w:rsidR="00A519D2">
        <w:t>заведующи</w:t>
      </w:r>
      <w:r w:rsidRPr="00037DC4">
        <w:t xml:space="preserve">м, у самих работников. Если персональные данные работника можно получить только у третьих лиц, </w:t>
      </w:r>
      <w:r>
        <w:t>ДОУ</w:t>
      </w:r>
      <w:r w:rsidRPr="00037DC4">
        <w:t xml:space="preserve"> уведомляет об этом работника и берет у него письменное согласие на получение данных.</w:t>
      </w:r>
    </w:p>
    <w:p w:rsidR="00D22321" w:rsidRPr="00037DC4" w:rsidRDefault="00D22321" w:rsidP="00D22321">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D22321" w:rsidRPr="00037DC4" w:rsidRDefault="00D22321" w:rsidP="00D22321">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D22321" w:rsidRPr="00037DC4" w:rsidRDefault="00D22321" w:rsidP="00D22321">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D22321" w:rsidRPr="00037DC4" w:rsidRDefault="00D22321" w:rsidP="00D22321">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D22321" w:rsidRPr="00037DC4" w:rsidRDefault="00D22321" w:rsidP="00D22321">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D22321" w:rsidRPr="00037DC4" w:rsidRDefault="00D22321" w:rsidP="00D22321">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D22321" w:rsidRPr="00037DC4" w:rsidRDefault="00D22321" w:rsidP="00D22321">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D22321" w:rsidRPr="00037DC4" w:rsidRDefault="00D22321" w:rsidP="00D22321">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D22321" w:rsidRPr="00037DC4" w:rsidRDefault="00D22321" w:rsidP="00D22321">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D22321" w:rsidRPr="00037DC4" w:rsidRDefault="00D22321" w:rsidP="00D22321">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D22321" w:rsidRPr="00037DC4" w:rsidRDefault="00D22321" w:rsidP="00D22321">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D22321" w:rsidRPr="00037DC4" w:rsidRDefault="00D22321" w:rsidP="00D22321">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D22321" w:rsidRPr="00FB0A6F" w:rsidRDefault="00D22321" w:rsidP="00D22321">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D22321" w:rsidRDefault="00D22321" w:rsidP="00D22321">
      <w:pPr>
        <w:ind w:firstLine="709"/>
        <w:jc w:val="both"/>
      </w:pPr>
    </w:p>
    <w:p w:rsidR="00D22321" w:rsidRDefault="00D22321" w:rsidP="00D22321">
      <w:pPr>
        <w:spacing w:after="150"/>
        <w:jc w:val="center"/>
        <w:rPr>
          <w:b/>
          <w:bCs/>
        </w:rPr>
      </w:pPr>
    </w:p>
    <w:p w:rsidR="00D22321" w:rsidRPr="00AC24E0" w:rsidRDefault="00D22321" w:rsidP="00D22321">
      <w:pPr>
        <w:spacing w:after="150"/>
        <w:jc w:val="center"/>
      </w:pPr>
      <w:r w:rsidRPr="00AC24E0">
        <w:rPr>
          <w:b/>
          <w:bCs/>
        </w:rPr>
        <w:lastRenderedPageBreak/>
        <w:t>5. Доступ к персональным данным</w:t>
      </w:r>
    </w:p>
    <w:p w:rsidR="00D22321" w:rsidRPr="00AC24E0" w:rsidRDefault="00D22321" w:rsidP="00D22321">
      <w:pPr>
        <w:ind w:firstLine="709"/>
        <w:jc w:val="both"/>
      </w:pPr>
      <w:r w:rsidRPr="00AC24E0">
        <w:t xml:space="preserve">5.1. Доступ к персональным данным соискателя, работников и их родственников имеет </w:t>
      </w:r>
      <w:r>
        <w:t>заведующий</w:t>
      </w:r>
      <w:r w:rsidRPr="00AC24E0">
        <w:t xml:space="preserve"> в полном объеме.</w:t>
      </w:r>
    </w:p>
    <w:p w:rsidR="00D22321" w:rsidRDefault="00D22321" w:rsidP="00D22321">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D22321" w:rsidRDefault="00D22321" w:rsidP="00402FD8">
      <w:pPr>
        <w:pStyle w:val="aff1"/>
        <w:numPr>
          <w:ilvl w:val="0"/>
          <w:numId w:val="77"/>
        </w:numPr>
        <w:contextualSpacing/>
        <w:jc w:val="both"/>
      </w:pPr>
      <w:r>
        <w:t>заведующий;</w:t>
      </w:r>
    </w:p>
    <w:p w:rsidR="00D22321" w:rsidRPr="00354EFC" w:rsidRDefault="00D22321" w:rsidP="00402FD8">
      <w:pPr>
        <w:pStyle w:val="aff1"/>
        <w:numPr>
          <w:ilvl w:val="0"/>
          <w:numId w:val="77"/>
        </w:numPr>
        <w:contextualSpacing/>
        <w:jc w:val="both"/>
      </w:pPr>
      <w:r>
        <w:t xml:space="preserve">ответственный за обработку персональных данных </w:t>
      </w:r>
      <w:r w:rsidR="00A519D2">
        <w:t xml:space="preserve">и работу с кадрами </w:t>
      </w:r>
      <w:r>
        <w:t>(секретарь);</w:t>
      </w:r>
    </w:p>
    <w:p w:rsidR="00D22321" w:rsidRPr="00354EFC" w:rsidRDefault="00A519D2" w:rsidP="00402FD8">
      <w:pPr>
        <w:numPr>
          <w:ilvl w:val="0"/>
          <w:numId w:val="73"/>
        </w:numPr>
        <w:ind w:left="714" w:hanging="357"/>
      </w:pPr>
      <w:r>
        <w:t>зам</w:t>
      </w:r>
      <w:r w:rsidR="00222FBD">
        <w:t xml:space="preserve">еститель заведующего </w:t>
      </w:r>
      <w:r>
        <w:t xml:space="preserve"> по АХЧ</w:t>
      </w:r>
      <w:r w:rsidR="00D22321" w:rsidRPr="00354EFC">
        <w:t>;</w:t>
      </w:r>
    </w:p>
    <w:p w:rsidR="00D22321" w:rsidRPr="00354EFC" w:rsidRDefault="00D22321" w:rsidP="00402FD8">
      <w:pPr>
        <w:numPr>
          <w:ilvl w:val="0"/>
          <w:numId w:val="73"/>
        </w:numPr>
        <w:ind w:left="714" w:hanging="357"/>
      </w:pPr>
      <w:r w:rsidRPr="00354EFC">
        <w:t>бухгалтер;</w:t>
      </w:r>
    </w:p>
    <w:p w:rsidR="00D22321" w:rsidRDefault="00D22321" w:rsidP="00402FD8">
      <w:pPr>
        <w:numPr>
          <w:ilvl w:val="0"/>
          <w:numId w:val="73"/>
        </w:numPr>
        <w:ind w:left="714" w:hanging="357"/>
      </w:pPr>
      <w:r>
        <w:t>ответственный по охране труда;</w:t>
      </w:r>
    </w:p>
    <w:p w:rsidR="00D22321" w:rsidRDefault="00D22321" w:rsidP="00402FD8">
      <w:pPr>
        <w:numPr>
          <w:ilvl w:val="0"/>
          <w:numId w:val="73"/>
        </w:numPr>
        <w:ind w:left="714" w:hanging="357"/>
      </w:pPr>
      <w:r>
        <w:t>председатель профкома;</w:t>
      </w:r>
    </w:p>
    <w:p w:rsidR="00A519D2" w:rsidRDefault="00A519D2" w:rsidP="00402FD8">
      <w:pPr>
        <w:numPr>
          <w:ilvl w:val="0"/>
          <w:numId w:val="73"/>
        </w:numPr>
        <w:ind w:left="714" w:hanging="357"/>
      </w:pPr>
      <w:r>
        <w:t>старший воспитатель</w:t>
      </w:r>
    </w:p>
    <w:p w:rsidR="00D22321" w:rsidRPr="00354EFC" w:rsidRDefault="00A519D2" w:rsidP="00402FD8">
      <w:pPr>
        <w:numPr>
          <w:ilvl w:val="0"/>
          <w:numId w:val="73"/>
        </w:numPr>
        <w:ind w:left="714" w:hanging="357"/>
      </w:pPr>
      <w:r>
        <w:t>старшая медицинская</w:t>
      </w:r>
      <w:r w:rsidR="00D22321">
        <w:t xml:space="preserve"> </w:t>
      </w:r>
      <w:r>
        <w:t>сестра</w:t>
      </w:r>
    </w:p>
    <w:p w:rsidR="00D22321" w:rsidRPr="00AC24E0" w:rsidRDefault="00D22321" w:rsidP="00D22321">
      <w:pPr>
        <w:ind w:firstLine="709"/>
        <w:jc w:val="both"/>
        <w:rPr>
          <w:rFonts w:ascii="Arial" w:hAnsi="Arial" w:cs="Arial"/>
          <w:b/>
          <w:bCs/>
          <w:sz w:val="21"/>
          <w:szCs w:val="21"/>
        </w:rPr>
      </w:pPr>
    </w:p>
    <w:p w:rsidR="00D22321" w:rsidRPr="0037185D" w:rsidRDefault="00D22321" w:rsidP="00D22321">
      <w:pPr>
        <w:spacing w:after="150"/>
        <w:jc w:val="center"/>
      </w:pPr>
      <w:r w:rsidRPr="0037185D">
        <w:rPr>
          <w:b/>
          <w:bCs/>
        </w:rPr>
        <w:t>6. Передача персональных данных</w:t>
      </w:r>
    </w:p>
    <w:p w:rsidR="00D22321" w:rsidRPr="0037185D" w:rsidRDefault="00D22321" w:rsidP="00D22321">
      <w:pPr>
        <w:ind w:firstLine="709"/>
        <w:jc w:val="both"/>
      </w:pPr>
      <w:r w:rsidRPr="0037185D">
        <w:t xml:space="preserve">6.1. Работники </w:t>
      </w:r>
      <w:r>
        <w:t>ДОУ</w:t>
      </w:r>
      <w:r w:rsidRPr="0037185D">
        <w:t>,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D22321" w:rsidRPr="0037185D" w:rsidRDefault="00D22321" w:rsidP="00D22321">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D22321" w:rsidRPr="0037185D" w:rsidRDefault="00D22321" w:rsidP="00402FD8">
      <w:pPr>
        <w:numPr>
          <w:ilvl w:val="0"/>
          <w:numId w:val="7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D22321" w:rsidRPr="0037185D" w:rsidRDefault="00D22321" w:rsidP="00402FD8">
      <w:pPr>
        <w:numPr>
          <w:ilvl w:val="0"/>
          <w:numId w:val="72"/>
        </w:numPr>
        <w:ind w:left="714" w:hanging="357"/>
        <w:jc w:val="both"/>
      </w:pPr>
      <w:r w:rsidRPr="0037185D">
        <w:t>для статистических или исследовательских целей (при обезличивании);</w:t>
      </w:r>
    </w:p>
    <w:p w:rsidR="00D22321" w:rsidRPr="0037185D" w:rsidRDefault="00D22321" w:rsidP="00402FD8">
      <w:pPr>
        <w:numPr>
          <w:ilvl w:val="0"/>
          <w:numId w:val="72"/>
        </w:numPr>
        <w:ind w:left="714" w:hanging="357"/>
        <w:jc w:val="both"/>
      </w:pPr>
      <w:r w:rsidRPr="0037185D">
        <w:t>в случаях, напрямую предусмотренных федеральными законами.</w:t>
      </w:r>
    </w:p>
    <w:p w:rsidR="00D22321" w:rsidRPr="0037185D" w:rsidRDefault="00D22321" w:rsidP="00D22321">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D22321" w:rsidRPr="0037185D" w:rsidRDefault="00D22321" w:rsidP="00D22321">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D22321" w:rsidRDefault="00D22321" w:rsidP="00D22321">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D22321" w:rsidRDefault="00D22321" w:rsidP="00D22321">
      <w:pPr>
        <w:ind w:firstLine="709"/>
        <w:jc w:val="both"/>
      </w:pPr>
    </w:p>
    <w:p w:rsidR="00D22321" w:rsidRDefault="00D22321" w:rsidP="00D22321">
      <w:pPr>
        <w:jc w:val="center"/>
        <w:outlineLvl w:val="2"/>
        <w:rPr>
          <w:b/>
          <w:bCs/>
        </w:rPr>
      </w:pPr>
      <w:r w:rsidRPr="0037185D">
        <w:rPr>
          <w:b/>
          <w:bCs/>
        </w:rPr>
        <w:t xml:space="preserve">7. Права работника в целях обеспечения защиты </w:t>
      </w:r>
    </w:p>
    <w:p w:rsidR="00D22321" w:rsidRPr="0037185D" w:rsidRDefault="00D22321" w:rsidP="00D22321">
      <w:pPr>
        <w:jc w:val="center"/>
        <w:outlineLvl w:val="2"/>
        <w:rPr>
          <w:b/>
          <w:bCs/>
        </w:rPr>
      </w:pPr>
      <w:r w:rsidRPr="0037185D">
        <w:rPr>
          <w:b/>
          <w:bCs/>
        </w:rPr>
        <w:t>персональных данных, хранящихся у работодателя</w:t>
      </w:r>
    </w:p>
    <w:p w:rsidR="00D22321" w:rsidRPr="0037185D" w:rsidRDefault="00D22321" w:rsidP="00D22321">
      <w:pPr>
        <w:ind w:firstLine="709"/>
        <w:jc w:val="both"/>
      </w:pPr>
    </w:p>
    <w:p w:rsidR="00D22321" w:rsidRPr="0037185D" w:rsidRDefault="00D22321" w:rsidP="00D22321">
      <w:pPr>
        <w:ind w:firstLine="709"/>
        <w:jc w:val="both"/>
      </w:pPr>
      <w:r w:rsidRPr="0037185D">
        <w:t>7.1. В целях обеспечения защиты персональных данных, хранящихся у работодателя, работники имеют право:</w:t>
      </w:r>
    </w:p>
    <w:p w:rsidR="00D22321" w:rsidRPr="0037185D" w:rsidRDefault="00D22321" w:rsidP="00D22321">
      <w:pPr>
        <w:ind w:firstLine="709"/>
        <w:jc w:val="both"/>
      </w:pPr>
      <w:r w:rsidRPr="0037185D">
        <w:t xml:space="preserve">7.1.1. Получать полную информацию о своих персональных данных и их обработке. </w:t>
      </w:r>
    </w:p>
    <w:p w:rsidR="00D22321" w:rsidRPr="0037185D" w:rsidRDefault="00D22321" w:rsidP="00D22321">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rsidR="00367AA6">
        <w:t>заведующем</w:t>
      </w:r>
      <w:r>
        <w:t>у общеобразовательной организации</w:t>
      </w:r>
      <w:r w:rsidRPr="0037185D">
        <w:t xml:space="preserve">. </w:t>
      </w:r>
    </w:p>
    <w:p w:rsidR="00D22321" w:rsidRPr="0037185D" w:rsidRDefault="00D22321" w:rsidP="00D22321">
      <w:pPr>
        <w:ind w:firstLine="709"/>
        <w:jc w:val="both"/>
      </w:pPr>
      <w:r w:rsidRPr="0037185D">
        <w:lastRenderedPageBreak/>
        <w:t xml:space="preserve">7.1.3. На определение своих представителей для защиты своих персональных данных. </w:t>
      </w:r>
    </w:p>
    <w:p w:rsidR="00D22321" w:rsidRPr="0037185D" w:rsidRDefault="00D22321" w:rsidP="00D22321">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D22321" w:rsidRPr="0037185D" w:rsidRDefault="00D22321" w:rsidP="00D22321">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r w:rsidR="00367AA6">
        <w:t>заведующей</w:t>
      </w:r>
      <w:r w:rsidRPr="0037185D">
        <w:t xml:space="preserve"> </w:t>
      </w:r>
      <w:r>
        <w:t>ДОУ</w:t>
      </w:r>
      <w:r w:rsidRPr="0037185D">
        <w:t xml:space="preserve">.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D22321" w:rsidRPr="0037185D" w:rsidRDefault="00D22321" w:rsidP="00D22321">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D22321" w:rsidRPr="0037185D" w:rsidRDefault="00D22321" w:rsidP="003B2BC7">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D22321" w:rsidRPr="00354EFC" w:rsidRDefault="00D22321" w:rsidP="00D22321">
      <w:pPr>
        <w:jc w:val="center"/>
      </w:pPr>
      <w:r w:rsidRPr="00354EFC">
        <w:rPr>
          <w:b/>
          <w:bCs/>
        </w:rPr>
        <w:t>8. Меры обеспечения безопасности персональных данных</w:t>
      </w:r>
    </w:p>
    <w:p w:rsidR="00D22321" w:rsidRPr="005417E9" w:rsidRDefault="00D22321" w:rsidP="00D22321">
      <w:pPr>
        <w:ind w:firstLine="709"/>
        <w:jc w:val="both"/>
      </w:pPr>
      <w:r>
        <w:t>8</w:t>
      </w:r>
      <w:r w:rsidRPr="005417E9">
        <w:t>.1. К основным мерам обеспечения безопасности персональных данных в Школе относятся:</w:t>
      </w:r>
    </w:p>
    <w:p w:rsidR="00D22321" w:rsidRPr="005417E9" w:rsidRDefault="00D22321" w:rsidP="00D22321">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D22321" w:rsidRPr="005417E9" w:rsidRDefault="00D22321" w:rsidP="00D22321">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D22321" w:rsidRPr="005417E9" w:rsidRDefault="00D22321" w:rsidP="00D22321">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w:t>
      </w:r>
      <w:r>
        <w:t>ДОУ</w:t>
      </w:r>
      <w:r w:rsidRPr="005417E9">
        <w:t xml:space="preserve"> по вопросам обработки персональных данных.</w:t>
      </w:r>
    </w:p>
    <w:p w:rsidR="00D22321" w:rsidRPr="005417E9" w:rsidRDefault="00D22321" w:rsidP="00D22321">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D22321" w:rsidRPr="005417E9" w:rsidRDefault="00D22321" w:rsidP="00D22321">
      <w:pPr>
        <w:ind w:firstLine="709"/>
        <w:jc w:val="both"/>
      </w:pPr>
      <w:r>
        <w:t>8</w:t>
      </w:r>
      <w:r w:rsidRPr="005417E9">
        <w:t>.1.5. Учет материальных носителей персональных данных.</w:t>
      </w:r>
    </w:p>
    <w:p w:rsidR="00D22321" w:rsidRPr="005417E9" w:rsidRDefault="00D22321" w:rsidP="00D22321">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D22321" w:rsidRPr="005417E9" w:rsidRDefault="00D22321" w:rsidP="00D22321">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D22321" w:rsidRPr="005417E9" w:rsidRDefault="00D22321" w:rsidP="00D22321">
      <w:pPr>
        <w:ind w:firstLine="709"/>
        <w:jc w:val="both"/>
      </w:pPr>
      <w:r>
        <w:t>8</w:t>
      </w:r>
      <w:r w:rsidRPr="005417E9">
        <w:t>.1.8. Внутренний контроль соответствия обработки персональных данных требованиям законодательства.</w:t>
      </w:r>
    </w:p>
    <w:p w:rsidR="00D22321" w:rsidRPr="005417E9" w:rsidRDefault="00D22321" w:rsidP="00D22321">
      <w:pPr>
        <w:ind w:firstLine="709"/>
        <w:jc w:val="both"/>
      </w:pPr>
      <w:r>
        <w:t>8</w:t>
      </w:r>
      <w:r w:rsidRPr="005417E9">
        <w:t xml:space="preserve">.1.9. Публикация политики обработки персональных данных и локальных актов по вопросам обработки персональных данных на официальном сайте </w:t>
      </w:r>
      <w:r>
        <w:t>ДОУ</w:t>
      </w:r>
      <w:r w:rsidRPr="005417E9">
        <w:t>.</w:t>
      </w:r>
    </w:p>
    <w:p w:rsidR="00D22321" w:rsidRPr="005417E9" w:rsidRDefault="00D22321" w:rsidP="00D22321">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D22321" w:rsidRPr="005417E9" w:rsidRDefault="00D22321" w:rsidP="00D22321">
      <w:pPr>
        <w:ind w:firstLine="709"/>
        <w:jc w:val="both"/>
      </w:pPr>
      <w:r>
        <w:t>8</w:t>
      </w:r>
      <w:r w:rsidRPr="005417E9">
        <w:t xml:space="preserve">.1.11. Обеспечение взаимодействия с государственной системой обнаружения, предупреждения и ликвидации последствий компьютерных атак на информационные </w:t>
      </w:r>
      <w:r w:rsidRPr="005417E9">
        <w:lastRenderedPageBreak/>
        <w:t>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D22321" w:rsidRPr="005417E9" w:rsidRDefault="00D22321" w:rsidP="00D22321">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D22321" w:rsidRPr="005417E9" w:rsidRDefault="00D22321" w:rsidP="00D22321">
      <w:pPr>
        <w:ind w:firstLine="709"/>
        <w:jc w:val="both"/>
      </w:pPr>
      <w:r>
        <w:t>8.4</w:t>
      </w:r>
      <w:r w:rsidRPr="005417E9">
        <w:t>. При 4-м уровне защищенности персональных данных работодатель:</w:t>
      </w:r>
    </w:p>
    <w:p w:rsidR="00D22321" w:rsidRPr="005417E9" w:rsidRDefault="00D22321" w:rsidP="00D22321">
      <w:pPr>
        <w:ind w:firstLine="709"/>
        <w:jc w:val="both"/>
      </w:pPr>
      <w:r w:rsidRPr="005417E9">
        <w:t>— обеспечивает режим безопасности помещений, в которых размещаете информационную систему;</w:t>
      </w:r>
    </w:p>
    <w:p w:rsidR="00D22321" w:rsidRPr="005417E9" w:rsidRDefault="00D22321" w:rsidP="00D22321">
      <w:pPr>
        <w:ind w:firstLine="709"/>
        <w:jc w:val="both"/>
      </w:pPr>
      <w:r w:rsidRPr="005417E9">
        <w:t>— обеспечивает сохранность носителей информации;</w:t>
      </w:r>
    </w:p>
    <w:p w:rsidR="00D22321" w:rsidRPr="005417E9" w:rsidRDefault="00D22321" w:rsidP="00D22321">
      <w:pPr>
        <w:ind w:firstLine="709"/>
        <w:jc w:val="both"/>
      </w:pPr>
      <w:r w:rsidRPr="005417E9">
        <w:t>— утверждает перечень работников, допущенных до персональных данных;</w:t>
      </w:r>
    </w:p>
    <w:p w:rsidR="00D22321" w:rsidRPr="005417E9" w:rsidRDefault="00D22321" w:rsidP="00D22321">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D22321" w:rsidRPr="005417E9" w:rsidRDefault="00D22321" w:rsidP="00D22321">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D22321" w:rsidRPr="005417E9" w:rsidRDefault="00D22321" w:rsidP="00D22321">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D22321" w:rsidRPr="005417E9" w:rsidRDefault="00D22321" w:rsidP="00D22321">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D22321" w:rsidRPr="005417E9" w:rsidRDefault="00D22321" w:rsidP="00D22321">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D22321" w:rsidRPr="0047267F" w:rsidRDefault="00D22321" w:rsidP="00D22321">
      <w:pPr>
        <w:ind w:firstLine="709"/>
        <w:jc w:val="both"/>
      </w:pPr>
      <w:r w:rsidRPr="0047267F">
        <w:t>8.8. В целях защиты персональных данных на бумажных носителях работодатель:</w:t>
      </w:r>
    </w:p>
    <w:p w:rsidR="00D22321" w:rsidRPr="0047267F" w:rsidRDefault="00D22321" w:rsidP="00D22321">
      <w:pPr>
        <w:ind w:firstLine="709"/>
        <w:jc w:val="both"/>
      </w:pPr>
      <w:r w:rsidRPr="0047267F">
        <w:t>— приказом назначает ответственного за обработку персональных данных;</w:t>
      </w:r>
    </w:p>
    <w:p w:rsidR="00D22321" w:rsidRPr="0047267F" w:rsidRDefault="00D22321" w:rsidP="00D22321">
      <w:pPr>
        <w:ind w:firstLine="709"/>
        <w:jc w:val="both"/>
      </w:pPr>
      <w:r w:rsidRPr="0047267F">
        <w:t>— ограничивает допуск в помещения, где хранятся документы, которые содержат персональные данные работников;</w:t>
      </w:r>
    </w:p>
    <w:p w:rsidR="00D22321" w:rsidRPr="0047267F" w:rsidRDefault="00D22321" w:rsidP="00D22321">
      <w:pPr>
        <w:ind w:firstLine="709"/>
        <w:jc w:val="both"/>
      </w:pPr>
      <w:r w:rsidRPr="0047267F">
        <w:t>— хранит документы, содержащие персональные данные работников в шкафах, запирающихся на ключ;</w:t>
      </w:r>
    </w:p>
    <w:p w:rsidR="00D22321" w:rsidRPr="0047267F" w:rsidRDefault="00D22321" w:rsidP="00D22321">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D22321" w:rsidRPr="0047267F" w:rsidRDefault="00D22321" w:rsidP="00D22321">
      <w:pPr>
        <w:jc w:val="center"/>
        <w:outlineLvl w:val="2"/>
        <w:rPr>
          <w:b/>
          <w:bCs/>
        </w:rPr>
      </w:pPr>
      <w:r>
        <w:rPr>
          <w:b/>
          <w:bCs/>
        </w:rPr>
        <w:t>9</w:t>
      </w:r>
      <w:r w:rsidRPr="0047267F">
        <w:rPr>
          <w:b/>
          <w:bCs/>
        </w:rPr>
        <w:t>. Уничтожение персональных данных</w:t>
      </w:r>
    </w:p>
    <w:p w:rsidR="00D22321" w:rsidRPr="00DD71EC" w:rsidRDefault="00D22321" w:rsidP="00D22321">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D22321" w:rsidRPr="00DD71EC" w:rsidRDefault="00D22321" w:rsidP="00402FD8">
      <w:pPr>
        <w:numPr>
          <w:ilvl w:val="0"/>
          <w:numId w:val="7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D22321" w:rsidRPr="00DD71EC" w:rsidRDefault="00D22321" w:rsidP="00402FD8">
      <w:pPr>
        <w:numPr>
          <w:ilvl w:val="0"/>
          <w:numId w:val="74"/>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D22321" w:rsidRPr="00DD71EC" w:rsidRDefault="00D22321" w:rsidP="00D22321">
      <w:pPr>
        <w:ind w:firstLine="709"/>
        <w:jc w:val="both"/>
      </w:pPr>
      <w:r>
        <w:t>9</w:t>
      </w:r>
      <w:r w:rsidRPr="00DD71EC">
        <w:t>.2.</w:t>
      </w:r>
      <w:r>
        <w:t xml:space="preserve"> Акт об уничтожении данных должен содержать:</w:t>
      </w:r>
    </w:p>
    <w:p w:rsidR="00D22321" w:rsidRPr="00DD71EC" w:rsidRDefault="00D22321" w:rsidP="00402FD8">
      <w:pPr>
        <w:numPr>
          <w:ilvl w:val="0"/>
          <w:numId w:val="7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D22321" w:rsidRPr="00DD71EC" w:rsidRDefault="00D22321" w:rsidP="00402FD8">
      <w:pPr>
        <w:numPr>
          <w:ilvl w:val="0"/>
          <w:numId w:val="75"/>
        </w:numPr>
        <w:ind w:left="714" w:hanging="357"/>
        <w:jc w:val="both"/>
      </w:pPr>
      <w:r w:rsidRPr="00DD71EC">
        <w:lastRenderedPageBreak/>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D22321" w:rsidRPr="00DD71EC" w:rsidRDefault="00D22321" w:rsidP="00402FD8">
      <w:pPr>
        <w:numPr>
          <w:ilvl w:val="0"/>
          <w:numId w:val="75"/>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D22321" w:rsidRPr="00DD71EC" w:rsidRDefault="00D22321" w:rsidP="00402FD8">
      <w:pPr>
        <w:numPr>
          <w:ilvl w:val="0"/>
          <w:numId w:val="7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D22321" w:rsidRPr="00DD71EC" w:rsidRDefault="00D22321" w:rsidP="00402FD8">
      <w:pPr>
        <w:numPr>
          <w:ilvl w:val="0"/>
          <w:numId w:val="75"/>
        </w:numPr>
        <w:ind w:left="714" w:hanging="357"/>
        <w:jc w:val="both"/>
      </w:pPr>
      <w:r w:rsidRPr="00DD71EC">
        <w:t>перечень категорий, уничтоженных персональных данных субъекта (субъектов) персональных данных;</w:t>
      </w:r>
    </w:p>
    <w:p w:rsidR="00D22321" w:rsidRPr="00DD71EC" w:rsidRDefault="00D22321" w:rsidP="00402FD8">
      <w:pPr>
        <w:numPr>
          <w:ilvl w:val="0"/>
          <w:numId w:val="75"/>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D22321" w:rsidRPr="00DD71EC" w:rsidRDefault="00D22321" w:rsidP="00402FD8">
      <w:pPr>
        <w:numPr>
          <w:ilvl w:val="0"/>
          <w:numId w:val="7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D22321" w:rsidRPr="00DD71EC" w:rsidRDefault="00D22321" w:rsidP="00402FD8">
      <w:pPr>
        <w:numPr>
          <w:ilvl w:val="0"/>
          <w:numId w:val="75"/>
        </w:numPr>
        <w:ind w:left="714" w:hanging="357"/>
        <w:jc w:val="both"/>
      </w:pPr>
      <w:r w:rsidRPr="00DD71EC">
        <w:t>способ уничтожения персональных данных;</w:t>
      </w:r>
    </w:p>
    <w:p w:rsidR="00D22321" w:rsidRPr="00DD71EC" w:rsidRDefault="00D22321" w:rsidP="00402FD8">
      <w:pPr>
        <w:numPr>
          <w:ilvl w:val="0"/>
          <w:numId w:val="75"/>
        </w:numPr>
        <w:ind w:left="714" w:hanging="357"/>
        <w:jc w:val="both"/>
      </w:pPr>
      <w:r w:rsidRPr="00DD71EC">
        <w:t>причину уничтожения персональных данных;</w:t>
      </w:r>
    </w:p>
    <w:p w:rsidR="00D22321" w:rsidRPr="00DD71EC" w:rsidRDefault="00D22321" w:rsidP="00402FD8">
      <w:pPr>
        <w:numPr>
          <w:ilvl w:val="0"/>
          <w:numId w:val="75"/>
        </w:numPr>
        <w:ind w:left="714" w:hanging="357"/>
        <w:jc w:val="both"/>
      </w:pPr>
      <w:r w:rsidRPr="00DD71EC">
        <w:t>дату уничтожения персональных данных субъекта (субъектов) персональных данных.</w:t>
      </w:r>
    </w:p>
    <w:p w:rsidR="00D22321" w:rsidRPr="00DD71EC" w:rsidRDefault="00D22321" w:rsidP="00D22321">
      <w:pPr>
        <w:ind w:firstLine="709"/>
        <w:jc w:val="both"/>
      </w:pPr>
      <w:r w:rsidRPr="00DD71EC">
        <w:t xml:space="preserve">Форма акта об уничтожении персональных данных составляется в произвольной форме. </w:t>
      </w:r>
    </w:p>
    <w:p w:rsidR="00D22321" w:rsidRPr="00DD71EC" w:rsidRDefault="00D22321" w:rsidP="00D22321">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D22321" w:rsidRPr="00146DD1" w:rsidRDefault="00D22321" w:rsidP="00D22321">
      <w:pPr>
        <w:ind w:firstLine="709"/>
        <w:jc w:val="both"/>
      </w:pPr>
      <w:r w:rsidRPr="00146DD1">
        <w:t>9.4. Выгрузка из журнала должна содержать:</w:t>
      </w:r>
    </w:p>
    <w:p w:rsidR="00D22321" w:rsidRPr="00146DD1" w:rsidRDefault="00D22321" w:rsidP="00402FD8">
      <w:pPr>
        <w:numPr>
          <w:ilvl w:val="0"/>
          <w:numId w:val="76"/>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D22321" w:rsidRPr="00146DD1" w:rsidRDefault="00D22321" w:rsidP="00402FD8">
      <w:pPr>
        <w:numPr>
          <w:ilvl w:val="0"/>
          <w:numId w:val="76"/>
        </w:numPr>
        <w:ind w:left="714" w:hanging="357"/>
        <w:jc w:val="both"/>
      </w:pPr>
      <w:r w:rsidRPr="00146DD1">
        <w:t>перечень категорий, уничтоженных персональных данных субъекта (субъектов) персональных данных;</w:t>
      </w:r>
    </w:p>
    <w:p w:rsidR="00D22321" w:rsidRPr="00146DD1" w:rsidRDefault="00D22321" w:rsidP="00402FD8">
      <w:pPr>
        <w:numPr>
          <w:ilvl w:val="0"/>
          <w:numId w:val="7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D22321" w:rsidRPr="00146DD1" w:rsidRDefault="00D22321" w:rsidP="00402FD8">
      <w:pPr>
        <w:numPr>
          <w:ilvl w:val="0"/>
          <w:numId w:val="76"/>
        </w:numPr>
        <w:ind w:left="714" w:hanging="357"/>
        <w:jc w:val="both"/>
      </w:pPr>
      <w:r w:rsidRPr="00146DD1">
        <w:t>причину уничтожения персональных данных;</w:t>
      </w:r>
    </w:p>
    <w:p w:rsidR="00D22321" w:rsidRPr="003B2BC7" w:rsidRDefault="00D22321" w:rsidP="003B2BC7">
      <w:pPr>
        <w:numPr>
          <w:ilvl w:val="0"/>
          <w:numId w:val="76"/>
        </w:numPr>
        <w:ind w:left="714" w:hanging="357"/>
        <w:jc w:val="both"/>
      </w:pPr>
      <w:r w:rsidRPr="00146DD1">
        <w:t>дату уничтожения персональных данных субъекта (субъектов) персональных данных.</w:t>
      </w:r>
    </w:p>
    <w:p w:rsidR="00D22321" w:rsidRPr="009A30B6" w:rsidRDefault="00D22321" w:rsidP="00D22321">
      <w:pPr>
        <w:spacing w:after="150"/>
        <w:jc w:val="center"/>
      </w:pPr>
      <w:r w:rsidRPr="009A30B6">
        <w:rPr>
          <w:b/>
          <w:bCs/>
        </w:rPr>
        <w:t>10. Ответственность</w:t>
      </w:r>
    </w:p>
    <w:p w:rsidR="00D22321" w:rsidRPr="009A30B6" w:rsidRDefault="00D22321" w:rsidP="00D22321">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D22321" w:rsidRDefault="00D22321" w:rsidP="00367AA6">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3B2BC7" w:rsidRDefault="003B2BC7" w:rsidP="00D22321">
      <w:pPr>
        <w:jc w:val="right"/>
        <w:rPr>
          <w:i/>
        </w:rPr>
      </w:pPr>
    </w:p>
    <w:p w:rsidR="00D22321" w:rsidRPr="007D3504" w:rsidRDefault="00D22321" w:rsidP="00D22321">
      <w:pPr>
        <w:jc w:val="right"/>
        <w:rPr>
          <w:i/>
        </w:rPr>
      </w:pPr>
      <w:r w:rsidRPr="007D3504">
        <w:rPr>
          <w:i/>
        </w:rPr>
        <w:lastRenderedPageBreak/>
        <w:t xml:space="preserve">Приложение № 1 </w:t>
      </w:r>
    </w:p>
    <w:p w:rsidR="00D22321" w:rsidRPr="007D3504" w:rsidRDefault="00D22321" w:rsidP="00D22321">
      <w:pPr>
        <w:jc w:val="right"/>
        <w:rPr>
          <w:i/>
        </w:rPr>
      </w:pPr>
      <w:r w:rsidRPr="007D3504">
        <w:rPr>
          <w:i/>
        </w:rPr>
        <w:t xml:space="preserve">к положению о защите персональных данных </w:t>
      </w:r>
    </w:p>
    <w:p w:rsidR="00D22321" w:rsidRDefault="00D22321" w:rsidP="00D22321">
      <w:pPr>
        <w:jc w:val="right"/>
      </w:pPr>
    </w:p>
    <w:tbl>
      <w:tblPr>
        <w:tblW w:w="0" w:type="auto"/>
        <w:tblInd w:w="4394" w:type="dxa"/>
        <w:tblLayout w:type="fixed"/>
        <w:tblLook w:val="04A0"/>
      </w:tblPr>
      <w:tblGrid>
        <w:gridCol w:w="5495"/>
      </w:tblGrid>
      <w:tr w:rsidR="00367AA6" w:rsidRPr="006A4424" w:rsidTr="00853031">
        <w:trPr>
          <w:trHeight w:val="483"/>
        </w:trPr>
        <w:tc>
          <w:tcPr>
            <w:tcW w:w="5495" w:type="dxa"/>
            <w:tcBorders>
              <w:bottom w:val="single" w:sz="4" w:space="0" w:color="auto"/>
            </w:tcBorders>
          </w:tcPr>
          <w:p w:rsidR="00367AA6" w:rsidRDefault="00367AA6" w:rsidP="00853031">
            <w:pPr>
              <w:pStyle w:val="ConsPlusNonformat"/>
              <w:jc w:val="both"/>
              <w:rPr>
                <w:rFonts w:ascii="Times New Roman" w:hAnsi="Times New Roman" w:cs="Times New Roman"/>
                <w:b/>
                <w:sz w:val="18"/>
                <w:szCs w:val="18"/>
              </w:rPr>
            </w:pPr>
            <w:r w:rsidRPr="006A4424">
              <w:rPr>
                <w:rFonts w:ascii="Times New Roman" w:hAnsi="Times New Roman" w:cs="Times New Roman"/>
                <w:b/>
                <w:sz w:val="18"/>
                <w:szCs w:val="18"/>
              </w:rPr>
              <w:t>Заведующей М</w:t>
            </w:r>
            <w:r>
              <w:rPr>
                <w:rFonts w:ascii="Times New Roman" w:hAnsi="Times New Roman" w:cs="Times New Roman"/>
                <w:b/>
                <w:sz w:val="18"/>
                <w:szCs w:val="18"/>
              </w:rPr>
              <w:t>АДОУ «Детский сад №161</w:t>
            </w:r>
            <w:r w:rsidRPr="006A4424">
              <w:rPr>
                <w:rFonts w:ascii="Times New Roman" w:hAnsi="Times New Roman" w:cs="Times New Roman"/>
                <w:b/>
                <w:sz w:val="18"/>
                <w:szCs w:val="18"/>
              </w:rPr>
              <w:t xml:space="preserve">» </w:t>
            </w:r>
          </w:p>
          <w:p w:rsidR="00367AA6" w:rsidRDefault="00367AA6" w:rsidP="00853031">
            <w:pPr>
              <w:pStyle w:val="ConsPlusNonformat"/>
              <w:jc w:val="both"/>
              <w:rPr>
                <w:rFonts w:ascii="Times New Roman" w:hAnsi="Times New Roman" w:cs="Times New Roman"/>
                <w:b/>
                <w:sz w:val="18"/>
                <w:szCs w:val="18"/>
              </w:rPr>
            </w:pPr>
            <w:r w:rsidRPr="006A4424">
              <w:rPr>
                <w:rFonts w:ascii="Times New Roman" w:hAnsi="Times New Roman" w:cs="Times New Roman"/>
                <w:b/>
                <w:sz w:val="18"/>
                <w:szCs w:val="18"/>
              </w:rPr>
              <w:t xml:space="preserve">Приволжского района г. Казани  </w:t>
            </w:r>
          </w:p>
          <w:p w:rsidR="00367AA6" w:rsidRDefault="00367AA6" w:rsidP="00853031">
            <w:pPr>
              <w:pStyle w:val="ConsPlusNonformat"/>
              <w:jc w:val="both"/>
              <w:rPr>
                <w:rFonts w:ascii="Times New Roman" w:hAnsi="Times New Roman" w:cs="Times New Roman"/>
                <w:b/>
                <w:sz w:val="18"/>
                <w:szCs w:val="18"/>
              </w:rPr>
            </w:pPr>
            <w:r>
              <w:rPr>
                <w:rFonts w:ascii="Times New Roman" w:hAnsi="Times New Roman" w:cs="Times New Roman"/>
                <w:b/>
                <w:sz w:val="18"/>
                <w:szCs w:val="18"/>
              </w:rPr>
              <w:t>Л.В.Мамоновой</w:t>
            </w:r>
          </w:p>
          <w:p w:rsidR="00367AA6" w:rsidRPr="006A4424" w:rsidRDefault="00367AA6" w:rsidP="00853031">
            <w:pPr>
              <w:pStyle w:val="ConsPlusNonformat"/>
              <w:jc w:val="both"/>
              <w:rPr>
                <w:rFonts w:ascii="Times New Roman" w:hAnsi="Times New Roman" w:cs="Times New Roman"/>
                <w:b/>
                <w:sz w:val="18"/>
                <w:szCs w:val="18"/>
              </w:rPr>
            </w:pPr>
            <w:r>
              <w:rPr>
                <w:rFonts w:ascii="Times New Roman" w:hAnsi="Times New Roman" w:cs="Times New Roman"/>
                <w:b/>
                <w:sz w:val="18"/>
                <w:szCs w:val="18"/>
              </w:rPr>
              <w:t xml:space="preserve">От </w:t>
            </w:r>
          </w:p>
        </w:tc>
      </w:tr>
      <w:tr w:rsidR="00367AA6" w:rsidRPr="006A4424" w:rsidTr="00853031">
        <w:tc>
          <w:tcPr>
            <w:tcW w:w="5495" w:type="dxa"/>
            <w:tcBorders>
              <w:top w:val="single" w:sz="4" w:space="0" w:color="auto"/>
            </w:tcBorders>
          </w:tcPr>
          <w:p w:rsidR="00367AA6" w:rsidRPr="006A4424" w:rsidRDefault="00367AA6" w:rsidP="00853031">
            <w:pPr>
              <w:pStyle w:val="ConsPlusNonformat"/>
              <w:jc w:val="center"/>
              <w:rPr>
                <w:rFonts w:ascii="Times New Roman" w:hAnsi="Times New Roman" w:cs="Times New Roman"/>
                <w:b/>
                <w:sz w:val="15"/>
                <w:szCs w:val="15"/>
              </w:rPr>
            </w:pPr>
          </w:p>
          <w:p w:rsidR="00367AA6" w:rsidRPr="006A4424" w:rsidRDefault="00367AA6" w:rsidP="00853031">
            <w:pPr>
              <w:pStyle w:val="ConsPlusNonformat"/>
              <w:rPr>
                <w:rFonts w:ascii="Times New Roman" w:hAnsi="Times New Roman" w:cs="Times New Roman"/>
                <w:b/>
              </w:rPr>
            </w:pPr>
            <w:r>
              <w:rPr>
                <w:rFonts w:ascii="Times New Roman" w:hAnsi="Times New Roman" w:cs="Times New Roman"/>
                <w:b/>
              </w:rPr>
              <w:t xml:space="preserve">паспорт серия __________ № </w:t>
            </w:r>
            <w:r w:rsidRPr="006A4424">
              <w:rPr>
                <w:rFonts w:ascii="Times New Roman" w:hAnsi="Times New Roman" w:cs="Times New Roman"/>
                <w:b/>
              </w:rPr>
              <w:t>___________</w:t>
            </w:r>
            <w:r>
              <w:rPr>
                <w:rFonts w:ascii="Times New Roman" w:hAnsi="Times New Roman" w:cs="Times New Roman"/>
                <w:b/>
              </w:rPr>
              <w:t>_____________</w:t>
            </w:r>
          </w:p>
          <w:p w:rsidR="00367AA6" w:rsidRPr="006A4424" w:rsidRDefault="00367AA6" w:rsidP="00853031">
            <w:pPr>
              <w:pStyle w:val="ConsPlusNonformat"/>
              <w:rPr>
                <w:rFonts w:ascii="Times New Roman" w:hAnsi="Times New Roman" w:cs="Times New Roman"/>
                <w:b/>
              </w:rPr>
            </w:pPr>
            <w:r w:rsidRPr="006A4424">
              <w:rPr>
                <w:rFonts w:ascii="Times New Roman" w:hAnsi="Times New Roman" w:cs="Times New Roman"/>
                <w:b/>
              </w:rPr>
              <w:t>выдан «___» __________ 20 _____ г. _____________________________________________</w:t>
            </w:r>
            <w:r>
              <w:rPr>
                <w:rFonts w:ascii="Times New Roman" w:hAnsi="Times New Roman" w:cs="Times New Roman"/>
                <w:b/>
              </w:rPr>
              <w:t>____</w:t>
            </w:r>
            <w:r w:rsidRPr="006A4424">
              <w:rPr>
                <w:rFonts w:ascii="Times New Roman" w:hAnsi="Times New Roman" w:cs="Times New Roman"/>
                <w:b/>
              </w:rPr>
              <w:t>___</w:t>
            </w:r>
          </w:p>
          <w:p w:rsidR="00367AA6" w:rsidRPr="006A4424" w:rsidRDefault="00367AA6" w:rsidP="00853031">
            <w:pPr>
              <w:pStyle w:val="ConsPlusNonformat"/>
              <w:rPr>
                <w:rFonts w:ascii="Times New Roman" w:hAnsi="Times New Roman" w:cs="Times New Roman"/>
                <w:b/>
              </w:rPr>
            </w:pPr>
            <w:r w:rsidRPr="006A4424">
              <w:rPr>
                <w:rFonts w:ascii="Times New Roman" w:hAnsi="Times New Roman" w:cs="Times New Roman"/>
                <w:b/>
              </w:rPr>
              <w:t>_______________________________________________________________________________________________,</w:t>
            </w:r>
          </w:p>
          <w:p w:rsidR="00367AA6" w:rsidRPr="006A4424" w:rsidRDefault="00367AA6" w:rsidP="00853031">
            <w:pPr>
              <w:pStyle w:val="ConsPlusNonformat"/>
              <w:rPr>
                <w:rFonts w:ascii="Times New Roman" w:hAnsi="Times New Roman" w:cs="Times New Roman"/>
                <w:b/>
              </w:rPr>
            </w:pPr>
            <w:r w:rsidRPr="006A4424">
              <w:rPr>
                <w:rFonts w:ascii="Times New Roman" w:hAnsi="Times New Roman" w:cs="Times New Roman"/>
                <w:b/>
              </w:rPr>
              <w:t>зарегистрированного по адресу ______________________________________________</w:t>
            </w:r>
          </w:p>
        </w:tc>
      </w:tr>
    </w:tbl>
    <w:p w:rsidR="00367AA6" w:rsidRPr="006A4424" w:rsidRDefault="00367AA6" w:rsidP="00367AA6">
      <w:pPr>
        <w:spacing w:line="360" w:lineRule="auto"/>
        <w:jc w:val="center"/>
        <w:rPr>
          <w:b/>
          <w:sz w:val="20"/>
          <w:szCs w:val="20"/>
        </w:rPr>
      </w:pPr>
    </w:p>
    <w:p w:rsidR="00367AA6" w:rsidRPr="00BF2D26" w:rsidRDefault="00367AA6" w:rsidP="00367AA6">
      <w:pPr>
        <w:spacing w:line="360" w:lineRule="auto"/>
        <w:jc w:val="center"/>
        <w:rPr>
          <w:sz w:val="18"/>
          <w:szCs w:val="18"/>
        </w:rPr>
      </w:pPr>
      <w:r w:rsidRPr="00BF2D26">
        <w:rPr>
          <w:sz w:val="18"/>
          <w:szCs w:val="18"/>
        </w:rPr>
        <w:t>СОГЛАСИЕ НА ОБРАБОТКУ ПЕРСОНАЛЬНЫХ ДАННЫХ</w:t>
      </w:r>
    </w:p>
    <w:p w:rsidR="00367AA6" w:rsidRDefault="00367AA6" w:rsidP="00367AA6">
      <w:pPr>
        <w:pStyle w:val="a4"/>
        <w:spacing w:before="0" w:beforeAutospacing="0" w:after="0" w:afterAutospacing="0"/>
        <w:ind w:firstLine="439"/>
        <w:jc w:val="center"/>
        <w:rPr>
          <w:sz w:val="18"/>
          <w:szCs w:val="18"/>
        </w:rPr>
      </w:pPr>
      <w:r w:rsidRPr="00BF2D26">
        <w:rPr>
          <w:sz w:val="18"/>
          <w:szCs w:val="18"/>
        </w:rPr>
        <w:t xml:space="preserve">Настоящим я, </w:t>
      </w:r>
      <w:r w:rsidRPr="00BF2D26">
        <w:rPr>
          <w:rStyle w:val="fill"/>
          <w:bCs/>
          <w:iCs/>
          <w:sz w:val="18"/>
          <w:szCs w:val="18"/>
        </w:rPr>
        <w:t>___________________________</w:t>
      </w:r>
      <w:r>
        <w:rPr>
          <w:rStyle w:val="fill"/>
          <w:bCs/>
          <w:iCs/>
          <w:sz w:val="18"/>
          <w:szCs w:val="18"/>
        </w:rPr>
        <w:t>________________</w:t>
      </w:r>
      <w:r w:rsidRPr="00BF2D26">
        <w:rPr>
          <w:rStyle w:val="fill"/>
          <w:bCs/>
          <w:iCs/>
          <w:sz w:val="18"/>
          <w:szCs w:val="18"/>
        </w:rPr>
        <w:t>_</w:t>
      </w:r>
      <w:r>
        <w:rPr>
          <w:rStyle w:val="fill"/>
          <w:bCs/>
          <w:iCs/>
          <w:sz w:val="18"/>
          <w:szCs w:val="18"/>
        </w:rPr>
        <w:t>_____________</w:t>
      </w:r>
      <w:r w:rsidRPr="00BF2D26">
        <w:rPr>
          <w:rStyle w:val="fill"/>
          <w:bCs/>
          <w:iCs/>
          <w:sz w:val="18"/>
          <w:szCs w:val="18"/>
        </w:rPr>
        <w:t>________________________________</w:t>
      </w:r>
      <w:r w:rsidRPr="00BF2D26">
        <w:rPr>
          <w:sz w:val="18"/>
          <w:szCs w:val="18"/>
        </w:rPr>
        <w:t xml:space="preserve">, </w:t>
      </w:r>
    </w:p>
    <w:p w:rsidR="00367AA6" w:rsidRPr="00BF2D26" w:rsidRDefault="00367AA6" w:rsidP="00367AA6">
      <w:pPr>
        <w:pStyle w:val="a4"/>
        <w:spacing w:before="0" w:beforeAutospacing="0" w:after="0" w:afterAutospacing="0"/>
        <w:ind w:firstLine="439"/>
        <w:rPr>
          <w:sz w:val="18"/>
          <w:szCs w:val="18"/>
        </w:rPr>
      </w:pPr>
      <w:r w:rsidRPr="00BF2D26">
        <w:rPr>
          <w:sz w:val="18"/>
          <w:szCs w:val="18"/>
        </w:rPr>
        <w:t xml:space="preserve">представляю </w:t>
      </w:r>
      <w:r w:rsidRPr="00BB664D">
        <w:rPr>
          <w:b/>
          <w:sz w:val="18"/>
          <w:szCs w:val="18"/>
        </w:rPr>
        <w:t xml:space="preserve">МАДОУ "Детский сад №161 комбинированного вида" Приволжского района г.Казани </w:t>
      </w:r>
      <w:r>
        <w:rPr>
          <w:sz w:val="18"/>
          <w:szCs w:val="18"/>
        </w:rPr>
        <w:t xml:space="preserve">    </w:t>
      </w:r>
      <w:r w:rsidRPr="00BF2D26">
        <w:rPr>
          <w:sz w:val="18"/>
          <w:szCs w:val="18"/>
        </w:rPr>
        <w:t>(оператору)</w:t>
      </w:r>
    </w:p>
    <w:p w:rsidR="00367AA6" w:rsidRDefault="00367AA6" w:rsidP="00367AA6">
      <w:pPr>
        <w:pStyle w:val="a4"/>
        <w:spacing w:before="0" w:beforeAutospacing="0" w:after="0" w:afterAutospacing="0"/>
        <w:ind w:left="2124" w:firstLine="708"/>
        <w:rPr>
          <w:sz w:val="18"/>
          <w:szCs w:val="18"/>
        </w:rPr>
      </w:pPr>
      <w:r w:rsidRPr="00BB664D">
        <w:rPr>
          <w:b/>
          <w:sz w:val="18"/>
          <w:szCs w:val="18"/>
        </w:rPr>
        <w:t xml:space="preserve"> (ОГРН </w:t>
      </w:r>
      <w:r w:rsidRPr="00BB664D">
        <w:rPr>
          <w:rStyle w:val="fill"/>
          <w:b/>
          <w:bCs/>
          <w:iCs/>
          <w:sz w:val="18"/>
          <w:szCs w:val="18"/>
        </w:rPr>
        <w:t>1021603469458</w:t>
      </w:r>
      <w:r w:rsidRPr="00BB664D">
        <w:rPr>
          <w:b/>
          <w:sz w:val="18"/>
          <w:szCs w:val="18"/>
        </w:rPr>
        <w:t xml:space="preserve">, ИНН </w:t>
      </w:r>
      <w:r w:rsidRPr="00BB664D">
        <w:rPr>
          <w:rStyle w:val="fill"/>
          <w:b/>
          <w:bCs/>
          <w:iCs/>
          <w:sz w:val="18"/>
          <w:szCs w:val="18"/>
        </w:rPr>
        <w:t>1659026972</w:t>
      </w:r>
      <w:r w:rsidRPr="00BF2D26">
        <w:rPr>
          <w:sz w:val="18"/>
          <w:szCs w:val="18"/>
        </w:rPr>
        <w:t xml:space="preserve">), </w:t>
      </w:r>
    </w:p>
    <w:p w:rsidR="00367AA6" w:rsidRPr="00BB664D" w:rsidRDefault="00367AA6" w:rsidP="00367AA6">
      <w:pPr>
        <w:pStyle w:val="a4"/>
        <w:spacing w:before="0" w:beforeAutospacing="0" w:after="0" w:afterAutospacing="0"/>
        <w:rPr>
          <w:b/>
          <w:sz w:val="18"/>
          <w:szCs w:val="18"/>
        </w:rPr>
      </w:pPr>
      <w:r w:rsidRPr="00BF2D26">
        <w:rPr>
          <w:sz w:val="18"/>
          <w:szCs w:val="18"/>
        </w:rPr>
        <w:t>зарегистрированному по адресу</w:t>
      </w:r>
      <w:r w:rsidRPr="00BB664D">
        <w:rPr>
          <w:b/>
          <w:sz w:val="18"/>
          <w:szCs w:val="18"/>
        </w:rPr>
        <w:t xml:space="preserve">: 420059 РТ г.Казань, ул.Агрономическая , дом 128, ул.Павлюхина, дом 99в </w:t>
      </w:r>
    </w:p>
    <w:p w:rsidR="00367AA6" w:rsidRPr="00BF2D26" w:rsidRDefault="00367AA6" w:rsidP="00367AA6">
      <w:pPr>
        <w:pStyle w:val="a4"/>
        <w:spacing w:before="0" w:beforeAutospacing="0" w:after="0" w:afterAutospacing="0"/>
        <w:rPr>
          <w:sz w:val="18"/>
          <w:szCs w:val="18"/>
        </w:rPr>
      </w:pPr>
      <w:r w:rsidRPr="00BF2D26">
        <w:rPr>
          <w:sz w:val="18"/>
          <w:szCs w:val="18"/>
        </w:rPr>
        <w:t xml:space="preserve"> свои персональные данные в целях обеспечения соблюдения трудового законодательства и иных нормативных правовых актов при содействии в трудоустройстве, обучении и продвижении по работе, обеспечения личной моей безопасности, текущей трудовой деятельности, контроля количества и качества выполняемой работы и обеспечения сохранности имущества.</w:t>
      </w:r>
    </w:p>
    <w:p w:rsidR="00367AA6" w:rsidRPr="00BF2D26" w:rsidRDefault="00367AA6" w:rsidP="00367AA6">
      <w:pPr>
        <w:pStyle w:val="a4"/>
        <w:spacing w:before="0" w:beforeAutospacing="0" w:after="0" w:afterAutospacing="0"/>
        <w:ind w:firstLine="439"/>
        <w:rPr>
          <w:sz w:val="18"/>
          <w:szCs w:val="18"/>
        </w:rPr>
      </w:pPr>
      <w:r w:rsidRPr="00BF2D26">
        <w:rPr>
          <w:sz w:val="18"/>
          <w:szCs w:val="18"/>
        </w:rPr>
        <w:t>Моими персональными данными является любая информация, относящаяся ко мне как к физическому лицу (субъекту персональных данных), указанная в трудовом договоре, личной карточке работника (унифицированная форма Т-2), трудовой книжке и полученная в течение срока действия настоящего трудового договора, в том числе: мои фамилия, имя, отчество, год, месяц, дата и место рождения, гражданство, документы, удостоверяющие личность, идентификационный номер налогоплательщика, номер страхового свидетельства государственного пенсионного страхования, адреса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 квалификации, семейном положении и составе семьи, сведения об имущественном положении, доходах, задолженности, занимаемых ранее должностях и стаже работы, воинской обязанности; сведения о трудовом договоре и его исполнении (занимаемые должности, существенные условия труда, сведения об аттестации, повышении квалификации и профессиональной переподготовке, поощрениях и наказаниях, видах и периодах отпуска, временной нетрудоспособности, социальных льготах, командировании, рабочем времени и пр.), а также о других договорах (индивидуальной, коллективной материальной ответственности, ученических, оказания услуг и т. п.), заключаемых при исполнении трудового договора.</w:t>
      </w:r>
    </w:p>
    <w:p w:rsidR="00367AA6" w:rsidRPr="00BF2D26" w:rsidRDefault="00367AA6" w:rsidP="00367AA6">
      <w:pPr>
        <w:pStyle w:val="a4"/>
        <w:spacing w:before="0" w:beforeAutospacing="0" w:after="0" w:afterAutospacing="0"/>
        <w:ind w:firstLine="439"/>
        <w:rPr>
          <w:sz w:val="18"/>
          <w:szCs w:val="18"/>
        </w:rPr>
      </w:pPr>
      <w:r w:rsidRPr="00BF2D26">
        <w:rPr>
          <w:sz w:val="18"/>
          <w:szCs w:val="18"/>
        </w:rPr>
        <w:t>Своей волей и в своих интересах выражаю согласие на осуществление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содержащихся в документах, образующихся в деятельности Работодателя (оператора), согласно части 1 статьи 17 Закона от 22 октября 2004 г. № 125-ФЗ «Об архивном деле в Российской Федерации»,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России и Закона от 27 июля 2006 г. № 152-ФЗ «О персональных данных».</w:t>
      </w:r>
    </w:p>
    <w:p w:rsidR="00367AA6" w:rsidRPr="00BF2D26" w:rsidRDefault="00367AA6" w:rsidP="00367AA6">
      <w:pPr>
        <w:pStyle w:val="a4"/>
        <w:spacing w:before="0" w:beforeAutospacing="0" w:after="0" w:afterAutospacing="0"/>
        <w:ind w:firstLine="439"/>
        <w:rPr>
          <w:sz w:val="18"/>
          <w:szCs w:val="18"/>
        </w:rPr>
      </w:pPr>
      <w:r w:rsidRPr="00BF2D26">
        <w:rPr>
          <w:sz w:val="18"/>
          <w:szCs w:val="18"/>
        </w:rPr>
        <w:t>Настоящее согласие на обработку персональных данных действует с момента представления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России.</w:t>
      </w:r>
    </w:p>
    <w:p w:rsidR="00367AA6" w:rsidRPr="00BF2D26" w:rsidRDefault="00367AA6" w:rsidP="00367AA6">
      <w:pPr>
        <w:pStyle w:val="a4"/>
        <w:spacing w:before="0" w:beforeAutospacing="0" w:after="0" w:afterAutospacing="0"/>
        <w:ind w:firstLine="439"/>
        <w:rPr>
          <w:sz w:val="18"/>
          <w:szCs w:val="18"/>
        </w:rPr>
      </w:pPr>
      <w:r w:rsidRPr="00BF2D26">
        <w:rPr>
          <w:sz w:val="18"/>
          <w:szCs w:val="18"/>
        </w:rPr>
        <w:t xml:space="preserve">Обязуюсь сообщать </w:t>
      </w:r>
      <w:r w:rsidRPr="00BF2D26">
        <w:rPr>
          <w:rStyle w:val="fill"/>
          <w:bCs/>
          <w:iCs/>
          <w:sz w:val="18"/>
          <w:szCs w:val="18"/>
        </w:rPr>
        <w:t>оператору</w:t>
      </w:r>
      <w:r w:rsidRPr="00BF2D26">
        <w:rPr>
          <w:sz w:val="18"/>
          <w:szCs w:val="18"/>
        </w:rPr>
        <w:t xml:space="preserve"> об изменении 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предупрежден(а).</w:t>
      </w:r>
    </w:p>
    <w:p w:rsidR="00367AA6" w:rsidRDefault="00367AA6" w:rsidP="00367AA6">
      <w:pPr>
        <w:pStyle w:val="ConsPlusNonformat"/>
        <w:spacing w:line="360" w:lineRule="auto"/>
        <w:rPr>
          <w:rFonts w:ascii="Times New Roman" w:hAnsi="Times New Roman" w:cs="Times New Roman"/>
          <w:sz w:val="18"/>
          <w:szCs w:val="18"/>
        </w:rPr>
      </w:pPr>
      <w:r w:rsidRPr="00BF2D26">
        <w:rPr>
          <w:rFonts w:ascii="Times New Roman" w:hAnsi="Times New Roman" w:cs="Times New Roman"/>
          <w:sz w:val="18"/>
          <w:szCs w:val="18"/>
        </w:rPr>
        <w:t>«_____» _____________ 20____ г.</w:t>
      </w:r>
      <w:r w:rsidRPr="00BF2D26">
        <w:rPr>
          <w:rFonts w:ascii="Times New Roman" w:hAnsi="Times New Roman" w:cs="Times New Roman"/>
          <w:sz w:val="18"/>
          <w:szCs w:val="18"/>
        </w:rPr>
        <w:tab/>
      </w:r>
      <w:r w:rsidRPr="00BF2D26">
        <w:rPr>
          <w:rFonts w:ascii="Times New Roman" w:hAnsi="Times New Roman" w:cs="Times New Roman"/>
          <w:sz w:val="18"/>
          <w:szCs w:val="18"/>
        </w:rPr>
        <w:tab/>
      </w:r>
      <w:r w:rsidRPr="00BF2D26">
        <w:rPr>
          <w:rFonts w:ascii="Times New Roman" w:hAnsi="Times New Roman" w:cs="Times New Roman"/>
          <w:sz w:val="18"/>
          <w:szCs w:val="18"/>
        </w:rPr>
        <w:tab/>
      </w:r>
      <w:r w:rsidRPr="00BF2D26">
        <w:rPr>
          <w:rFonts w:ascii="Times New Roman" w:hAnsi="Times New Roman" w:cs="Times New Roman"/>
          <w:sz w:val="18"/>
          <w:szCs w:val="18"/>
        </w:rPr>
        <w:tab/>
      </w:r>
      <w:r w:rsidRPr="00BF2D26">
        <w:rPr>
          <w:rFonts w:ascii="Times New Roman" w:hAnsi="Times New Roman" w:cs="Times New Roman"/>
          <w:sz w:val="18"/>
          <w:szCs w:val="18"/>
        </w:rPr>
        <w:tab/>
        <w:t>___________________________</w:t>
      </w:r>
    </w:p>
    <w:p w:rsidR="00367AA6" w:rsidRPr="00367AA6" w:rsidRDefault="00367AA6" w:rsidP="00367AA6">
      <w:pPr>
        <w:pStyle w:val="ConsPlusNonformat"/>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98653B">
        <w:rPr>
          <w:rFonts w:ascii="Arial" w:hAnsi="Arial" w:cs="Arial"/>
          <w:sz w:val="15"/>
          <w:szCs w:val="15"/>
        </w:rPr>
        <w:t>(подпись)</w:t>
      </w:r>
    </w:p>
    <w:p w:rsidR="00367AA6" w:rsidRDefault="00367AA6" w:rsidP="00367AA6"/>
    <w:p w:rsidR="001225FC" w:rsidRDefault="001225FC" w:rsidP="00367AA6">
      <w:pPr>
        <w:jc w:val="right"/>
        <w:rPr>
          <w:i/>
        </w:rPr>
      </w:pPr>
    </w:p>
    <w:p w:rsidR="001225FC" w:rsidRDefault="001225FC" w:rsidP="00367AA6">
      <w:pPr>
        <w:jc w:val="right"/>
        <w:rPr>
          <w:i/>
        </w:rPr>
      </w:pPr>
    </w:p>
    <w:p w:rsidR="00D22321" w:rsidRPr="007D3504" w:rsidRDefault="00D22321" w:rsidP="00367AA6">
      <w:pPr>
        <w:jc w:val="right"/>
        <w:rPr>
          <w:i/>
        </w:rPr>
      </w:pPr>
      <w:r w:rsidRPr="007D3504">
        <w:rPr>
          <w:i/>
        </w:rPr>
        <w:lastRenderedPageBreak/>
        <w:t xml:space="preserve">Приложение № 2 </w:t>
      </w:r>
    </w:p>
    <w:p w:rsidR="00D22321" w:rsidRPr="007D3504" w:rsidRDefault="00D22321" w:rsidP="00D22321">
      <w:pPr>
        <w:jc w:val="right"/>
        <w:rPr>
          <w:i/>
        </w:rPr>
      </w:pPr>
      <w:r w:rsidRPr="007D3504">
        <w:rPr>
          <w:i/>
        </w:rPr>
        <w:t xml:space="preserve">к положению о защите персональных данных </w:t>
      </w:r>
    </w:p>
    <w:p w:rsidR="00D22321" w:rsidRPr="00341C13" w:rsidRDefault="00D22321" w:rsidP="00D22321">
      <w:pPr>
        <w:jc w:val="right"/>
      </w:pPr>
    </w:p>
    <w:p w:rsidR="00D22321" w:rsidRDefault="00D22321" w:rsidP="00D22321">
      <w:pPr>
        <w:jc w:val="right"/>
      </w:pPr>
    </w:p>
    <w:p w:rsidR="00D22321" w:rsidRPr="009D7832" w:rsidRDefault="00D22321" w:rsidP="00D22321">
      <w:pPr>
        <w:pStyle w:val="aff0"/>
        <w:jc w:val="center"/>
        <w:rPr>
          <w:rFonts w:ascii="Times New Roman" w:hAnsi="Times New Roman" w:cs="Times New Roman"/>
        </w:rPr>
      </w:pPr>
      <w:r w:rsidRPr="009D7832">
        <w:rPr>
          <w:rFonts w:ascii="Times New Roman" w:hAnsi="Times New Roman" w:cs="Times New Roman"/>
        </w:rPr>
        <w:t>СОГЛАСИЕ</w:t>
      </w:r>
    </w:p>
    <w:p w:rsidR="00D22321" w:rsidRPr="009D7832" w:rsidRDefault="00D22321" w:rsidP="00D22321">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D22321" w:rsidRPr="007E55AA" w:rsidRDefault="00D22321" w:rsidP="00D22321">
      <w:pPr>
        <w:spacing w:line="264" w:lineRule="auto"/>
        <w:jc w:val="center"/>
      </w:pPr>
    </w:p>
    <w:p w:rsidR="00D22321" w:rsidRPr="00341C13" w:rsidRDefault="00D22321" w:rsidP="00D22321">
      <w:pPr>
        <w:jc w:val="both"/>
      </w:pPr>
      <w:r w:rsidRPr="00341C13">
        <w:t>Я,___________________________________________________________________________</w:t>
      </w:r>
      <w:r>
        <w:tab/>
      </w:r>
      <w:r>
        <w:tab/>
      </w:r>
      <w:r>
        <w:tab/>
      </w:r>
      <w:r>
        <w:tab/>
      </w:r>
      <w:r>
        <w:tab/>
      </w:r>
      <w:r>
        <w:tab/>
        <w:t>(Ф.И.О</w:t>
      </w:r>
      <w:r w:rsidRPr="00341C13">
        <w:t>. работника)</w:t>
      </w:r>
    </w:p>
    <w:p w:rsidR="00D22321" w:rsidRPr="00341C13" w:rsidRDefault="00D22321" w:rsidP="00D22321">
      <w:pPr>
        <w:spacing w:line="264" w:lineRule="auto"/>
        <w:jc w:val="both"/>
      </w:pPr>
    </w:p>
    <w:p w:rsidR="00D22321" w:rsidRPr="00341C13" w:rsidRDefault="00D22321" w:rsidP="00D22321">
      <w:pPr>
        <w:spacing w:line="264" w:lineRule="auto"/>
        <w:jc w:val="both"/>
      </w:pPr>
      <w:r w:rsidRPr="003E3F57">
        <w:t xml:space="preserve">зарегистрированный (ая) по адресу: </w:t>
      </w:r>
      <w:r w:rsidRPr="00341C13">
        <w:t>______________</w:t>
      </w:r>
      <w:r w:rsidR="00367AA6">
        <w:t>____________________________</w:t>
      </w:r>
      <w:r>
        <w:t>_</w:t>
      </w:r>
    </w:p>
    <w:p w:rsidR="00D22321" w:rsidRPr="00341C13" w:rsidRDefault="00367AA6" w:rsidP="00D22321">
      <w:pPr>
        <w:spacing w:line="264" w:lineRule="auto"/>
        <w:jc w:val="both"/>
      </w:pPr>
      <w:r>
        <w:t>паспорт серия _______ № _</w:t>
      </w:r>
      <w:r w:rsidR="00D22321" w:rsidRPr="00341C13">
        <w:t>__________, выдан __________________</w:t>
      </w:r>
      <w:r>
        <w:t>________________</w:t>
      </w:r>
      <w:r w:rsidR="00D22321">
        <w:t>__</w:t>
      </w:r>
    </w:p>
    <w:p w:rsidR="00D22321" w:rsidRPr="007E55AA" w:rsidRDefault="00D22321" w:rsidP="00D22321">
      <w:pPr>
        <w:spacing w:line="264" w:lineRule="auto"/>
        <w:jc w:val="both"/>
      </w:pPr>
      <w:r w:rsidRPr="007E55AA">
        <w:t>__________________________________________________</w:t>
      </w:r>
      <w:r>
        <w:t>___________________________</w:t>
      </w:r>
    </w:p>
    <w:p w:rsidR="00D22321" w:rsidRPr="003E3F57" w:rsidRDefault="00D22321" w:rsidP="00D22321">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D22321" w:rsidRPr="003E3F57" w:rsidRDefault="00D22321" w:rsidP="00D22321">
      <w:pPr>
        <w:spacing w:line="255" w:lineRule="atLeast"/>
        <w:ind w:left="270"/>
      </w:pPr>
      <w:r>
        <w:t xml:space="preserve">- </w:t>
      </w:r>
      <w:r w:rsidRPr="003E3F57">
        <w:t>фамилия, имя, отчество;</w:t>
      </w:r>
    </w:p>
    <w:p w:rsidR="00D22321" w:rsidRPr="003E3F57" w:rsidRDefault="00D22321" w:rsidP="00D22321">
      <w:pPr>
        <w:spacing w:line="255" w:lineRule="atLeast"/>
        <w:ind w:left="270"/>
      </w:pPr>
      <w:r w:rsidRPr="003E3F57">
        <w:t>- паспортные данные;</w:t>
      </w:r>
    </w:p>
    <w:p w:rsidR="00D22321" w:rsidRPr="003E3F57" w:rsidRDefault="00D22321" w:rsidP="00D22321">
      <w:pPr>
        <w:spacing w:line="255" w:lineRule="atLeast"/>
        <w:ind w:left="270"/>
      </w:pPr>
      <w:r w:rsidRPr="003E3F57">
        <w:t>- адрес регистрации и (или) фактического проживания;</w:t>
      </w:r>
    </w:p>
    <w:p w:rsidR="00D22321" w:rsidRPr="003E3F57" w:rsidRDefault="00D22321" w:rsidP="00D22321">
      <w:pPr>
        <w:spacing w:line="255" w:lineRule="atLeast"/>
        <w:ind w:left="270"/>
      </w:pPr>
      <w:r w:rsidRPr="003E3F57">
        <w:t>- контактные данные;</w:t>
      </w:r>
    </w:p>
    <w:p w:rsidR="00D22321" w:rsidRPr="003E3F57" w:rsidRDefault="00D22321" w:rsidP="00D22321">
      <w:pPr>
        <w:spacing w:line="255" w:lineRule="atLeast"/>
        <w:ind w:left="270"/>
      </w:pPr>
      <w:r w:rsidRPr="003E3F57">
        <w:t>- индивидуальный номер налогоплательщика;</w:t>
      </w:r>
    </w:p>
    <w:p w:rsidR="00D22321" w:rsidRPr="003E3F57" w:rsidRDefault="00D22321" w:rsidP="00D22321">
      <w:pPr>
        <w:spacing w:line="255" w:lineRule="atLeast"/>
        <w:ind w:left="270"/>
      </w:pPr>
      <w:r w:rsidRPr="003E3F57">
        <w:t>- страховой номер индивидуального лицевого счета (СНИЛС и );</w:t>
      </w:r>
    </w:p>
    <w:p w:rsidR="00D22321" w:rsidRPr="003E3F57" w:rsidRDefault="00D22321" w:rsidP="00D22321">
      <w:pPr>
        <w:spacing w:line="255" w:lineRule="atLeast"/>
        <w:ind w:left="270"/>
      </w:pPr>
      <w:r w:rsidRPr="003E3F57">
        <w:t>- номер расчетного счета;</w:t>
      </w:r>
    </w:p>
    <w:p w:rsidR="00D22321" w:rsidRPr="003E3F57" w:rsidRDefault="00D22321" w:rsidP="00D22321">
      <w:pPr>
        <w:spacing w:line="255" w:lineRule="atLeast"/>
        <w:ind w:left="270"/>
      </w:pPr>
      <w:r w:rsidRPr="003E3F57">
        <w:t>- номер банковской карты;</w:t>
      </w:r>
    </w:p>
    <w:p w:rsidR="00D22321" w:rsidRDefault="00D22321" w:rsidP="00D22321">
      <w:pPr>
        <w:jc w:val="both"/>
      </w:pPr>
      <w:r w:rsidRPr="003E3F57">
        <w:t>- иные персональные данные, необходимые для заключения и исполнения договоров</w:t>
      </w:r>
      <w:r>
        <w:t>.</w:t>
      </w:r>
    </w:p>
    <w:p w:rsidR="00D22321" w:rsidRPr="00341C13" w:rsidRDefault="00D22321" w:rsidP="00D22321">
      <w:pPr>
        <w:ind w:firstLine="709"/>
      </w:pPr>
      <w:r w:rsidRPr="00341C13">
        <w:t>2. Перечень действий, на совершение которых дается согласие:</w:t>
      </w:r>
    </w:p>
    <w:p w:rsidR="00D22321" w:rsidRPr="008927DE" w:rsidRDefault="00D22321" w:rsidP="00D22321">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D22321" w:rsidRDefault="00D22321" w:rsidP="00D22321">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D22321" w:rsidRPr="00341C13" w:rsidRDefault="00D22321" w:rsidP="00D22321">
      <w:pPr>
        <w:ind w:firstLine="709"/>
        <w:jc w:val="both"/>
      </w:pPr>
      <w:r w:rsidRPr="00341C13">
        <w:t xml:space="preserve">3. Согласие на передачу персональных данных третьим лицам: </w:t>
      </w:r>
    </w:p>
    <w:p w:rsidR="00D22321" w:rsidRPr="00341C13" w:rsidRDefault="00D22321" w:rsidP="00D22321">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D22321" w:rsidRPr="00341C13" w:rsidRDefault="00D22321" w:rsidP="00D22321">
      <w:pPr>
        <w:ind w:firstLine="709"/>
        <w:jc w:val="both"/>
      </w:pPr>
      <w:r w:rsidRPr="00341C13">
        <w:t>4. Сроки обработки и хранения персональных данных:</w:t>
      </w:r>
    </w:p>
    <w:p w:rsidR="00D22321" w:rsidRDefault="00D22321" w:rsidP="00D22321">
      <w:pPr>
        <w:ind w:firstLine="709"/>
        <w:jc w:val="both"/>
      </w:pPr>
      <w:r w:rsidRPr="00341C13">
        <w:lastRenderedPageBreak/>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D22321" w:rsidRDefault="00D22321" w:rsidP="00D22321">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D22321" w:rsidRDefault="00D22321" w:rsidP="00D22321">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D22321" w:rsidRDefault="00D22321" w:rsidP="00D22321">
      <w:pPr>
        <w:ind w:firstLine="708"/>
        <w:jc w:val="both"/>
      </w:pPr>
    </w:p>
    <w:p w:rsidR="00D22321" w:rsidRPr="00341C13" w:rsidRDefault="00D22321" w:rsidP="00D22321">
      <w:pPr>
        <w:spacing w:line="264" w:lineRule="auto"/>
        <w:jc w:val="both"/>
      </w:pPr>
      <w:r w:rsidRPr="00341C13">
        <w:t>Права и обязанности в области защиты персональных данных мне разъяснены.</w:t>
      </w:r>
    </w:p>
    <w:p w:rsidR="00D22321" w:rsidRPr="00F31447" w:rsidRDefault="00D22321" w:rsidP="00D22321">
      <w:pPr>
        <w:spacing w:line="264" w:lineRule="auto"/>
        <w:jc w:val="both"/>
        <w:rPr>
          <w:sz w:val="12"/>
          <w:szCs w:val="12"/>
        </w:rPr>
      </w:pPr>
    </w:p>
    <w:p w:rsidR="00D22321" w:rsidRDefault="00D22321" w:rsidP="00D22321">
      <w:pPr>
        <w:spacing w:line="264" w:lineRule="auto"/>
        <w:jc w:val="both"/>
      </w:pPr>
    </w:p>
    <w:p w:rsidR="00D22321" w:rsidRPr="00341C13" w:rsidRDefault="00D22321" w:rsidP="00D22321">
      <w:pPr>
        <w:spacing w:line="264" w:lineRule="auto"/>
        <w:jc w:val="both"/>
        <w:rPr>
          <w:b/>
        </w:rPr>
      </w:pPr>
      <w:r w:rsidRPr="00341C13">
        <w:rPr>
          <w:b/>
        </w:rPr>
        <w:t>Настоящее согласие действует с « _____ » _______________ 20 _____  г.</w:t>
      </w:r>
    </w:p>
    <w:p w:rsidR="00D22321" w:rsidRPr="00341C13" w:rsidRDefault="00D22321" w:rsidP="00D22321">
      <w:pPr>
        <w:spacing w:line="264" w:lineRule="auto"/>
        <w:jc w:val="both"/>
        <w:rPr>
          <w:b/>
          <w:sz w:val="12"/>
          <w:szCs w:val="12"/>
        </w:rPr>
      </w:pPr>
    </w:p>
    <w:p w:rsidR="00D22321" w:rsidRPr="007E55AA" w:rsidRDefault="00D22321" w:rsidP="00D22321">
      <w:pPr>
        <w:spacing w:line="264" w:lineRule="auto"/>
        <w:jc w:val="both"/>
        <w:rPr>
          <w:b/>
        </w:rPr>
      </w:pPr>
    </w:p>
    <w:tbl>
      <w:tblPr>
        <w:tblW w:w="0" w:type="auto"/>
        <w:tblLook w:val="04A0"/>
      </w:tblPr>
      <w:tblGrid>
        <w:gridCol w:w="3191"/>
        <w:gridCol w:w="3190"/>
        <w:gridCol w:w="3190"/>
      </w:tblGrid>
      <w:tr w:rsidR="00D22321" w:rsidRPr="00B3189B" w:rsidTr="00D22321">
        <w:tc>
          <w:tcPr>
            <w:tcW w:w="3379" w:type="dxa"/>
            <w:shd w:val="clear" w:color="auto" w:fill="auto"/>
          </w:tcPr>
          <w:p w:rsidR="00D22321" w:rsidRPr="00341C13" w:rsidRDefault="00D22321" w:rsidP="00D22321">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D22321" w:rsidRPr="00341C13" w:rsidRDefault="00D22321" w:rsidP="00D22321">
            <w:pPr>
              <w:jc w:val="both"/>
              <w:rPr>
                <w:b/>
                <w:lang w:val="en-US"/>
              </w:rPr>
            </w:pPr>
            <w:r w:rsidRPr="00341C13">
              <w:rPr>
                <w:lang w:val="en-US"/>
              </w:rPr>
              <w:t>/</w:t>
            </w:r>
            <w:r w:rsidRPr="00341C13">
              <w:t xml:space="preserve"> _______________________ </w:t>
            </w:r>
            <w:r w:rsidRPr="00341C13">
              <w:rPr>
                <w:lang w:val="en-US"/>
              </w:rPr>
              <w:t>/</w:t>
            </w:r>
          </w:p>
        </w:tc>
        <w:tc>
          <w:tcPr>
            <w:tcW w:w="3379" w:type="dxa"/>
            <w:shd w:val="clear" w:color="auto" w:fill="auto"/>
          </w:tcPr>
          <w:p w:rsidR="00D22321" w:rsidRPr="00341C13" w:rsidRDefault="00D22321" w:rsidP="00D22321">
            <w:pPr>
              <w:jc w:val="both"/>
              <w:rPr>
                <w:b/>
                <w:lang w:val="en-US"/>
              </w:rPr>
            </w:pPr>
            <w:r w:rsidRPr="00341C13">
              <w:rPr>
                <w:lang w:val="en-US"/>
              </w:rPr>
              <w:t>/</w:t>
            </w:r>
            <w:r w:rsidRPr="00341C13">
              <w:t xml:space="preserve"> _______________________ </w:t>
            </w:r>
            <w:r w:rsidRPr="00341C13">
              <w:rPr>
                <w:lang w:val="en-US"/>
              </w:rPr>
              <w:t>/</w:t>
            </w:r>
          </w:p>
        </w:tc>
      </w:tr>
      <w:tr w:rsidR="00D22321" w:rsidRPr="00B3189B" w:rsidTr="00D22321">
        <w:trPr>
          <w:trHeight w:val="252"/>
        </w:trPr>
        <w:tc>
          <w:tcPr>
            <w:tcW w:w="3379" w:type="dxa"/>
            <w:shd w:val="clear" w:color="auto" w:fill="auto"/>
          </w:tcPr>
          <w:p w:rsidR="00D22321" w:rsidRPr="00341C13" w:rsidRDefault="00D22321" w:rsidP="00D22321">
            <w:pPr>
              <w:jc w:val="center"/>
              <w:rPr>
                <w:b/>
                <w:sz w:val="16"/>
                <w:szCs w:val="16"/>
                <w:lang w:val="en-US"/>
              </w:rPr>
            </w:pPr>
            <w:r w:rsidRPr="00341C13">
              <w:rPr>
                <w:b/>
                <w:sz w:val="16"/>
                <w:szCs w:val="16"/>
              </w:rPr>
              <w:t>подпись</w:t>
            </w:r>
          </w:p>
        </w:tc>
        <w:tc>
          <w:tcPr>
            <w:tcW w:w="3379" w:type="dxa"/>
            <w:shd w:val="clear" w:color="auto" w:fill="auto"/>
          </w:tcPr>
          <w:p w:rsidR="00D22321" w:rsidRPr="00341C13" w:rsidRDefault="00D22321" w:rsidP="00D22321">
            <w:pPr>
              <w:jc w:val="center"/>
              <w:rPr>
                <w:b/>
                <w:sz w:val="16"/>
                <w:szCs w:val="16"/>
                <w:lang w:val="en-US"/>
              </w:rPr>
            </w:pPr>
            <w:r>
              <w:rPr>
                <w:b/>
                <w:sz w:val="16"/>
                <w:szCs w:val="16"/>
              </w:rPr>
              <w:t>Ф.И.О</w:t>
            </w:r>
            <w:r w:rsidRPr="00341C13">
              <w:rPr>
                <w:b/>
                <w:sz w:val="16"/>
                <w:szCs w:val="16"/>
              </w:rPr>
              <w:t>.</w:t>
            </w:r>
          </w:p>
        </w:tc>
        <w:tc>
          <w:tcPr>
            <w:tcW w:w="3379" w:type="dxa"/>
            <w:shd w:val="clear" w:color="auto" w:fill="auto"/>
          </w:tcPr>
          <w:p w:rsidR="00D22321" w:rsidRPr="00341C13" w:rsidRDefault="00D22321" w:rsidP="00D22321">
            <w:pPr>
              <w:jc w:val="center"/>
              <w:rPr>
                <w:b/>
                <w:sz w:val="16"/>
                <w:szCs w:val="16"/>
                <w:lang w:val="en-US"/>
              </w:rPr>
            </w:pPr>
            <w:r w:rsidRPr="00341C13">
              <w:rPr>
                <w:b/>
                <w:sz w:val="16"/>
                <w:szCs w:val="16"/>
              </w:rPr>
              <w:t>Дата подписания</w:t>
            </w:r>
          </w:p>
        </w:tc>
      </w:tr>
    </w:tbl>
    <w:p w:rsidR="00D22321" w:rsidRDefault="00D22321" w:rsidP="00367AA6"/>
    <w:p w:rsidR="00D22321" w:rsidRDefault="00D22321" w:rsidP="00D22321">
      <w:pPr>
        <w:jc w:val="right"/>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1225FC" w:rsidRDefault="001225FC" w:rsidP="00D22321">
      <w:pPr>
        <w:jc w:val="right"/>
        <w:rPr>
          <w:i/>
        </w:rPr>
      </w:pPr>
    </w:p>
    <w:p w:rsidR="00D22321" w:rsidRPr="007D3504" w:rsidRDefault="00D22321" w:rsidP="00D22321">
      <w:pPr>
        <w:jc w:val="right"/>
        <w:rPr>
          <w:i/>
        </w:rPr>
      </w:pPr>
      <w:r w:rsidRPr="007D3504">
        <w:rPr>
          <w:i/>
        </w:rPr>
        <w:lastRenderedPageBreak/>
        <w:t xml:space="preserve">Приложение № 3 </w:t>
      </w:r>
    </w:p>
    <w:p w:rsidR="00D22321" w:rsidRPr="00367AA6" w:rsidRDefault="00D22321" w:rsidP="00367AA6">
      <w:pPr>
        <w:jc w:val="right"/>
        <w:rPr>
          <w:i/>
        </w:rPr>
      </w:pPr>
      <w:r w:rsidRPr="007D3504">
        <w:rPr>
          <w:i/>
        </w:rPr>
        <w:t xml:space="preserve">к положению о защите персональных данных </w:t>
      </w:r>
      <w:r>
        <w:t xml:space="preserve"> </w:t>
      </w:r>
    </w:p>
    <w:p w:rsidR="00D22321" w:rsidRPr="00384AB2" w:rsidRDefault="00D22321" w:rsidP="00D22321">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D22321" w:rsidRDefault="00D22321" w:rsidP="00D22321">
      <w:pPr>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w:t>
      </w:r>
      <w:r w:rsidR="00367AA6">
        <w:rPr>
          <w:color w:val="000000"/>
        </w:rPr>
        <w:t>истрированным по адресу: __</w:t>
      </w:r>
      <w:r>
        <w:rPr>
          <w:color w:val="000000"/>
        </w:rPr>
        <w:t>__________________________________</w:t>
      </w:r>
      <w:r w:rsidRPr="00384AB2">
        <w:rPr>
          <w:color w:val="000000"/>
        </w:rPr>
        <w:t> </w:t>
      </w:r>
    </w:p>
    <w:p w:rsidR="00D22321" w:rsidRPr="00384AB2" w:rsidRDefault="00D22321" w:rsidP="00D22321">
      <w:pPr>
        <w:jc w:val="both"/>
        <w:rPr>
          <w:color w:val="000000"/>
        </w:rPr>
      </w:pPr>
      <w:r w:rsidRPr="00384AB2">
        <w:rPr>
          <w:color w:val="000000"/>
        </w:rPr>
        <w:t>моих персональн</w:t>
      </w:r>
      <w:r w:rsidR="00367AA6">
        <w:rPr>
          <w:color w:val="000000"/>
        </w:rPr>
        <w:t>ых данных с целью ___________</w:t>
      </w:r>
      <w:r w:rsidRPr="00384AB2">
        <w:rPr>
          <w:color w:val="000000"/>
        </w:rPr>
        <w:t>____________________</w:t>
      </w:r>
      <w:r>
        <w:rPr>
          <w:color w:val="000000"/>
        </w:rPr>
        <w:t>______________</w:t>
      </w:r>
      <w:r w:rsidRPr="00384AB2">
        <w:rPr>
          <w:color w:val="000000"/>
        </w:rPr>
        <w:t xml:space="preserve"> д</w:t>
      </w:r>
      <w:r w:rsidR="00367AA6">
        <w:rPr>
          <w:color w:val="000000"/>
        </w:rPr>
        <w:t>ля____________________</w:t>
      </w:r>
      <w:r w:rsidRPr="00384AB2">
        <w:rPr>
          <w:color w:val="000000"/>
        </w:rPr>
        <w:t>___________________________________________________________________________________________________________</w:t>
      </w:r>
      <w:r w:rsidR="00367AA6">
        <w:rPr>
          <w:color w:val="000000"/>
        </w:rPr>
        <w:t>_________________________</w:t>
      </w:r>
      <w:r w:rsidRPr="00384AB2">
        <w:rPr>
          <w:color w:val="000000"/>
        </w:rPr>
        <w:t>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D22321" w:rsidRPr="00384AB2" w:rsidTr="00D22321">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Дополнительные условия</w:t>
            </w:r>
          </w:p>
        </w:tc>
      </w:tr>
      <w:tr w:rsidR="00D22321" w:rsidRPr="00384AB2" w:rsidTr="00D22321">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 xml:space="preserve">Специальные </w:t>
            </w:r>
            <w:r w:rsidRPr="00384AB2">
              <w:rPr>
                <w:color w:val="000000"/>
              </w:rPr>
              <w:lastRenderedPageBreak/>
              <w:t>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lastRenderedPageBreak/>
              <w:t xml:space="preserve">Состояние </w:t>
            </w:r>
            <w:r w:rsidRPr="00384AB2">
              <w:rPr>
                <w:color w:val="000000"/>
              </w:rPr>
              <w:lastRenderedPageBreak/>
              <w:t>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r w:rsidR="00D22321" w:rsidRPr="00384AB2" w:rsidTr="00D2232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ind w:left="75" w:right="75"/>
              <w:rPr>
                <w:color w:val="000000"/>
              </w:rPr>
            </w:pPr>
          </w:p>
        </w:tc>
      </w:tr>
    </w:tbl>
    <w:p w:rsidR="00D22321" w:rsidRPr="00384AB2" w:rsidRDefault="00D22321" w:rsidP="00D22321">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D22321" w:rsidRPr="00384AB2" w:rsidTr="00D2232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jc w:val="center"/>
              <w:rPr>
                <w:color w:val="000000"/>
              </w:rPr>
            </w:pPr>
            <w:r w:rsidRPr="00384AB2">
              <w:rPr>
                <w:color w:val="000000"/>
              </w:rPr>
              <w:t>Действия с персональными данными</w:t>
            </w:r>
          </w:p>
        </w:tc>
      </w:tr>
      <w:tr w:rsidR="00D22321" w:rsidRPr="00384AB2" w:rsidTr="00D2232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p>
        </w:tc>
      </w:tr>
      <w:tr w:rsidR="00D22321" w:rsidRPr="00384AB2" w:rsidTr="00D2232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22321" w:rsidRPr="00384AB2" w:rsidRDefault="00D22321" w:rsidP="00D22321">
            <w:pPr>
              <w:rPr>
                <w:color w:val="000000"/>
              </w:rPr>
            </w:pPr>
          </w:p>
        </w:tc>
      </w:tr>
    </w:tbl>
    <w:p w:rsidR="00D22321" w:rsidRPr="00384AB2" w:rsidRDefault="00D22321" w:rsidP="00D22321">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D22321" w:rsidRPr="00384AB2" w:rsidRDefault="00D22321" w:rsidP="00D22321">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D22321" w:rsidTr="00D22321">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D22321" w:rsidRDefault="00D22321" w:rsidP="00D22321"/>
        </w:tc>
        <w:tc>
          <w:tcPr>
            <w:tcW w:w="283" w:type="dxa"/>
            <w:tcMar>
              <w:top w:w="75" w:type="dxa"/>
              <w:left w:w="75" w:type="dxa"/>
              <w:bottom w:w="75" w:type="dxa"/>
              <w:right w:w="75" w:type="dxa"/>
            </w:tcMar>
            <w:vAlign w:val="bottom"/>
          </w:tcPr>
          <w:p w:rsidR="00D22321" w:rsidRDefault="00D22321" w:rsidP="00D22321">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D22321" w:rsidRDefault="00D22321" w:rsidP="00D22321"/>
        </w:tc>
        <w:tc>
          <w:tcPr>
            <w:tcW w:w="284" w:type="dxa"/>
            <w:tcMar>
              <w:top w:w="75" w:type="dxa"/>
              <w:left w:w="75" w:type="dxa"/>
              <w:bottom w:w="75" w:type="dxa"/>
              <w:right w:w="75" w:type="dxa"/>
            </w:tcMar>
            <w:vAlign w:val="bottom"/>
          </w:tcPr>
          <w:p w:rsidR="00D22321" w:rsidRDefault="00D22321" w:rsidP="00D22321">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D22321" w:rsidRDefault="00D22321" w:rsidP="00D22321"/>
        </w:tc>
      </w:tr>
      <w:tr w:rsidR="00D22321" w:rsidTr="00D22321">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D22321" w:rsidRDefault="00D22321" w:rsidP="00D22321">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D22321" w:rsidRDefault="00D22321" w:rsidP="00D22321">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D22321" w:rsidRPr="00384AB2" w:rsidRDefault="00D22321" w:rsidP="00D22321">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D22321" w:rsidRDefault="00D22321" w:rsidP="00D22321">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D22321" w:rsidRPr="00384AB2" w:rsidRDefault="00D22321" w:rsidP="00D22321">
            <w:pPr>
              <w:jc w:val="center"/>
            </w:pPr>
            <w:r w:rsidRPr="00384AB2">
              <w:rPr>
                <w:color w:val="000000"/>
                <w:sz w:val="20"/>
                <w:szCs w:val="19"/>
                <w:vertAlign w:val="superscript"/>
              </w:rPr>
              <w:t>(расшифровка подписи)</w:t>
            </w:r>
          </w:p>
        </w:tc>
      </w:tr>
    </w:tbl>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1225FC" w:rsidRDefault="001225FC" w:rsidP="00C64F31">
      <w:pPr>
        <w:ind w:firstLine="426"/>
        <w:jc w:val="right"/>
        <w:rPr>
          <w:b/>
          <w:i/>
        </w:rPr>
      </w:pPr>
    </w:p>
    <w:p w:rsidR="00C64F31" w:rsidRDefault="00C64F31" w:rsidP="00C64F31">
      <w:pPr>
        <w:ind w:firstLine="426"/>
        <w:jc w:val="right"/>
        <w:rPr>
          <w:b/>
          <w:i/>
        </w:rPr>
      </w:pPr>
      <w:r>
        <w:rPr>
          <w:b/>
          <w:i/>
        </w:rPr>
        <w:lastRenderedPageBreak/>
        <w:t>Приложение № 8</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C64F31" w:rsidTr="00853031">
        <w:tc>
          <w:tcPr>
            <w:tcW w:w="4361" w:type="dxa"/>
          </w:tcPr>
          <w:p w:rsidR="00C64F31" w:rsidRDefault="00C64F31" w:rsidP="00853031">
            <w:pPr>
              <w:jc w:val="center"/>
              <w:rPr>
                <w:bCs/>
                <w:i/>
                <w:spacing w:val="-2"/>
                <w:szCs w:val="28"/>
              </w:rPr>
            </w:pPr>
          </w:p>
        </w:tc>
        <w:tc>
          <w:tcPr>
            <w:tcW w:w="5210" w:type="dxa"/>
          </w:tcPr>
          <w:p w:rsidR="00C64F31" w:rsidRDefault="00C64F31" w:rsidP="00853031">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C64F31" w:rsidRDefault="00C64F31" w:rsidP="00853031">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bl>
    <w:p w:rsidR="00C64F31" w:rsidRDefault="00C64F31" w:rsidP="00C64F31">
      <w:pPr>
        <w:ind w:firstLine="709"/>
        <w:jc w:val="center"/>
        <w:rPr>
          <w:bCs/>
          <w:i/>
          <w:spacing w:val="-2"/>
          <w:szCs w:val="28"/>
        </w:rPr>
      </w:pPr>
      <w:r>
        <w:rPr>
          <w:bCs/>
          <w:i/>
          <w:spacing w:val="-2"/>
          <w:szCs w:val="28"/>
        </w:rPr>
        <w:t xml:space="preserve">                              </w:t>
      </w:r>
    </w:p>
    <w:p w:rsidR="00C64F31" w:rsidRDefault="00C64F31" w:rsidP="00C64F31">
      <w:pPr>
        <w:jc w:val="center"/>
        <w:rPr>
          <w:b/>
          <w:bCs/>
          <w:spacing w:val="-2"/>
          <w:szCs w:val="28"/>
        </w:rPr>
      </w:pPr>
      <w:r>
        <w:rPr>
          <w:b/>
          <w:bCs/>
          <w:spacing w:val="-2"/>
          <w:szCs w:val="28"/>
        </w:rPr>
        <w:t>ПРАВА И ЛЬГОТЫ,</w:t>
      </w:r>
    </w:p>
    <w:p w:rsidR="00C64F31" w:rsidRDefault="00C64F31" w:rsidP="00C64F31">
      <w:pPr>
        <w:ind w:firstLine="709"/>
        <w:jc w:val="center"/>
        <w:rPr>
          <w:spacing w:val="-2"/>
          <w:sz w:val="10"/>
          <w:szCs w:val="10"/>
        </w:rPr>
      </w:pPr>
    </w:p>
    <w:p w:rsidR="00C64F31" w:rsidRDefault="00C64F31" w:rsidP="00C64F31">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rsidR="00C64F31" w:rsidRDefault="00C64F31" w:rsidP="00C64F31">
      <w:pPr>
        <w:jc w:val="center"/>
        <w:rPr>
          <w:b/>
          <w:bCs/>
          <w:spacing w:val="-2"/>
          <w:szCs w:val="28"/>
        </w:rPr>
      </w:pPr>
      <w:r>
        <w:rPr>
          <w:b/>
          <w:bCs/>
          <w:spacing w:val="-2"/>
          <w:szCs w:val="28"/>
        </w:rPr>
        <w:t>города  Казани при подготовке и проведении аттестации</w:t>
      </w:r>
    </w:p>
    <w:p w:rsidR="00C64F31" w:rsidRDefault="00C64F31" w:rsidP="00402FD8">
      <w:pPr>
        <w:numPr>
          <w:ilvl w:val="0"/>
          <w:numId w:val="78"/>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C64F31" w:rsidRDefault="00C64F31" w:rsidP="00C64F31">
      <w:pPr>
        <w:ind w:firstLine="709"/>
        <w:jc w:val="both"/>
        <w:rPr>
          <w:bCs/>
          <w:spacing w:val="-2"/>
          <w:szCs w:val="28"/>
        </w:rPr>
      </w:pPr>
      <w:r>
        <w:rPr>
          <w:bCs/>
          <w:spacing w:val="-2"/>
          <w:szCs w:val="28"/>
        </w:rPr>
        <w:t xml:space="preserve"> Педагогический работник имеет право:</w:t>
      </w:r>
    </w:p>
    <w:p w:rsidR="00C64F31" w:rsidRDefault="00C64F31" w:rsidP="00C64F31">
      <w:pPr>
        <w:ind w:firstLine="709"/>
        <w:jc w:val="both"/>
        <w:rPr>
          <w:bCs/>
          <w:spacing w:val="-2"/>
          <w:sz w:val="10"/>
          <w:szCs w:val="10"/>
        </w:rPr>
      </w:pPr>
    </w:p>
    <w:p w:rsidR="00C64F31" w:rsidRDefault="00C64F31" w:rsidP="00402FD8">
      <w:pPr>
        <w:numPr>
          <w:ilvl w:val="0"/>
          <w:numId w:val="79"/>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64F31" w:rsidRDefault="00C64F31" w:rsidP="00402FD8">
      <w:pPr>
        <w:numPr>
          <w:ilvl w:val="0"/>
          <w:numId w:val="79"/>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64F31" w:rsidRDefault="00C64F31" w:rsidP="00402FD8">
      <w:pPr>
        <w:numPr>
          <w:ilvl w:val="0"/>
          <w:numId w:val="79"/>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64F31" w:rsidRDefault="00C64F31" w:rsidP="00402FD8">
      <w:pPr>
        <w:numPr>
          <w:ilvl w:val="0"/>
          <w:numId w:val="79"/>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64F31" w:rsidRDefault="00C64F31" w:rsidP="00402FD8">
      <w:pPr>
        <w:numPr>
          <w:ilvl w:val="0"/>
          <w:numId w:val="79"/>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64F31" w:rsidRDefault="00C64F31" w:rsidP="00402FD8">
      <w:pPr>
        <w:numPr>
          <w:ilvl w:val="0"/>
          <w:numId w:val="79"/>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64F31" w:rsidRDefault="00C64F31" w:rsidP="00402FD8">
      <w:pPr>
        <w:numPr>
          <w:ilvl w:val="0"/>
          <w:numId w:val="79"/>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C64F31" w:rsidRDefault="00C64F31" w:rsidP="00402FD8">
      <w:pPr>
        <w:numPr>
          <w:ilvl w:val="0"/>
          <w:numId w:val="79"/>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64F31" w:rsidRDefault="00C64F31" w:rsidP="00402FD8">
      <w:pPr>
        <w:numPr>
          <w:ilvl w:val="0"/>
          <w:numId w:val="79"/>
        </w:numPr>
        <w:ind w:left="0" w:firstLine="709"/>
        <w:contextualSpacing/>
        <w:jc w:val="both"/>
        <w:rPr>
          <w:rFonts w:eastAsia="Calibri"/>
          <w:spacing w:val="-2"/>
          <w:szCs w:val="28"/>
          <w:lang w:eastAsia="en-US"/>
        </w:rPr>
      </w:pPr>
      <w:r>
        <w:rPr>
          <w:rFonts w:eastAsia="Calibri"/>
          <w:spacing w:val="-2"/>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Pr>
          <w:rFonts w:eastAsia="Calibri"/>
          <w:spacing w:val="-2"/>
          <w:szCs w:val="28"/>
          <w:lang w:eastAsia="en-US"/>
        </w:rPr>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64F31" w:rsidRDefault="00C64F31" w:rsidP="00402FD8">
      <w:pPr>
        <w:numPr>
          <w:ilvl w:val="0"/>
          <w:numId w:val="79"/>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64F31" w:rsidRDefault="00C64F31" w:rsidP="00402FD8">
      <w:pPr>
        <w:numPr>
          <w:ilvl w:val="0"/>
          <w:numId w:val="79"/>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64F31" w:rsidRDefault="00C64F31" w:rsidP="00C64F31">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C64F31" w:rsidRDefault="00C64F31" w:rsidP="00C64F31">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C64F31" w:rsidRDefault="00C64F31" w:rsidP="00C64F31">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64F31" w:rsidRDefault="00C64F31" w:rsidP="00C64F31">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64F31" w:rsidRDefault="00C64F31" w:rsidP="00C64F31">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C64F31" w:rsidRDefault="00C64F31" w:rsidP="00C64F31">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64F31" w:rsidRDefault="00C64F31" w:rsidP="00C64F31">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C64F31" w:rsidRDefault="00C64F31" w:rsidP="00C64F31">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64F31" w:rsidRDefault="00C64F31" w:rsidP="00C64F31">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C64F31" w:rsidTr="00853031">
        <w:trPr>
          <w:trHeight w:val="3656"/>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C64F31" w:rsidRPr="00CB5CDC" w:rsidRDefault="00C64F31" w:rsidP="00853031">
            <w:pPr>
              <w:tabs>
                <w:tab w:val="num" w:pos="240"/>
              </w:tabs>
              <w:rPr>
                <w:spacing w:val="-4"/>
              </w:rPr>
            </w:pPr>
            <w:r w:rsidRPr="00CB5CDC">
              <w:rPr>
                <w:spacing w:val="-4"/>
              </w:rPr>
              <w:t>жизнедеятельности»);</w:t>
            </w:r>
          </w:p>
          <w:p w:rsidR="00C64F31" w:rsidRPr="00CB5CDC" w:rsidRDefault="00C64F31" w:rsidP="00853031">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C64F31" w:rsidTr="00853031">
        <w:trPr>
          <w:trHeight w:val="3105"/>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64F31" w:rsidRPr="00CB5CDC" w:rsidRDefault="00C64F31" w:rsidP="00853031">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C64F31" w:rsidRPr="00CB5CDC" w:rsidRDefault="00C64F31" w:rsidP="00853031">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C64F31" w:rsidTr="00853031">
        <w:tc>
          <w:tcPr>
            <w:tcW w:w="4820"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64F31" w:rsidRPr="00CB5CDC" w:rsidRDefault="00C64F31" w:rsidP="00853031">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C64F31" w:rsidRPr="00CB5CDC" w:rsidRDefault="00C64F31" w:rsidP="00853031">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64F31" w:rsidTr="00853031">
        <w:trPr>
          <w:trHeight w:val="1156"/>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Мастер производственного обучения, инструктор по труду</w:t>
            </w:r>
          </w:p>
        </w:tc>
      </w:tr>
      <w:tr w:rsidR="00C64F31" w:rsidTr="00853031">
        <w:trPr>
          <w:trHeight w:val="3236"/>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64F31" w:rsidRPr="00CB5CDC" w:rsidRDefault="00C64F31" w:rsidP="00853031">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64F31" w:rsidRPr="00CB5CDC" w:rsidRDefault="00C64F31" w:rsidP="00853031">
            <w:pPr>
              <w:tabs>
                <w:tab w:val="num" w:pos="240"/>
              </w:tabs>
              <w:rPr>
                <w:spacing w:val="-4"/>
              </w:rPr>
            </w:pPr>
            <w:r w:rsidRPr="00CB5CDC">
              <w:rPr>
                <w:spacing w:val="-4"/>
              </w:rPr>
              <w:t>педагог-психолог</w:t>
            </w:r>
          </w:p>
        </w:tc>
      </w:tr>
      <w:tr w:rsidR="00C64F31" w:rsidTr="00853031">
        <w:trPr>
          <w:trHeight w:val="1107"/>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C64F31" w:rsidTr="00853031">
        <w:trPr>
          <w:trHeight w:val="1264"/>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C64F31" w:rsidTr="00853031">
        <w:trPr>
          <w:trHeight w:val="653"/>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C64F31" w:rsidTr="00853031">
        <w:trPr>
          <w:trHeight w:val="703"/>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тренер-преподаватель, тренер-преподаватель, в т.ч. ДЮСШ, СДЮШОР, ДЮКПФ</w:t>
            </w:r>
          </w:p>
        </w:tc>
      </w:tr>
      <w:tr w:rsidR="00C64F31" w:rsidTr="00853031">
        <w:trPr>
          <w:trHeight w:val="431"/>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 xml:space="preserve">Учитель того же предмета </w:t>
            </w:r>
          </w:p>
          <w:p w:rsidR="00C64F31" w:rsidRPr="00CB5CDC" w:rsidRDefault="00C64F31" w:rsidP="00853031">
            <w:pPr>
              <w:tabs>
                <w:tab w:val="num" w:pos="240"/>
              </w:tabs>
              <w:rPr>
                <w:spacing w:val="-4"/>
              </w:rPr>
            </w:pPr>
            <w:r w:rsidRPr="00CB5CDC">
              <w:rPr>
                <w:spacing w:val="-4"/>
              </w:rPr>
              <w:t>в общеобразовательной организации</w:t>
            </w:r>
          </w:p>
        </w:tc>
      </w:tr>
      <w:tr w:rsidR="00C64F31" w:rsidTr="00853031">
        <w:trPr>
          <w:trHeight w:val="689"/>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 xml:space="preserve">Преподаватель того же предмета </w:t>
            </w:r>
          </w:p>
          <w:p w:rsidR="00C64F31" w:rsidRPr="00CB5CDC" w:rsidRDefault="00C64F31" w:rsidP="00853031">
            <w:pPr>
              <w:tabs>
                <w:tab w:val="num" w:pos="240"/>
              </w:tabs>
              <w:rPr>
                <w:spacing w:val="-4"/>
              </w:rPr>
            </w:pPr>
            <w:r w:rsidRPr="00CB5CDC">
              <w:rPr>
                <w:spacing w:val="-4"/>
              </w:rPr>
              <w:t>в профессиональной образовательной организации</w:t>
            </w:r>
          </w:p>
        </w:tc>
      </w:tr>
      <w:tr w:rsidR="00C64F31" w:rsidTr="00853031">
        <w:trPr>
          <w:trHeight w:val="154"/>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воспитатель</w:t>
            </w:r>
          </w:p>
        </w:tc>
      </w:tr>
      <w:tr w:rsidR="00C64F31" w:rsidTr="00853031">
        <w:trPr>
          <w:trHeight w:val="158"/>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Воспитатель</w:t>
            </w:r>
          </w:p>
        </w:tc>
      </w:tr>
      <w:tr w:rsidR="00C64F31" w:rsidTr="00853031">
        <w:trPr>
          <w:trHeight w:val="148"/>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Старший педагог дополнительного образования</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Педагог дополнительного образования</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методист</w:t>
            </w:r>
          </w:p>
        </w:tc>
      </w:tr>
      <w:tr w:rsidR="00C64F31" w:rsidTr="00853031">
        <w:trPr>
          <w:trHeight w:val="265"/>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Методист</w:t>
            </w:r>
          </w:p>
          <w:p w:rsidR="00C64F31" w:rsidRPr="00CB5CDC" w:rsidRDefault="00C64F31" w:rsidP="00853031">
            <w:pPr>
              <w:tabs>
                <w:tab w:val="num" w:pos="240"/>
              </w:tabs>
              <w:rPr>
                <w:spacing w:val="-4"/>
              </w:rPr>
            </w:pP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Старший инструктор-методист</w:t>
            </w:r>
          </w:p>
        </w:tc>
      </w:tr>
      <w:tr w:rsidR="00C64F31" w:rsidTr="00853031">
        <w:trPr>
          <w:trHeight w:val="131"/>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Инструктор-методист</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Старший тренер-преподаватель</w:t>
            </w:r>
          </w:p>
        </w:tc>
      </w:tr>
      <w:tr w:rsidR="00C64F31" w:rsidTr="00853031">
        <w:trPr>
          <w:trHeight w:val="70"/>
        </w:trPr>
        <w:tc>
          <w:tcPr>
            <w:tcW w:w="4820"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Тренер-преподаватель</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Учитель-дефектолог, педагог-психолог</w:t>
            </w:r>
          </w:p>
          <w:p w:rsidR="00C64F31" w:rsidRPr="00CB5CDC" w:rsidRDefault="00C64F31" w:rsidP="00853031">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64F31" w:rsidRPr="00CB5CDC" w:rsidRDefault="00C64F31" w:rsidP="00853031">
            <w:pPr>
              <w:tabs>
                <w:tab w:val="num" w:pos="240"/>
              </w:tabs>
              <w:rPr>
                <w:spacing w:val="-4"/>
              </w:rPr>
            </w:pPr>
            <w:r w:rsidRPr="00CB5CDC">
              <w:rPr>
                <w:spacing w:val="-4"/>
              </w:rPr>
              <w:t>педагог-психолог.</w:t>
            </w:r>
          </w:p>
        </w:tc>
      </w:tr>
      <w:tr w:rsidR="00C64F31" w:rsidTr="00853031">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CB5CDC">
              <w:rPr>
                <w:spacing w:val="-4"/>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64F31" w:rsidTr="00853031">
        <w:trPr>
          <w:trHeight w:val="387"/>
        </w:trPr>
        <w:tc>
          <w:tcPr>
            <w:tcW w:w="4820" w:type="dxa"/>
            <w:tcBorders>
              <w:top w:val="single" w:sz="4" w:space="0" w:color="auto"/>
              <w:left w:val="single" w:sz="4" w:space="0" w:color="auto"/>
              <w:bottom w:val="single" w:sz="4" w:space="0" w:color="auto"/>
              <w:right w:val="single" w:sz="4" w:space="0" w:color="auto"/>
            </w:tcBorders>
          </w:tcPr>
          <w:p w:rsidR="00C64F31" w:rsidRPr="00CB5CDC" w:rsidRDefault="00C64F31" w:rsidP="00853031">
            <w:pPr>
              <w:tabs>
                <w:tab w:val="num" w:pos="240"/>
              </w:tabs>
              <w:rPr>
                <w:spacing w:val="-4"/>
              </w:rPr>
            </w:pPr>
            <w:r w:rsidRPr="00CB5CDC">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Концертмейстер</w:t>
            </w:r>
          </w:p>
        </w:tc>
      </w:tr>
      <w:tr w:rsidR="00C64F31" w:rsidTr="00853031">
        <w:trPr>
          <w:trHeight w:val="245"/>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Педагог-библиотекарь</w:t>
            </w:r>
          </w:p>
        </w:tc>
      </w:tr>
      <w:tr w:rsidR="00C64F31" w:rsidTr="00853031">
        <w:trPr>
          <w:trHeight w:val="236"/>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rPr>
            </w:pPr>
            <w:r w:rsidRPr="00CB5CDC">
              <w:rPr>
                <w:spacing w:val="-4"/>
              </w:rPr>
              <w:t>Библиотекарь</w:t>
            </w:r>
          </w:p>
        </w:tc>
      </w:tr>
      <w:tr w:rsidR="00C64F31" w:rsidTr="00853031">
        <w:trPr>
          <w:trHeight w:val="239"/>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spacing w:val="-4"/>
                <w:highlight w:val="green"/>
              </w:rPr>
            </w:pPr>
            <w:r w:rsidRPr="00CB5CDC">
              <w:rPr>
                <w:rFonts w:eastAsia="Calibri"/>
                <w:spacing w:val="-4"/>
                <w:lang w:eastAsia="en-US"/>
              </w:rPr>
              <w:t>Учитель, воспитатель, преподаватель</w:t>
            </w:r>
          </w:p>
        </w:tc>
      </w:tr>
      <w:tr w:rsidR="00C64F31" w:rsidTr="00853031">
        <w:trPr>
          <w:trHeight w:val="230"/>
        </w:trPr>
        <w:tc>
          <w:tcPr>
            <w:tcW w:w="4820"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64F31" w:rsidRPr="00CB5CDC" w:rsidRDefault="00C64F31" w:rsidP="00853031">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C64F31" w:rsidRDefault="00C64F31" w:rsidP="00C64F31">
      <w:pPr>
        <w:tabs>
          <w:tab w:val="num" w:pos="240"/>
        </w:tabs>
        <w:ind w:firstLine="709"/>
        <w:jc w:val="both"/>
        <w:rPr>
          <w:spacing w:val="-2"/>
          <w:szCs w:val="28"/>
        </w:rPr>
      </w:pPr>
    </w:p>
    <w:p w:rsidR="00C64F31" w:rsidRDefault="00C64F31" w:rsidP="00C64F31">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64F31" w:rsidRDefault="00C64F31" w:rsidP="00C64F31">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64F31" w:rsidRDefault="00C64F31" w:rsidP="00C64F31">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C64F31" w:rsidRDefault="00C64F31" w:rsidP="00C64F31">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64F31" w:rsidRDefault="00C64F31" w:rsidP="00C64F31">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64F31" w:rsidRDefault="00C64F31" w:rsidP="00C64F31">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64F31" w:rsidRDefault="00C64F31" w:rsidP="00C64F31">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64F31" w:rsidRPr="00704EFA" w:rsidRDefault="00C64F31" w:rsidP="00C64F31">
      <w:pPr>
        <w:ind w:firstLine="426"/>
        <w:jc w:val="right"/>
        <w:rPr>
          <w:b/>
          <w:i/>
        </w:rPr>
      </w:pPr>
    </w:p>
    <w:p w:rsidR="00D22321" w:rsidRDefault="00D22321" w:rsidP="00D22321">
      <w:pPr>
        <w:pStyle w:val="HTML0"/>
        <w:jc w:val="both"/>
        <w:rPr>
          <w:rFonts w:ascii="Times New Roman" w:hAnsi="Times New Roman"/>
          <w:color w:val="22272F"/>
          <w:sz w:val="28"/>
          <w:szCs w:val="28"/>
        </w:rPr>
      </w:pPr>
    </w:p>
    <w:p w:rsidR="00D22321" w:rsidRDefault="00D22321" w:rsidP="00B013CB">
      <w:pPr>
        <w:pStyle w:val="af"/>
        <w:spacing w:before="5"/>
        <w:rPr>
          <w:color w:val="FF0000"/>
        </w:rPr>
      </w:pPr>
    </w:p>
    <w:p w:rsidR="00224FFD" w:rsidRDefault="00B013CB" w:rsidP="00B013CB">
      <w:pPr>
        <w:pStyle w:val="af"/>
        <w:spacing w:before="5"/>
        <w:rPr>
          <w:color w:val="FF0000"/>
        </w:rPr>
      </w:pPr>
      <w:r w:rsidRPr="00E1737C">
        <w:rPr>
          <w:color w:val="FF0000"/>
        </w:rPr>
        <w:t xml:space="preserve">                                                                              </w:t>
      </w:r>
    </w:p>
    <w:p w:rsidR="007762A5" w:rsidRDefault="007762A5" w:rsidP="00B013CB">
      <w:pPr>
        <w:pStyle w:val="af"/>
        <w:spacing w:before="5"/>
        <w:rPr>
          <w:color w:val="FF0000"/>
        </w:rPr>
      </w:pPr>
    </w:p>
    <w:p w:rsidR="007762A5" w:rsidRDefault="007762A5" w:rsidP="00B013CB">
      <w:pPr>
        <w:pStyle w:val="af"/>
        <w:spacing w:before="5"/>
        <w:rPr>
          <w:color w:val="FF0000"/>
        </w:rPr>
      </w:pPr>
    </w:p>
    <w:p w:rsidR="007762A5" w:rsidRDefault="007762A5" w:rsidP="00B013CB">
      <w:pPr>
        <w:pStyle w:val="af"/>
        <w:spacing w:before="5"/>
        <w:rPr>
          <w:color w:val="FF0000"/>
        </w:rPr>
      </w:pPr>
    </w:p>
    <w:p w:rsidR="007762A5" w:rsidRDefault="007762A5" w:rsidP="007762A5">
      <w:pPr>
        <w:ind w:firstLine="426"/>
        <w:jc w:val="right"/>
        <w:rPr>
          <w:b/>
          <w:i/>
        </w:rPr>
      </w:pPr>
      <w:r>
        <w:rPr>
          <w:b/>
          <w:i/>
        </w:rPr>
        <w:lastRenderedPageBreak/>
        <w:t>Приложение № 9</w:t>
      </w:r>
    </w:p>
    <w:p w:rsidR="007762A5" w:rsidRPr="00E1737C" w:rsidRDefault="007762A5" w:rsidP="007762A5">
      <w:pPr>
        <w:pStyle w:val="aff9"/>
        <w:snapToGrid w:val="0"/>
        <w:spacing w:before="0" w:after="0" w:line="200" w:lineRule="atLeast"/>
        <w:rPr>
          <w:b/>
        </w:rPr>
      </w:pPr>
      <w:r w:rsidRPr="00E1737C">
        <w:rPr>
          <w:b/>
        </w:rPr>
        <w:t xml:space="preserve">Принято </w:t>
      </w:r>
      <w:r>
        <w:t>о</w:t>
      </w:r>
      <w:r w:rsidRPr="00E1737C">
        <w:t xml:space="preserve">бщим собранием работников      </w:t>
      </w:r>
      <w:r>
        <w:t xml:space="preserve">                             </w:t>
      </w:r>
      <w:r w:rsidRPr="00E1737C">
        <w:rPr>
          <w:b/>
        </w:rPr>
        <w:t>У</w:t>
      </w:r>
      <w:r>
        <w:rPr>
          <w:b/>
        </w:rPr>
        <w:t>ТВЕРЖДАЮ</w:t>
      </w:r>
    </w:p>
    <w:p w:rsidR="007762A5" w:rsidRPr="00E1737C" w:rsidRDefault="007762A5" w:rsidP="007762A5">
      <w:pPr>
        <w:keepNext/>
        <w:keepLines/>
        <w:widowControl w:val="0"/>
        <w:tabs>
          <w:tab w:val="right" w:pos="9637"/>
        </w:tabs>
        <w:suppressAutoHyphens/>
        <w:snapToGrid w:val="0"/>
        <w:spacing w:line="200" w:lineRule="atLeast"/>
        <w:rPr>
          <w:kern w:val="2"/>
        </w:rPr>
      </w:pPr>
      <w:r>
        <w:rPr>
          <w:kern w:val="2"/>
        </w:rPr>
        <w:t xml:space="preserve">МАДОУ «Детский сад №161» </w:t>
      </w:r>
      <w:r w:rsidRPr="00E1737C">
        <w:rPr>
          <w:kern w:val="2"/>
        </w:rPr>
        <w:t xml:space="preserve">                   </w:t>
      </w:r>
      <w:r>
        <w:rPr>
          <w:kern w:val="2"/>
        </w:rPr>
        <w:t xml:space="preserve">                               </w:t>
      </w:r>
      <w:r w:rsidRPr="00E1737C">
        <w:rPr>
          <w:kern w:val="2"/>
        </w:rPr>
        <w:t xml:space="preserve">Заведующий  </w:t>
      </w:r>
    </w:p>
    <w:p w:rsidR="007762A5" w:rsidRPr="00E1737C" w:rsidRDefault="007762A5" w:rsidP="007762A5">
      <w:pPr>
        <w:keepNext/>
        <w:keepLines/>
        <w:widowControl w:val="0"/>
        <w:tabs>
          <w:tab w:val="right" w:pos="9637"/>
        </w:tabs>
        <w:suppressAutoHyphens/>
        <w:snapToGrid w:val="0"/>
        <w:spacing w:line="200" w:lineRule="atLeast"/>
        <w:rPr>
          <w:kern w:val="2"/>
        </w:rPr>
      </w:pPr>
      <w:r w:rsidRPr="00E1737C">
        <w:rPr>
          <w:kern w:val="2"/>
        </w:rPr>
        <w:t xml:space="preserve">Протокол № </w:t>
      </w:r>
      <w:r w:rsidR="003B6BD7">
        <w:rPr>
          <w:kern w:val="2"/>
        </w:rPr>
        <w:t xml:space="preserve">2 </w:t>
      </w:r>
      <w:r w:rsidRPr="00E1737C">
        <w:rPr>
          <w:kern w:val="2"/>
        </w:rPr>
        <w:t xml:space="preserve">от </w:t>
      </w:r>
      <w:r w:rsidR="003B6BD7">
        <w:rPr>
          <w:kern w:val="2"/>
        </w:rPr>
        <w:t>24.05.2024</w:t>
      </w:r>
      <w:r w:rsidRPr="00E1737C">
        <w:rPr>
          <w:kern w:val="2"/>
        </w:rPr>
        <w:t xml:space="preserve">г.  </w:t>
      </w:r>
      <w:r>
        <w:rPr>
          <w:kern w:val="2"/>
        </w:rPr>
        <w:t xml:space="preserve">                   </w:t>
      </w:r>
      <w:r w:rsidR="003B6BD7">
        <w:rPr>
          <w:kern w:val="2"/>
        </w:rPr>
        <w:t xml:space="preserve">                   </w:t>
      </w:r>
      <w:r>
        <w:rPr>
          <w:kern w:val="2"/>
        </w:rPr>
        <w:t xml:space="preserve">        </w:t>
      </w:r>
      <w:r w:rsidRPr="00E1737C">
        <w:rPr>
          <w:kern w:val="2"/>
        </w:rPr>
        <w:t xml:space="preserve">   МАДОУ «Детский сад </w:t>
      </w:r>
      <w:r>
        <w:rPr>
          <w:kern w:val="2"/>
        </w:rPr>
        <w:t>№161</w:t>
      </w:r>
      <w:r w:rsidRPr="00E1737C">
        <w:rPr>
          <w:kern w:val="2"/>
        </w:rPr>
        <w:t xml:space="preserve">» </w:t>
      </w:r>
    </w:p>
    <w:p w:rsidR="007762A5" w:rsidRPr="00E1737C" w:rsidRDefault="007762A5" w:rsidP="007762A5">
      <w:pPr>
        <w:tabs>
          <w:tab w:val="right" w:pos="9637"/>
        </w:tabs>
        <w:spacing w:line="240" w:lineRule="atLeast"/>
        <w:ind w:left="6372" w:hanging="283"/>
        <w:contextualSpacing/>
      </w:pPr>
      <w:r w:rsidRPr="00E1737C">
        <w:t xml:space="preserve">                                                                                                                                      __________</w:t>
      </w:r>
      <w:r>
        <w:t xml:space="preserve"> Л.В.Мамонова</w:t>
      </w:r>
    </w:p>
    <w:p w:rsidR="007762A5" w:rsidRDefault="007762A5" w:rsidP="007762A5">
      <w:pPr>
        <w:contextualSpacing/>
        <w:rPr>
          <w:b/>
          <w:lang w:eastAsia="en-US"/>
        </w:rPr>
      </w:pPr>
    </w:p>
    <w:p w:rsidR="007762A5" w:rsidRPr="00901CD2" w:rsidRDefault="007762A5" w:rsidP="007762A5">
      <w:pPr>
        <w:contextualSpacing/>
        <w:rPr>
          <w:b/>
          <w:lang w:eastAsia="en-US"/>
        </w:rPr>
      </w:pPr>
      <w:r w:rsidRPr="00901CD2">
        <w:rPr>
          <w:b/>
          <w:lang w:eastAsia="en-US"/>
        </w:rPr>
        <w:t>Мотивированное мнение</w:t>
      </w:r>
      <w:r w:rsidRPr="00E1737C">
        <w:t xml:space="preserve"> </w:t>
      </w:r>
      <w:r>
        <w:tab/>
      </w:r>
      <w:r>
        <w:tab/>
      </w:r>
      <w:r>
        <w:tab/>
      </w:r>
      <w:r>
        <w:tab/>
      </w:r>
      <w:r>
        <w:tab/>
        <w:t xml:space="preserve">Приказ от </w:t>
      </w:r>
      <w:r w:rsidR="003B6BD7">
        <w:t>29.05.</w:t>
      </w:r>
      <w:r w:rsidRPr="00E1737C">
        <w:t>20</w:t>
      </w:r>
      <w:r w:rsidR="003B6BD7">
        <w:t>24</w:t>
      </w:r>
      <w:r w:rsidRPr="00E1737C">
        <w:t>г</w:t>
      </w:r>
      <w:r>
        <w:t xml:space="preserve"> №</w:t>
      </w:r>
      <w:r w:rsidR="003B6BD7">
        <w:t>11-О</w:t>
      </w:r>
    </w:p>
    <w:p w:rsidR="007762A5" w:rsidRPr="00901CD2" w:rsidRDefault="007762A5" w:rsidP="007762A5">
      <w:pPr>
        <w:contextualSpacing/>
        <w:rPr>
          <w:lang w:eastAsia="en-US"/>
        </w:rPr>
      </w:pPr>
      <w:r w:rsidRPr="00901CD2">
        <w:rPr>
          <w:lang w:eastAsia="en-US"/>
        </w:rPr>
        <w:t>первичной профсоюзной организации</w:t>
      </w:r>
    </w:p>
    <w:p w:rsidR="007762A5" w:rsidRPr="00901CD2" w:rsidRDefault="007762A5" w:rsidP="007762A5">
      <w:pPr>
        <w:contextualSpacing/>
        <w:rPr>
          <w:lang w:eastAsia="en-US"/>
        </w:rPr>
      </w:pPr>
      <w:r w:rsidRPr="00901CD2">
        <w:rPr>
          <w:lang w:eastAsia="en-US"/>
        </w:rPr>
        <w:t xml:space="preserve">МАДОУ «Детский сад </w:t>
      </w:r>
      <w:r>
        <w:rPr>
          <w:lang w:eastAsia="en-US"/>
        </w:rPr>
        <w:t>№161</w:t>
      </w:r>
      <w:r w:rsidRPr="00901CD2">
        <w:rPr>
          <w:lang w:eastAsia="en-US"/>
        </w:rPr>
        <w:t>»</w:t>
      </w:r>
    </w:p>
    <w:p w:rsidR="007762A5" w:rsidRPr="00901CD2" w:rsidRDefault="003B6BD7" w:rsidP="007762A5">
      <w:pPr>
        <w:contextualSpacing/>
        <w:rPr>
          <w:lang w:eastAsia="en-US"/>
        </w:rPr>
      </w:pPr>
      <w:r>
        <w:rPr>
          <w:lang w:eastAsia="en-US"/>
        </w:rPr>
        <w:t>Протокол № 2</w:t>
      </w:r>
      <w:r w:rsidR="007762A5" w:rsidRPr="00901CD2">
        <w:rPr>
          <w:lang w:eastAsia="en-US"/>
        </w:rPr>
        <w:t xml:space="preserve"> от </w:t>
      </w:r>
      <w:r>
        <w:rPr>
          <w:lang w:eastAsia="en-US"/>
        </w:rPr>
        <w:t>23.05.</w:t>
      </w:r>
      <w:r w:rsidR="007762A5" w:rsidRPr="00901CD2">
        <w:rPr>
          <w:lang w:eastAsia="en-US"/>
        </w:rPr>
        <w:t>20</w:t>
      </w:r>
      <w:r>
        <w:rPr>
          <w:lang w:eastAsia="en-US"/>
        </w:rPr>
        <w:t>24</w:t>
      </w:r>
      <w:r w:rsidR="007762A5" w:rsidRPr="00901CD2">
        <w:rPr>
          <w:lang w:eastAsia="en-US"/>
        </w:rPr>
        <w:t>г.</w:t>
      </w:r>
    </w:p>
    <w:p w:rsidR="007762A5" w:rsidRPr="00901CD2" w:rsidRDefault="007762A5" w:rsidP="007762A5">
      <w:pPr>
        <w:contextualSpacing/>
        <w:jc w:val="both"/>
        <w:rPr>
          <w:bCs/>
          <w:lang w:eastAsia="en-US"/>
        </w:rPr>
      </w:pPr>
    </w:p>
    <w:p w:rsidR="007762A5" w:rsidRDefault="007762A5" w:rsidP="007762A5">
      <w:pPr>
        <w:rPr>
          <w:bCs/>
          <w:lang w:eastAsia="en-US"/>
        </w:rPr>
      </w:pPr>
      <w:r>
        <w:rPr>
          <w:bCs/>
          <w:lang w:eastAsia="en-US"/>
        </w:rPr>
        <w:t xml:space="preserve">Председатель первичной </w:t>
      </w:r>
    </w:p>
    <w:p w:rsidR="007762A5" w:rsidRDefault="007762A5" w:rsidP="007762A5">
      <w:pPr>
        <w:rPr>
          <w:b/>
          <w:i/>
        </w:rPr>
      </w:pPr>
      <w:r>
        <w:rPr>
          <w:bCs/>
          <w:lang w:eastAsia="en-US"/>
        </w:rPr>
        <w:t>профсоюзной организации __________</w:t>
      </w:r>
      <w:r w:rsidRPr="00901CD2">
        <w:rPr>
          <w:bCs/>
          <w:lang w:eastAsia="en-US"/>
        </w:rPr>
        <w:t xml:space="preserve"> </w:t>
      </w:r>
      <w:r>
        <w:rPr>
          <w:bCs/>
          <w:lang w:eastAsia="en-US"/>
        </w:rPr>
        <w:t>С.И.Мингазова</w:t>
      </w:r>
      <w:r w:rsidRPr="00E1737C">
        <w:rPr>
          <w:b/>
        </w:rPr>
        <w:t xml:space="preserve">  </w:t>
      </w:r>
      <w:r w:rsidRPr="00E1737C">
        <w:rPr>
          <w:color w:val="FF0000"/>
        </w:rPr>
        <w:t xml:space="preserve">                                                                                 </w:t>
      </w:r>
    </w:p>
    <w:p w:rsidR="007762A5" w:rsidRDefault="007762A5" w:rsidP="00B013CB">
      <w:pPr>
        <w:pStyle w:val="af"/>
        <w:spacing w:before="5"/>
      </w:pPr>
    </w:p>
    <w:p w:rsidR="00BD53E5" w:rsidRDefault="00BD53E5" w:rsidP="00BD53E5">
      <w:pPr>
        <w:jc w:val="center"/>
        <w:rPr>
          <w:b/>
        </w:rPr>
      </w:pPr>
      <w:r>
        <w:rPr>
          <w:b/>
        </w:rPr>
        <w:t>Положение</w:t>
      </w:r>
    </w:p>
    <w:p w:rsidR="00BD53E5" w:rsidRDefault="00BD53E5" w:rsidP="00BD53E5">
      <w:pPr>
        <w:jc w:val="center"/>
        <w:rPr>
          <w:b/>
        </w:rPr>
      </w:pPr>
      <w:r>
        <w:rPr>
          <w:b/>
        </w:rPr>
        <w:t>о комиссии по трудовым спорам</w:t>
      </w:r>
    </w:p>
    <w:p w:rsidR="00BD53E5" w:rsidRDefault="00BD53E5" w:rsidP="00BD53E5">
      <w:pPr>
        <w:jc w:val="center"/>
        <w:rPr>
          <w:b/>
        </w:rPr>
      </w:pPr>
      <w:r>
        <w:rPr>
          <w:b/>
        </w:rPr>
        <w:t xml:space="preserve">МАДОУ « Детский сад №161 комбинированного вида» </w:t>
      </w:r>
    </w:p>
    <w:p w:rsidR="00BD53E5" w:rsidRDefault="00BD53E5" w:rsidP="00BD53E5">
      <w:pPr>
        <w:jc w:val="center"/>
        <w:rPr>
          <w:i/>
        </w:rPr>
      </w:pPr>
      <w:r>
        <w:rPr>
          <w:b/>
        </w:rPr>
        <w:t>Приволжского  района г. Казани</w:t>
      </w:r>
    </w:p>
    <w:p w:rsidR="00BD53E5" w:rsidRDefault="00BD53E5" w:rsidP="00BD53E5">
      <w:pPr>
        <w:jc w:val="both"/>
        <w:rPr>
          <w:bCs/>
          <w:u w:val="single"/>
        </w:rPr>
      </w:pPr>
      <w:r>
        <w:rPr>
          <w:bCs/>
        </w:rPr>
        <w:t xml:space="preserve">                                                                                         </w:t>
      </w:r>
    </w:p>
    <w:p w:rsidR="00BD53E5" w:rsidRDefault="00BD53E5" w:rsidP="00402FD8">
      <w:pPr>
        <w:keepNext/>
        <w:numPr>
          <w:ilvl w:val="0"/>
          <w:numId w:val="48"/>
        </w:numPr>
        <w:ind w:left="0" w:firstLine="0"/>
        <w:jc w:val="both"/>
        <w:outlineLvl w:val="0"/>
        <w:rPr>
          <w:b/>
          <w:bCs/>
          <w:kern w:val="32"/>
        </w:rPr>
      </w:pPr>
      <w:r>
        <w:rPr>
          <w:b/>
          <w:bCs/>
          <w:kern w:val="32"/>
        </w:rPr>
        <w:t>Общие положения</w:t>
      </w:r>
    </w:p>
    <w:p w:rsidR="00BD53E5" w:rsidRDefault="00BD53E5" w:rsidP="00402FD8">
      <w:pPr>
        <w:numPr>
          <w:ilvl w:val="1"/>
          <w:numId w:val="48"/>
        </w:numPr>
        <w:tabs>
          <w:tab w:val="clear" w:pos="862"/>
          <w:tab w:val="num" w:pos="720"/>
          <w:tab w:val="num" w:pos="108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BD53E5" w:rsidRDefault="00BD53E5" w:rsidP="00402FD8">
      <w:pPr>
        <w:numPr>
          <w:ilvl w:val="1"/>
          <w:numId w:val="48"/>
        </w:numPr>
        <w:tabs>
          <w:tab w:val="clear" w:pos="862"/>
          <w:tab w:val="num" w:pos="720"/>
          <w:tab w:val="num" w:pos="108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BD53E5" w:rsidRDefault="00BD53E5" w:rsidP="00402FD8">
      <w:pPr>
        <w:numPr>
          <w:ilvl w:val="1"/>
          <w:numId w:val="48"/>
        </w:numPr>
        <w:tabs>
          <w:tab w:val="clear" w:pos="862"/>
          <w:tab w:val="num" w:pos="720"/>
          <w:tab w:val="num" w:pos="108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BD53E5" w:rsidRDefault="00BD53E5" w:rsidP="00BD53E5">
      <w:pPr>
        <w:ind w:left="720"/>
        <w:jc w:val="both"/>
      </w:pPr>
      <w:r>
        <w:t>Рассмотрение спора в КТС не является обязательным условием, работник может обратиться в суд, минуя комиссию.</w:t>
      </w:r>
    </w:p>
    <w:p w:rsidR="00BD53E5" w:rsidRDefault="00BD53E5" w:rsidP="00BD53E5">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BD53E5" w:rsidRDefault="00BD53E5" w:rsidP="00BD53E5">
      <w:pPr>
        <w:ind w:left="720"/>
        <w:jc w:val="both"/>
        <w:rPr>
          <w:smallCaps/>
        </w:rPr>
      </w:pPr>
    </w:p>
    <w:p w:rsidR="00BD53E5" w:rsidRDefault="00BD53E5" w:rsidP="00402FD8">
      <w:pPr>
        <w:keepNext/>
        <w:numPr>
          <w:ilvl w:val="0"/>
          <w:numId w:val="48"/>
        </w:numPr>
        <w:ind w:left="0" w:firstLine="0"/>
        <w:jc w:val="both"/>
        <w:outlineLvl w:val="0"/>
        <w:rPr>
          <w:b/>
          <w:bCs/>
          <w:kern w:val="32"/>
        </w:rPr>
      </w:pPr>
      <w:r>
        <w:rPr>
          <w:b/>
          <w:bCs/>
          <w:kern w:val="32"/>
        </w:rPr>
        <w:t>Компетенция членов комиссии</w:t>
      </w:r>
    </w:p>
    <w:p w:rsidR="00BD53E5" w:rsidRDefault="00BD53E5" w:rsidP="00402FD8">
      <w:pPr>
        <w:numPr>
          <w:ilvl w:val="1"/>
          <w:numId w:val="48"/>
        </w:numPr>
        <w:tabs>
          <w:tab w:val="clear" w:pos="862"/>
          <w:tab w:val="num" w:pos="720"/>
          <w:tab w:val="num" w:pos="1080"/>
        </w:tabs>
        <w:ind w:left="720"/>
        <w:jc w:val="both"/>
      </w:pPr>
      <w:r>
        <w:t>КТС рассматривает споры:</w:t>
      </w:r>
    </w:p>
    <w:p w:rsidR="00BD53E5" w:rsidRDefault="00BD53E5" w:rsidP="00402FD8">
      <w:pPr>
        <w:numPr>
          <w:ilvl w:val="0"/>
          <w:numId w:val="49"/>
        </w:numPr>
        <w:jc w:val="both"/>
      </w:pPr>
      <w:r>
        <w:t>о признании недействительными условий, включенных в содержание трудового договора, а также всего договора в целом;</w:t>
      </w:r>
    </w:p>
    <w:p w:rsidR="00BD53E5" w:rsidRDefault="00BD53E5" w:rsidP="00402FD8">
      <w:pPr>
        <w:numPr>
          <w:ilvl w:val="0"/>
          <w:numId w:val="49"/>
        </w:numPr>
        <w:jc w:val="both"/>
      </w:pPr>
      <w:r>
        <w:t>о неправильных или неточных записях в трудовой книжке, об исправлении или дополнении этих записей;</w:t>
      </w:r>
    </w:p>
    <w:p w:rsidR="00BD53E5" w:rsidRDefault="00BD53E5" w:rsidP="00402FD8">
      <w:pPr>
        <w:numPr>
          <w:ilvl w:val="0"/>
          <w:numId w:val="49"/>
        </w:numPr>
        <w:jc w:val="both"/>
      </w:pPr>
      <w:r>
        <w:t>о переводе на другую работу;</w:t>
      </w:r>
    </w:p>
    <w:p w:rsidR="00BD53E5" w:rsidRDefault="00BD53E5" w:rsidP="00402FD8">
      <w:pPr>
        <w:numPr>
          <w:ilvl w:val="0"/>
          <w:numId w:val="49"/>
        </w:numPr>
        <w:jc w:val="both"/>
      </w:pPr>
      <w:r>
        <w:t>об изменении существенных условий труда;</w:t>
      </w:r>
    </w:p>
    <w:p w:rsidR="00BD53E5" w:rsidRDefault="00BD53E5" w:rsidP="00402FD8">
      <w:pPr>
        <w:numPr>
          <w:ilvl w:val="0"/>
          <w:numId w:val="49"/>
        </w:numPr>
        <w:jc w:val="both"/>
      </w:pPr>
      <w:r>
        <w:t>об оплате труда (в том числе о праве на премию и о размере премии);</w:t>
      </w:r>
    </w:p>
    <w:p w:rsidR="00BD53E5" w:rsidRDefault="00BD53E5" w:rsidP="00402FD8">
      <w:pPr>
        <w:numPr>
          <w:ilvl w:val="0"/>
          <w:numId w:val="49"/>
        </w:numPr>
        <w:jc w:val="both"/>
      </w:pPr>
      <w:r>
        <w:t>о дисциплинарных взысканиях, наложенных на работника;</w:t>
      </w:r>
    </w:p>
    <w:p w:rsidR="00BD53E5" w:rsidRDefault="00BD53E5" w:rsidP="00402FD8">
      <w:pPr>
        <w:numPr>
          <w:ilvl w:val="0"/>
          <w:numId w:val="49"/>
        </w:numPr>
        <w:jc w:val="both"/>
      </w:pPr>
      <w:r>
        <w:t>об отстранении от работы (должности), о допуске к работе;</w:t>
      </w:r>
    </w:p>
    <w:p w:rsidR="00BD53E5" w:rsidRDefault="00BD53E5" w:rsidP="00402FD8">
      <w:pPr>
        <w:numPr>
          <w:ilvl w:val="0"/>
          <w:numId w:val="49"/>
        </w:numPr>
        <w:jc w:val="both"/>
      </w:pPr>
      <w:r>
        <w:t>о нарушении прав работника на безопасные условия труда;</w:t>
      </w:r>
    </w:p>
    <w:p w:rsidR="00BD53E5" w:rsidRDefault="00BD53E5" w:rsidP="00402FD8">
      <w:pPr>
        <w:numPr>
          <w:ilvl w:val="0"/>
          <w:numId w:val="49"/>
        </w:numPr>
        <w:jc w:val="both"/>
      </w:pPr>
      <w:r>
        <w:lastRenderedPageBreak/>
        <w:t xml:space="preserve">о предоставлении компенсаций работнику, занятому на работах с вредными и тяжелыми условиями труда; </w:t>
      </w:r>
    </w:p>
    <w:p w:rsidR="00BD53E5" w:rsidRDefault="00BD53E5" w:rsidP="00402FD8">
      <w:pPr>
        <w:numPr>
          <w:ilvl w:val="0"/>
          <w:numId w:val="49"/>
        </w:numPr>
        <w:jc w:val="both"/>
      </w:pPr>
      <w:r>
        <w:t>о материальной ответственности работника и взыскании с виновного работника суммы причиненного ущерба;</w:t>
      </w:r>
    </w:p>
    <w:p w:rsidR="00BD53E5" w:rsidRDefault="00BD53E5" w:rsidP="00402FD8">
      <w:pPr>
        <w:numPr>
          <w:ilvl w:val="0"/>
          <w:numId w:val="49"/>
        </w:numPr>
        <w:jc w:val="both"/>
      </w:pPr>
      <w:r>
        <w:t xml:space="preserve">об обеспечении работника средствами индивидуальной защиты; </w:t>
      </w:r>
    </w:p>
    <w:p w:rsidR="00BD53E5" w:rsidRDefault="00BD53E5" w:rsidP="00402FD8">
      <w:pPr>
        <w:numPr>
          <w:ilvl w:val="0"/>
          <w:numId w:val="49"/>
        </w:numPr>
        <w:jc w:val="both"/>
      </w:pPr>
      <w:r>
        <w:t>о нарушении прав работника на получение отпуска;</w:t>
      </w:r>
    </w:p>
    <w:p w:rsidR="00BD53E5" w:rsidRDefault="00BD53E5" w:rsidP="00402FD8">
      <w:pPr>
        <w:numPr>
          <w:ilvl w:val="0"/>
          <w:numId w:val="49"/>
        </w:numPr>
        <w:jc w:val="both"/>
      </w:pPr>
      <w:r>
        <w:t>о предоставлении работнику социально-трудовых льгот и гарантий;</w:t>
      </w:r>
    </w:p>
    <w:p w:rsidR="00BD53E5" w:rsidRDefault="00BD53E5" w:rsidP="00402FD8">
      <w:pPr>
        <w:numPr>
          <w:ilvl w:val="0"/>
          <w:numId w:val="49"/>
        </w:numPr>
        <w:jc w:val="both"/>
      </w:pPr>
      <w:r>
        <w:t>об исчислении трудового стажа, необходимого для предоставления очередных и дополнительных отпусков;</w:t>
      </w:r>
    </w:p>
    <w:p w:rsidR="00BD53E5" w:rsidRDefault="00BD53E5" w:rsidP="00402FD8">
      <w:pPr>
        <w:numPr>
          <w:ilvl w:val="0"/>
          <w:numId w:val="49"/>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BD53E5" w:rsidRDefault="00BD53E5" w:rsidP="00402FD8">
      <w:pPr>
        <w:numPr>
          <w:ilvl w:val="1"/>
          <w:numId w:val="48"/>
        </w:numPr>
        <w:tabs>
          <w:tab w:val="clear" w:pos="862"/>
          <w:tab w:val="num" w:pos="720"/>
          <w:tab w:val="num" w:pos="108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BD53E5" w:rsidRDefault="00BD53E5" w:rsidP="00BD53E5">
      <w:pPr>
        <w:ind w:left="720"/>
        <w:jc w:val="both"/>
      </w:pPr>
    </w:p>
    <w:p w:rsidR="00BD53E5" w:rsidRDefault="00BD53E5" w:rsidP="00402FD8">
      <w:pPr>
        <w:keepNext/>
        <w:numPr>
          <w:ilvl w:val="0"/>
          <w:numId w:val="48"/>
        </w:numPr>
        <w:ind w:left="0" w:firstLine="0"/>
        <w:jc w:val="both"/>
        <w:outlineLvl w:val="0"/>
        <w:rPr>
          <w:b/>
          <w:bCs/>
          <w:kern w:val="32"/>
        </w:rPr>
      </w:pPr>
      <w:r>
        <w:rPr>
          <w:b/>
          <w:bCs/>
          <w:kern w:val="32"/>
        </w:rPr>
        <w:t>Состав и порядок образования КТС</w:t>
      </w:r>
    </w:p>
    <w:p w:rsidR="00BD53E5" w:rsidRDefault="00BD53E5" w:rsidP="00402FD8">
      <w:pPr>
        <w:numPr>
          <w:ilvl w:val="1"/>
          <w:numId w:val="50"/>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BD53E5" w:rsidRDefault="00BD53E5" w:rsidP="00402FD8">
      <w:pPr>
        <w:numPr>
          <w:ilvl w:val="1"/>
          <w:numId w:val="50"/>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BD53E5" w:rsidRDefault="00BD53E5" w:rsidP="00402FD8">
      <w:pPr>
        <w:numPr>
          <w:ilvl w:val="1"/>
          <w:numId w:val="50"/>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BD53E5" w:rsidRDefault="00BD53E5" w:rsidP="00402FD8">
      <w:pPr>
        <w:numPr>
          <w:ilvl w:val="1"/>
          <w:numId w:val="50"/>
        </w:numPr>
        <w:tabs>
          <w:tab w:val="num" w:pos="720"/>
        </w:tabs>
        <w:ind w:left="720"/>
        <w:jc w:val="both"/>
        <w:rPr>
          <w:i/>
          <w:iCs/>
        </w:rPr>
      </w:pPr>
      <w:r>
        <w:t xml:space="preserve">КТС избирает из своего состава председателя и секретаря. </w:t>
      </w:r>
    </w:p>
    <w:p w:rsidR="00BD53E5" w:rsidRDefault="00BD53E5" w:rsidP="00402FD8">
      <w:pPr>
        <w:numPr>
          <w:ilvl w:val="1"/>
          <w:numId w:val="50"/>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BD53E5" w:rsidRDefault="00BD53E5" w:rsidP="00402FD8">
      <w:pPr>
        <w:numPr>
          <w:ilvl w:val="1"/>
          <w:numId w:val="50"/>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BD53E5" w:rsidRDefault="00BD53E5" w:rsidP="00BD53E5">
      <w:pPr>
        <w:ind w:left="720"/>
        <w:jc w:val="both"/>
        <w:rPr>
          <w:i/>
          <w:iCs/>
        </w:rPr>
      </w:pPr>
    </w:p>
    <w:p w:rsidR="00BD53E5" w:rsidRDefault="00BD53E5" w:rsidP="00402FD8">
      <w:pPr>
        <w:keepNext/>
        <w:numPr>
          <w:ilvl w:val="0"/>
          <w:numId w:val="48"/>
        </w:numPr>
        <w:jc w:val="both"/>
        <w:outlineLvl w:val="0"/>
        <w:rPr>
          <w:b/>
          <w:bCs/>
          <w:kern w:val="32"/>
        </w:rPr>
      </w:pPr>
      <w:r>
        <w:rPr>
          <w:b/>
          <w:bCs/>
          <w:kern w:val="32"/>
        </w:rPr>
        <w:t>Права и обязанности членов КТС</w:t>
      </w:r>
    </w:p>
    <w:p w:rsidR="00BD53E5" w:rsidRDefault="00BD53E5" w:rsidP="00402FD8">
      <w:pPr>
        <w:numPr>
          <w:ilvl w:val="1"/>
          <w:numId w:val="51"/>
        </w:numPr>
        <w:jc w:val="both"/>
      </w:pPr>
      <w:r>
        <w:t>Члены КТС при рассмотрении споров и работе в КТС имеют право:</w:t>
      </w:r>
    </w:p>
    <w:p w:rsidR="00BD53E5" w:rsidRDefault="00BD53E5" w:rsidP="00402FD8">
      <w:pPr>
        <w:numPr>
          <w:ilvl w:val="0"/>
          <w:numId w:val="52"/>
        </w:numPr>
        <w:jc w:val="both"/>
      </w:pPr>
      <w:r>
        <w:t xml:space="preserve">запрашивать и знакомиться с материалами, имеющимися и представляемыми в КТС, принимать по ним решения; </w:t>
      </w:r>
    </w:p>
    <w:p w:rsidR="00BD53E5" w:rsidRDefault="00BD53E5" w:rsidP="00402FD8">
      <w:pPr>
        <w:numPr>
          <w:ilvl w:val="0"/>
          <w:numId w:val="52"/>
        </w:numPr>
        <w:jc w:val="both"/>
      </w:pPr>
      <w:r>
        <w:t>участвовать в исследовании доказательств;</w:t>
      </w:r>
    </w:p>
    <w:p w:rsidR="00BD53E5" w:rsidRDefault="00BD53E5" w:rsidP="00402FD8">
      <w:pPr>
        <w:numPr>
          <w:ilvl w:val="0"/>
          <w:numId w:val="52"/>
        </w:numPr>
        <w:jc w:val="both"/>
      </w:pPr>
      <w:r>
        <w:t>задавать вопросы и делать запросы лицам, участвующим в рассмотрении спора в КТС.</w:t>
      </w:r>
    </w:p>
    <w:p w:rsidR="00BD53E5" w:rsidRDefault="00BD53E5" w:rsidP="00402FD8">
      <w:pPr>
        <w:numPr>
          <w:ilvl w:val="1"/>
          <w:numId w:val="51"/>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BD53E5" w:rsidRDefault="00BD53E5" w:rsidP="00402FD8">
      <w:pPr>
        <w:numPr>
          <w:ilvl w:val="1"/>
          <w:numId w:val="51"/>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BD53E5" w:rsidRDefault="00BD53E5" w:rsidP="00402FD8">
      <w:pPr>
        <w:numPr>
          <w:ilvl w:val="1"/>
          <w:numId w:val="51"/>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BD53E5" w:rsidRDefault="00BD53E5" w:rsidP="00402FD8">
      <w:pPr>
        <w:numPr>
          <w:ilvl w:val="1"/>
          <w:numId w:val="51"/>
        </w:numPr>
        <w:jc w:val="both"/>
      </w:pPr>
      <w: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BD53E5" w:rsidRDefault="00BD53E5" w:rsidP="00BD53E5">
      <w:pPr>
        <w:ind w:left="720"/>
        <w:jc w:val="both"/>
      </w:pPr>
    </w:p>
    <w:p w:rsidR="00BD53E5" w:rsidRDefault="00BD53E5" w:rsidP="00402FD8">
      <w:pPr>
        <w:keepNext/>
        <w:numPr>
          <w:ilvl w:val="0"/>
          <w:numId w:val="48"/>
        </w:numPr>
        <w:jc w:val="both"/>
        <w:outlineLvl w:val="0"/>
        <w:rPr>
          <w:b/>
          <w:bCs/>
          <w:kern w:val="32"/>
        </w:rPr>
      </w:pPr>
      <w:r>
        <w:rPr>
          <w:b/>
          <w:bCs/>
          <w:kern w:val="32"/>
        </w:rPr>
        <w:lastRenderedPageBreak/>
        <w:t>Порядок обращения в КТС</w:t>
      </w:r>
    </w:p>
    <w:p w:rsidR="00BD53E5" w:rsidRDefault="00BD53E5" w:rsidP="00402FD8">
      <w:pPr>
        <w:numPr>
          <w:ilvl w:val="1"/>
          <w:numId w:val="53"/>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BD53E5" w:rsidRDefault="00BD53E5" w:rsidP="00402FD8">
      <w:pPr>
        <w:numPr>
          <w:ilvl w:val="1"/>
          <w:numId w:val="53"/>
        </w:numPr>
        <w:tabs>
          <w:tab w:val="num" w:pos="720"/>
        </w:tabs>
        <w:ind w:left="720"/>
        <w:jc w:val="both"/>
      </w:pPr>
      <w:r>
        <w:t>Обращение работника в КТС составляется в форме письменного заявления, которое должно содержать:</w:t>
      </w:r>
    </w:p>
    <w:p w:rsidR="00BD53E5" w:rsidRDefault="00BD53E5" w:rsidP="00402FD8">
      <w:pPr>
        <w:numPr>
          <w:ilvl w:val="0"/>
          <w:numId w:val="54"/>
        </w:numPr>
        <w:jc w:val="both"/>
      </w:pPr>
      <w:r>
        <w:t>наименование организации и его структурного подразделения;</w:t>
      </w:r>
    </w:p>
    <w:p w:rsidR="00BD53E5" w:rsidRDefault="00BD53E5" w:rsidP="00402FD8">
      <w:pPr>
        <w:numPr>
          <w:ilvl w:val="0"/>
          <w:numId w:val="54"/>
        </w:numPr>
        <w:jc w:val="both"/>
      </w:pPr>
      <w:r>
        <w:t>фамилию, имя, отчество, должность (профессию) по месту основной работы, почтовый адрес места жительства заявителя;</w:t>
      </w:r>
    </w:p>
    <w:p w:rsidR="00BD53E5" w:rsidRDefault="00BD53E5" w:rsidP="00402FD8">
      <w:pPr>
        <w:numPr>
          <w:ilvl w:val="0"/>
          <w:numId w:val="54"/>
        </w:numPr>
        <w:jc w:val="both"/>
      </w:pPr>
      <w:r>
        <w:t>существо спорного вопроса и требования заявителя;</w:t>
      </w:r>
    </w:p>
    <w:p w:rsidR="00BD53E5" w:rsidRDefault="00BD53E5" w:rsidP="00402FD8">
      <w:pPr>
        <w:numPr>
          <w:ilvl w:val="0"/>
          <w:numId w:val="54"/>
        </w:numPr>
        <w:jc w:val="both"/>
      </w:pPr>
      <w:r>
        <w:t>обстоятельства и доказательства, на которые заявитель ссылается;</w:t>
      </w:r>
    </w:p>
    <w:p w:rsidR="00BD53E5" w:rsidRDefault="00BD53E5" w:rsidP="00402FD8">
      <w:pPr>
        <w:numPr>
          <w:ilvl w:val="0"/>
          <w:numId w:val="54"/>
        </w:numPr>
        <w:jc w:val="both"/>
      </w:pPr>
      <w:r>
        <w:t>перечень прилагаемых к заявлению документов;</w:t>
      </w:r>
    </w:p>
    <w:p w:rsidR="00BD53E5" w:rsidRDefault="00BD53E5" w:rsidP="00402FD8">
      <w:pPr>
        <w:numPr>
          <w:ilvl w:val="0"/>
          <w:numId w:val="54"/>
        </w:numPr>
        <w:jc w:val="both"/>
      </w:pPr>
      <w:r>
        <w:t>личную подпись заявителя и дату составления заявления.</w:t>
      </w:r>
    </w:p>
    <w:p w:rsidR="00BD53E5" w:rsidRDefault="00BD53E5" w:rsidP="00402FD8">
      <w:pPr>
        <w:numPr>
          <w:ilvl w:val="1"/>
          <w:numId w:val="53"/>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BD53E5" w:rsidRDefault="00BD53E5" w:rsidP="00BD53E5">
      <w:pPr>
        <w:ind w:left="720"/>
        <w:jc w:val="both"/>
      </w:pPr>
    </w:p>
    <w:p w:rsidR="00BD53E5" w:rsidRDefault="00BD53E5" w:rsidP="00402FD8">
      <w:pPr>
        <w:keepNext/>
        <w:numPr>
          <w:ilvl w:val="0"/>
          <w:numId w:val="48"/>
        </w:numPr>
        <w:jc w:val="both"/>
        <w:outlineLvl w:val="0"/>
        <w:rPr>
          <w:b/>
          <w:bCs/>
          <w:kern w:val="32"/>
        </w:rPr>
      </w:pPr>
      <w:r>
        <w:rPr>
          <w:b/>
          <w:bCs/>
          <w:kern w:val="32"/>
        </w:rPr>
        <w:t>Порядок рассмотрения трудового спора</w:t>
      </w:r>
    </w:p>
    <w:p w:rsidR="00BD53E5" w:rsidRDefault="00BD53E5" w:rsidP="00402FD8">
      <w:pPr>
        <w:numPr>
          <w:ilvl w:val="1"/>
          <w:numId w:val="55"/>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BD53E5" w:rsidRDefault="00BD53E5" w:rsidP="00402FD8">
      <w:pPr>
        <w:numPr>
          <w:ilvl w:val="1"/>
          <w:numId w:val="55"/>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BD53E5" w:rsidRDefault="00BD53E5" w:rsidP="00402FD8">
      <w:pPr>
        <w:numPr>
          <w:ilvl w:val="1"/>
          <w:numId w:val="55"/>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BD53E5" w:rsidRDefault="00BD53E5" w:rsidP="00402FD8">
      <w:pPr>
        <w:numPr>
          <w:ilvl w:val="1"/>
          <w:numId w:val="55"/>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BD53E5" w:rsidRDefault="00BD53E5" w:rsidP="00402FD8">
      <w:pPr>
        <w:numPr>
          <w:ilvl w:val="1"/>
          <w:numId w:val="55"/>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BD53E5" w:rsidRDefault="00BD53E5" w:rsidP="00402FD8">
      <w:pPr>
        <w:numPr>
          <w:ilvl w:val="1"/>
          <w:numId w:val="55"/>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BD53E5" w:rsidRDefault="00BD53E5" w:rsidP="00402FD8">
      <w:pPr>
        <w:numPr>
          <w:ilvl w:val="1"/>
          <w:numId w:val="55"/>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BD53E5" w:rsidRDefault="00BD53E5" w:rsidP="00402FD8">
      <w:pPr>
        <w:numPr>
          <w:ilvl w:val="1"/>
          <w:numId w:val="55"/>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BD53E5" w:rsidRDefault="00BD53E5" w:rsidP="00402FD8">
      <w:pPr>
        <w:numPr>
          <w:ilvl w:val="1"/>
          <w:numId w:val="55"/>
        </w:numPr>
        <w:tabs>
          <w:tab w:val="num" w:pos="720"/>
        </w:tabs>
        <w:ind w:left="720"/>
        <w:jc w:val="both"/>
      </w:pPr>
      <w:r>
        <w:t>На заседании КТС ведется протокол, который подписывается председателем и заверяется печатью КТС.</w:t>
      </w:r>
    </w:p>
    <w:p w:rsidR="00BD53E5" w:rsidRDefault="00BD53E5" w:rsidP="00402FD8">
      <w:pPr>
        <w:numPr>
          <w:ilvl w:val="1"/>
          <w:numId w:val="55"/>
        </w:numPr>
        <w:tabs>
          <w:tab w:val="num" w:pos="720"/>
        </w:tabs>
        <w:ind w:left="720"/>
        <w:jc w:val="both"/>
      </w:pPr>
      <w: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BD53E5" w:rsidRDefault="00BD53E5" w:rsidP="00BD53E5">
      <w:pPr>
        <w:ind w:left="720"/>
        <w:jc w:val="both"/>
      </w:pPr>
    </w:p>
    <w:p w:rsidR="00BD53E5" w:rsidRDefault="00BD53E5" w:rsidP="00402FD8">
      <w:pPr>
        <w:keepNext/>
        <w:numPr>
          <w:ilvl w:val="0"/>
          <w:numId w:val="48"/>
        </w:numPr>
        <w:jc w:val="both"/>
        <w:outlineLvl w:val="0"/>
        <w:rPr>
          <w:b/>
          <w:bCs/>
          <w:kern w:val="32"/>
        </w:rPr>
      </w:pPr>
      <w:r>
        <w:rPr>
          <w:b/>
          <w:bCs/>
          <w:kern w:val="32"/>
        </w:rPr>
        <w:t>Решение КТС</w:t>
      </w:r>
    </w:p>
    <w:p w:rsidR="00BD53E5" w:rsidRDefault="00BD53E5" w:rsidP="00402FD8">
      <w:pPr>
        <w:numPr>
          <w:ilvl w:val="1"/>
          <w:numId w:val="56"/>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BD53E5" w:rsidRDefault="00BD53E5" w:rsidP="00402FD8">
      <w:pPr>
        <w:numPr>
          <w:ilvl w:val="1"/>
          <w:numId w:val="56"/>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BD53E5" w:rsidRDefault="00BD53E5" w:rsidP="00402FD8">
      <w:pPr>
        <w:numPr>
          <w:ilvl w:val="1"/>
          <w:numId w:val="56"/>
        </w:numPr>
        <w:tabs>
          <w:tab w:val="num" w:pos="720"/>
        </w:tabs>
        <w:ind w:left="720"/>
        <w:jc w:val="both"/>
      </w:pPr>
      <w:r>
        <w:t xml:space="preserve">В решении КТС указываются:  </w:t>
      </w:r>
    </w:p>
    <w:p w:rsidR="00BD53E5" w:rsidRDefault="00BD53E5" w:rsidP="00402FD8">
      <w:pPr>
        <w:numPr>
          <w:ilvl w:val="0"/>
          <w:numId w:val="57"/>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BD53E5" w:rsidRDefault="00BD53E5" w:rsidP="00402FD8">
      <w:pPr>
        <w:numPr>
          <w:ilvl w:val="0"/>
          <w:numId w:val="57"/>
        </w:numPr>
        <w:jc w:val="both"/>
      </w:pPr>
      <w:r>
        <w:t>даты обращения в КТС и рассмотрения спора;</w:t>
      </w:r>
    </w:p>
    <w:p w:rsidR="00BD53E5" w:rsidRDefault="00BD53E5" w:rsidP="00402FD8">
      <w:pPr>
        <w:numPr>
          <w:ilvl w:val="0"/>
          <w:numId w:val="57"/>
        </w:numPr>
        <w:jc w:val="both"/>
      </w:pPr>
      <w:r>
        <w:t>существо (предмет) спора;</w:t>
      </w:r>
    </w:p>
    <w:p w:rsidR="00BD53E5" w:rsidRDefault="00BD53E5" w:rsidP="00402FD8">
      <w:pPr>
        <w:numPr>
          <w:ilvl w:val="0"/>
          <w:numId w:val="57"/>
        </w:numPr>
        <w:jc w:val="both"/>
      </w:pPr>
      <w:r>
        <w:rPr>
          <w:spacing w:val="-4"/>
        </w:rPr>
        <w:t>фамилии, имена, отчества членов КТС и других лиц, присутствовавших на заседании;</w:t>
      </w:r>
    </w:p>
    <w:p w:rsidR="00BD53E5" w:rsidRDefault="00BD53E5" w:rsidP="00402FD8">
      <w:pPr>
        <w:numPr>
          <w:ilvl w:val="0"/>
          <w:numId w:val="57"/>
        </w:numPr>
        <w:jc w:val="both"/>
      </w:pPr>
      <w:r>
        <w:t>существо решения и его правовое обоснование (со ссылкой на закон, иной нормативный правовой акт);</w:t>
      </w:r>
    </w:p>
    <w:p w:rsidR="00BD53E5" w:rsidRDefault="00BD53E5" w:rsidP="00402FD8">
      <w:pPr>
        <w:numPr>
          <w:ilvl w:val="0"/>
          <w:numId w:val="57"/>
        </w:numPr>
        <w:jc w:val="both"/>
      </w:pPr>
      <w:r>
        <w:t xml:space="preserve">результаты голосования. </w:t>
      </w:r>
    </w:p>
    <w:p w:rsidR="00BD53E5" w:rsidRDefault="00BD53E5" w:rsidP="00402FD8">
      <w:pPr>
        <w:numPr>
          <w:ilvl w:val="1"/>
          <w:numId w:val="56"/>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BD53E5" w:rsidRDefault="00BD53E5" w:rsidP="00402FD8">
      <w:pPr>
        <w:numPr>
          <w:ilvl w:val="1"/>
          <w:numId w:val="56"/>
        </w:numPr>
        <w:tabs>
          <w:tab w:val="num" w:pos="720"/>
        </w:tabs>
        <w:ind w:left="720"/>
        <w:jc w:val="both"/>
      </w:pPr>
      <w:r>
        <w:t>Решение КТС хранится в организации 10 лет (</w:t>
      </w:r>
      <w:r>
        <w:rPr>
          <w:i/>
          <w:iCs/>
        </w:rPr>
        <w:t>сроки хранения определяются КТС)</w:t>
      </w:r>
      <w:r>
        <w:t>.</w:t>
      </w:r>
    </w:p>
    <w:p w:rsidR="00BD53E5" w:rsidRDefault="00BD53E5" w:rsidP="00BD53E5">
      <w:pPr>
        <w:ind w:left="720"/>
        <w:jc w:val="both"/>
      </w:pPr>
    </w:p>
    <w:p w:rsidR="00BD53E5" w:rsidRDefault="00BD53E5" w:rsidP="00402FD8">
      <w:pPr>
        <w:keepNext/>
        <w:numPr>
          <w:ilvl w:val="0"/>
          <w:numId w:val="48"/>
        </w:numPr>
        <w:jc w:val="both"/>
        <w:outlineLvl w:val="0"/>
        <w:rPr>
          <w:b/>
          <w:bCs/>
          <w:kern w:val="32"/>
        </w:rPr>
      </w:pPr>
      <w:r>
        <w:rPr>
          <w:b/>
          <w:bCs/>
          <w:kern w:val="32"/>
        </w:rPr>
        <w:t>Исполнение решения КТС</w:t>
      </w:r>
    </w:p>
    <w:p w:rsidR="00BD53E5" w:rsidRDefault="00BD53E5" w:rsidP="00402FD8">
      <w:pPr>
        <w:numPr>
          <w:ilvl w:val="1"/>
          <w:numId w:val="58"/>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BD53E5" w:rsidRDefault="00BD53E5" w:rsidP="00402FD8">
      <w:pPr>
        <w:numPr>
          <w:ilvl w:val="1"/>
          <w:numId w:val="58"/>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BD53E5" w:rsidRDefault="00BD53E5" w:rsidP="00402FD8">
      <w:pPr>
        <w:numPr>
          <w:ilvl w:val="1"/>
          <w:numId w:val="58"/>
        </w:numPr>
        <w:tabs>
          <w:tab w:val="num" w:pos="720"/>
        </w:tabs>
        <w:ind w:left="720"/>
        <w:jc w:val="both"/>
      </w:pPr>
      <w:r>
        <w:t>В удостоверении указывается:</w:t>
      </w:r>
    </w:p>
    <w:p w:rsidR="00BD53E5" w:rsidRDefault="00BD53E5" w:rsidP="00402FD8">
      <w:pPr>
        <w:numPr>
          <w:ilvl w:val="0"/>
          <w:numId w:val="59"/>
        </w:numPr>
        <w:jc w:val="both"/>
      </w:pPr>
      <w:r>
        <w:t>полное наименование КТС;</w:t>
      </w:r>
    </w:p>
    <w:p w:rsidR="00BD53E5" w:rsidRDefault="00BD53E5" w:rsidP="00402FD8">
      <w:pPr>
        <w:numPr>
          <w:ilvl w:val="0"/>
          <w:numId w:val="59"/>
        </w:numPr>
        <w:jc w:val="both"/>
      </w:pPr>
      <w:r>
        <w:t>спор, по которому было выдано удостоверение, и его номер;</w:t>
      </w:r>
    </w:p>
    <w:p w:rsidR="00BD53E5" w:rsidRDefault="00BD53E5" w:rsidP="00402FD8">
      <w:pPr>
        <w:numPr>
          <w:ilvl w:val="0"/>
          <w:numId w:val="59"/>
        </w:numPr>
        <w:jc w:val="both"/>
      </w:pPr>
      <w:r>
        <w:t>дата принятия решения КТС;</w:t>
      </w:r>
    </w:p>
    <w:p w:rsidR="00BD53E5" w:rsidRDefault="00BD53E5" w:rsidP="00402FD8">
      <w:pPr>
        <w:numPr>
          <w:ilvl w:val="0"/>
          <w:numId w:val="59"/>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BD53E5" w:rsidRDefault="00BD53E5" w:rsidP="00402FD8">
      <w:pPr>
        <w:numPr>
          <w:ilvl w:val="0"/>
          <w:numId w:val="59"/>
        </w:numPr>
        <w:jc w:val="both"/>
      </w:pPr>
      <w:r>
        <w:t xml:space="preserve">существо решения по спору; </w:t>
      </w:r>
    </w:p>
    <w:p w:rsidR="00BD53E5" w:rsidRDefault="00BD53E5" w:rsidP="00402FD8">
      <w:pPr>
        <w:numPr>
          <w:ilvl w:val="0"/>
          <w:numId w:val="59"/>
        </w:numPr>
        <w:jc w:val="both"/>
      </w:pPr>
      <w:r>
        <w:t>дата вступления в силу решения КТС;</w:t>
      </w:r>
    </w:p>
    <w:p w:rsidR="00BD53E5" w:rsidRDefault="00BD53E5" w:rsidP="00402FD8">
      <w:pPr>
        <w:numPr>
          <w:ilvl w:val="0"/>
          <w:numId w:val="59"/>
        </w:numPr>
        <w:jc w:val="both"/>
      </w:pPr>
      <w:r>
        <w:t>дата выдачи удостоверения и срок предъявления его к исполнению.</w:t>
      </w:r>
    </w:p>
    <w:p w:rsidR="00BD53E5" w:rsidRDefault="00BD53E5" w:rsidP="00402FD8">
      <w:pPr>
        <w:numPr>
          <w:ilvl w:val="1"/>
          <w:numId w:val="58"/>
        </w:numPr>
        <w:tabs>
          <w:tab w:val="num" w:pos="720"/>
        </w:tabs>
        <w:ind w:left="720"/>
        <w:jc w:val="both"/>
      </w:pPr>
      <w:r>
        <w:t>Удостоверение заверяется подписью председателя КТС и печатью образовательного учреждения.</w:t>
      </w:r>
    </w:p>
    <w:p w:rsidR="00BD53E5" w:rsidRDefault="00BD53E5" w:rsidP="00402FD8">
      <w:pPr>
        <w:numPr>
          <w:ilvl w:val="1"/>
          <w:numId w:val="58"/>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BD53E5" w:rsidRDefault="00BD53E5" w:rsidP="00402FD8">
      <w:pPr>
        <w:numPr>
          <w:ilvl w:val="1"/>
          <w:numId w:val="58"/>
        </w:numPr>
        <w:tabs>
          <w:tab w:val="num" w:pos="720"/>
        </w:tabs>
        <w:ind w:left="720"/>
        <w:jc w:val="both"/>
      </w:pPr>
      <w: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BD53E5" w:rsidRDefault="00BD53E5" w:rsidP="00402FD8">
      <w:pPr>
        <w:numPr>
          <w:ilvl w:val="1"/>
          <w:numId w:val="58"/>
        </w:numPr>
        <w:tabs>
          <w:tab w:val="num" w:pos="720"/>
        </w:tabs>
        <w:ind w:left="720"/>
        <w:jc w:val="both"/>
      </w:pPr>
      <w:r>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BD53E5" w:rsidRDefault="00BD53E5" w:rsidP="00BD53E5">
      <w:pPr>
        <w:ind w:left="720"/>
        <w:jc w:val="both"/>
      </w:pPr>
    </w:p>
    <w:p w:rsidR="00BD53E5" w:rsidRDefault="00BD53E5" w:rsidP="00402FD8">
      <w:pPr>
        <w:keepNext/>
        <w:numPr>
          <w:ilvl w:val="0"/>
          <w:numId w:val="48"/>
        </w:numPr>
        <w:jc w:val="both"/>
        <w:outlineLvl w:val="0"/>
        <w:rPr>
          <w:b/>
          <w:bCs/>
          <w:kern w:val="32"/>
        </w:rPr>
      </w:pPr>
      <w:r>
        <w:rPr>
          <w:b/>
          <w:bCs/>
          <w:kern w:val="32"/>
        </w:rPr>
        <w:t>Обжалование решения</w:t>
      </w:r>
    </w:p>
    <w:p w:rsidR="00BD53E5" w:rsidRDefault="00BD53E5" w:rsidP="00402FD8">
      <w:pPr>
        <w:numPr>
          <w:ilvl w:val="1"/>
          <w:numId w:val="60"/>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BD53E5" w:rsidRDefault="00BD53E5" w:rsidP="00402FD8">
      <w:pPr>
        <w:numPr>
          <w:ilvl w:val="1"/>
          <w:numId w:val="60"/>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BD53E5" w:rsidRDefault="00BD53E5" w:rsidP="00BD53E5">
      <w:pPr>
        <w:jc w:val="right"/>
      </w:pPr>
    </w:p>
    <w:p w:rsidR="00BD53E5" w:rsidRPr="00BD53E5" w:rsidRDefault="00BD53E5" w:rsidP="00BD53E5">
      <w:pPr>
        <w:jc w:val="right"/>
        <w:rPr>
          <w:i/>
        </w:rPr>
      </w:pPr>
      <w:r w:rsidRPr="00BD53E5">
        <w:rPr>
          <w:i/>
        </w:rPr>
        <w:t>Приложение 1</w:t>
      </w:r>
    </w:p>
    <w:p w:rsidR="00BD53E5" w:rsidRPr="007224AE" w:rsidRDefault="00BD53E5" w:rsidP="00BD53E5">
      <w:pPr>
        <w:pStyle w:val="aff1"/>
        <w:ind w:left="390"/>
      </w:pPr>
    </w:p>
    <w:p w:rsidR="00BD53E5" w:rsidRPr="00FF57BD" w:rsidRDefault="00BD53E5" w:rsidP="00402FD8">
      <w:pPr>
        <w:pStyle w:val="aff1"/>
        <w:numPr>
          <w:ilvl w:val="0"/>
          <w:numId w:val="60"/>
        </w:numPr>
        <w:tabs>
          <w:tab w:val="clear" w:pos="5069"/>
          <w:tab w:val="num" w:pos="390"/>
        </w:tabs>
        <w:ind w:left="390"/>
        <w:contextualSpacing/>
        <w:jc w:val="center"/>
        <w:rPr>
          <w:sz w:val="25"/>
          <w:szCs w:val="25"/>
        </w:rPr>
      </w:pPr>
      <w:r w:rsidRPr="00FF57BD">
        <w:rPr>
          <w:sz w:val="25"/>
          <w:szCs w:val="25"/>
        </w:rPr>
        <w:t>ЖУРНАЛ регистрации ЗАЯВЛЕНИЙ РАБОТНИКОВ</w:t>
      </w:r>
    </w:p>
    <w:p w:rsidR="00BD53E5" w:rsidRPr="00FF57BD" w:rsidRDefault="00BD53E5" w:rsidP="00BD53E5">
      <w:pPr>
        <w:pStyle w:val="aff1"/>
        <w:ind w:left="390"/>
        <w:contextualSpacing/>
        <w:jc w:val="center"/>
        <w:rPr>
          <w:sz w:val="25"/>
          <w:szCs w:val="25"/>
        </w:rPr>
      </w:pPr>
      <w:r w:rsidRPr="00FF57BD">
        <w:rPr>
          <w:sz w:val="25"/>
          <w:szCs w:val="25"/>
        </w:rPr>
        <w:t>в комиссию по трудовым спорам</w:t>
      </w:r>
    </w:p>
    <w:p w:rsidR="00BD53E5" w:rsidRPr="00FF57BD" w:rsidRDefault="00BD53E5" w:rsidP="00BD53E5">
      <w:pPr>
        <w:pStyle w:val="aff1"/>
        <w:ind w:left="390"/>
        <w:contextualSpacing/>
        <w:rPr>
          <w:sz w:val="25"/>
          <w:szCs w:val="25"/>
        </w:rPr>
      </w:pPr>
      <w:r>
        <w:rPr>
          <w:sz w:val="25"/>
          <w:szCs w:val="25"/>
        </w:rPr>
        <w:t>____________________________________________________________________</w:t>
      </w:r>
    </w:p>
    <w:p w:rsidR="00BD53E5" w:rsidRPr="00FF57BD" w:rsidRDefault="00BD53E5" w:rsidP="00BD53E5">
      <w:pPr>
        <w:pStyle w:val="aff1"/>
        <w:ind w:left="390"/>
        <w:contextualSpacing/>
        <w:jc w:val="center"/>
        <w:rPr>
          <w:vertAlign w:val="superscript"/>
        </w:rPr>
      </w:pPr>
      <w:r w:rsidRPr="00FF57BD">
        <w:rPr>
          <w:vertAlign w:val="superscript"/>
        </w:rPr>
        <w:t>Название образовательного учреждения, рабочего подразделения</w:t>
      </w:r>
    </w:p>
    <w:p w:rsidR="00BD53E5" w:rsidRPr="00FF57BD" w:rsidRDefault="00BD53E5" w:rsidP="00BD53E5">
      <w:pPr>
        <w:pStyle w:val="aff1"/>
        <w:ind w:left="390"/>
        <w:contextualSpacing/>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BD53E5" w:rsidRPr="00515EBE" w:rsidTr="00853031">
        <w:trPr>
          <w:cantSplit/>
          <w:trHeight w:val="459"/>
        </w:trPr>
        <w:tc>
          <w:tcPr>
            <w:tcW w:w="431" w:type="dxa"/>
            <w:vMerge w:val="restart"/>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BD53E5" w:rsidRPr="00223B59" w:rsidRDefault="00BD53E5" w:rsidP="00853031">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BD53E5" w:rsidRPr="00223B59" w:rsidRDefault="00BD53E5" w:rsidP="00853031">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BD53E5" w:rsidRPr="00515EBE" w:rsidTr="00853031">
        <w:trPr>
          <w:cantSplit/>
          <w:trHeight w:val="1134"/>
        </w:trPr>
        <w:tc>
          <w:tcPr>
            <w:tcW w:w="431" w:type="dxa"/>
            <w:vMerge/>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BD53E5" w:rsidRPr="00223B59" w:rsidRDefault="00BD53E5" w:rsidP="00853031">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BD53E5" w:rsidRPr="00223B59" w:rsidRDefault="00BD53E5" w:rsidP="00853031">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BD53E5" w:rsidRPr="00123D9D" w:rsidRDefault="00BD53E5" w:rsidP="00853031">
            <w:pPr>
              <w:jc w:val="center"/>
            </w:pPr>
          </w:p>
        </w:tc>
        <w:tc>
          <w:tcPr>
            <w:tcW w:w="425" w:type="dxa"/>
            <w:vMerge/>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BD53E5" w:rsidRPr="00223B59" w:rsidRDefault="00BD53E5" w:rsidP="00853031">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BD53E5" w:rsidRPr="00223B59" w:rsidRDefault="00BD53E5" w:rsidP="00853031">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BD53E5" w:rsidRPr="00515EBE" w:rsidTr="00853031">
        <w:trPr>
          <w:cantSplit/>
          <w:trHeight w:val="1134"/>
        </w:trPr>
        <w:tc>
          <w:tcPr>
            <w:tcW w:w="431"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BD53E5" w:rsidRPr="00123D9D" w:rsidRDefault="00BD53E5" w:rsidP="00853031">
            <w:pPr>
              <w:ind w:left="113" w:right="113"/>
            </w:pPr>
          </w:p>
        </w:tc>
        <w:tc>
          <w:tcPr>
            <w:tcW w:w="424"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BD53E5" w:rsidRPr="00223B59" w:rsidRDefault="00BD53E5" w:rsidP="00853031">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BD53E5" w:rsidRPr="00515EBE" w:rsidTr="00853031">
        <w:tc>
          <w:tcPr>
            <w:tcW w:w="431"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BD53E5" w:rsidRPr="00223B59" w:rsidRDefault="00BD53E5" w:rsidP="00853031">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BD53E5" w:rsidRPr="00515EBE" w:rsidTr="00853031">
        <w:tc>
          <w:tcPr>
            <w:tcW w:w="431"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28"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5"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5"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6"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4"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5"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6"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425"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70"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709"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567"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878"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c>
          <w:tcPr>
            <w:tcW w:w="681" w:type="dxa"/>
            <w:shd w:val="clear" w:color="auto" w:fill="auto"/>
          </w:tcPr>
          <w:p w:rsidR="00BD53E5" w:rsidRPr="00223B59" w:rsidRDefault="00BD53E5" w:rsidP="00853031">
            <w:pPr>
              <w:pStyle w:val="af1"/>
              <w:jc w:val="both"/>
              <w:rPr>
                <w:rFonts w:ascii="Times New Roman" w:hAnsi="Times New Roman"/>
                <w:sz w:val="10"/>
                <w:szCs w:val="10"/>
                <w:vertAlign w:val="superscript"/>
              </w:rPr>
            </w:pPr>
          </w:p>
        </w:tc>
      </w:tr>
    </w:tbl>
    <w:p w:rsidR="00BD53E5" w:rsidRDefault="00BD53E5" w:rsidP="00BD53E5">
      <w:pPr>
        <w:pStyle w:val="aff1"/>
        <w:ind w:left="390"/>
      </w:pPr>
    </w:p>
    <w:p w:rsidR="00BD53E5" w:rsidRPr="00FF57BD" w:rsidRDefault="00BD53E5" w:rsidP="00BD53E5">
      <w:pPr>
        <w:pStyle w:val="aff1"/>
        <w:ind w:left="390"/>
        <w:jc w:val="right"/>
        <w:rPr>
          <w:i/>
          <w:sz w:val="25"/>
          <w:szCs w:val="25"/>
        </w:rPr>
      </w:pPr>
      <w:r w:rsidRPr="00FF57BD">
        <w:rPr>
          <w:i/>
          <w:sz w:val="25"/>
          <w:szCs w:val="25"/>
        </w:rPr>
        <w:t>Приложение 2</w:t>
      </w:r>
    </w:p>
    <w:p w:rsidR="00BD53E5" w:rsidRPr="00FF57BD" w:rsidRDefault="00BD53E5" w:rsidP="00BD53E5">
      <w:pPr>
        <w:pStyle w:val="aff1"/>
        <w:ind w:left="390"/>
        <w:rPr>
          <w:sz w:val="25"/>
          <w:szCs w:val="25"/>
        </w:rPr>
      </w:pPr>
    </w:p>
    <w:p w:rsidR="00BD53E5" w:rsidRPr="00FF57BD" w:rsidRDefault="00BD53E5" w:rsidP="00402FD8">
      <w:pPr>
        <w:pStyle w:val="aff1"/>
        <w:numPr>
          <w:ilvl w:val="0"/>
          <w:numId w:val="60"/>
        </w:numPr>
        <w:tabs>
          <w:tab w:val="clear" w:pos="5069"/>
          <w:tab w:val="num" w:pos="390"/>
        </w:tabs>
        <w:ind w:left="390"/>
        <w:contextualSpacing/>
        <w:jc w:val="center"/>
        <w:rPr>
          <w:sz w:val="25"/>
          <w:szCs w:val="25"/>
        </w:rPr>
      </w:pPr>
      <w:r w:rsidRPr="00FF57BD">
        <w:rPr>
          <w:sz w:val="25"/>
          <w:szCs w:val="25"/>
        </w:rPr>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BD53E5" w:rsidRPr="0053701A" w:rsidTr="00853031">
        <w:trPr>
          <w:trHeight w:val="395"/>
          <w:jc w:val="center"/>
        </w:trPr>
        <w:tc>
          <w:tcPr>
            <w:tcW w:w="10613" w:type="dxa"/>
            <w:gridSpan w:val="22"/>
          </w:tcPr>
          <w:p w:rsidR="00BD53E5" w:rsidRPr="0053701A" w:rsidRDefault="00BD53E5" w:rsidP="00853031">
            <w:pPr>
              <w:rPr>
                <w:sz w:val="25"/>
                <w:szCs w:val="25"/>
              </w:rPr>
            </w:pPr>
            <w:r w:rsidRPr="0053701A">
              <w:rPr>
                <w:sz w:val="25"/>
                <w:szCs w:val="25"/>
              </w:rPr>
              <w:t>село (район)___________________________</w:t>
            </w:r>
            <w:r>
              <w:rPr>
                <w:sz w:val="25"/>
                <w:szCs w:val="25"/>
              </w:rPr>
              <w:t xml:space="preserve">_________ «____»____________20_____ </w:t>
            </w:r>
            <w:r w:rsidRPr="0053701A">
              <w:rPr>
                <w:sz w:val="25"/>
                <w:szCs w:val="25"/>
              </w:rPr>
              <w:t>г.</w:t>
            </w:r>
          </w:p>
        </w:tc>
      </w:tr>
      <w:tr w:rsidR="00BD53E5" w:rsidRPr="0053701A" w:rsidTr="00853031">
        <w:trPr>
          <w:trHeight w:val="284"/>
          <w:jc w:val="center"/>
        </w:trPr>
        <w:tc>
          <w:tcPr>
            <w:tcW w:w="10613" w:type="dxa"/>
            <w:gridSpan w:val="22"/>
            <w:tcBorders>
              <w:bottom w:val="single" w:sz="4" w:space="0" w:color="auto"/>
            </w:tcBorders>
          </w:tcPr>
          <w:p w:rsidR="00BD53E5" w:rsidRPr="0053701A" w:rsidRDefault="00BD53E5" w:rsidP="00853031">
            <w:pPr>
              <w:jc w:val="center"/>
              <w:rPr>
                <w:bCs/>
                <w:sz w:val="25"/>
                <w:szCs w:val="25"/>
              </w:rPr>
            </w:pPr>
            <w:r w:rsidRPr="0053701A">
              <w:rPr>
                <w:bCs/>
                <w:i/>
                <w:sz w:val="25"/>
                <w:szCs w:val="25"/>
                <w:u w:val="single"/>
              </w:rPr>
              <w:t xml:space="preserve">  </w:t>
            </w:r>
          </w:p>
        </w:tc>
      </w:tr>
      <w:tr w:rsidR="00BD53E5" w:rsidRPr="0053701A" w:rsidTr="00853031">
        <w:trPr>
          <w:trHeight w:val="284"/>
          <w:jc w:val="center"/>
        </w:trPr>
        <w:tc>
          <w:tcPr>
            <w:tcW w:w="10613" w:type="dxa"/>
            <w:gridSpan w:val="22"/>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(наименование организации/подразделения)</w:t>
            </w:r>
          </w:p>
        </w:tc>
      </w:tr>
      <w:tr w:rsidR="00BD53E5" w:rsidRPr="0053701A" w:rsidTr="00853031">
        <w:trPr>
          <w:trHeight w:val="284"/>
          <w:jc w:val="center"/>
        </w:trPr>
        <w:tc>
          <w:tcPr>
            <w:tcW w:w="3403" w:type="dxa"/>
            <w:gridSpan w:val="9"/>
          </w:tcPr>
          <w:p w:rsidR="00BD53E5" w:rsidRPr="0053701A" w:rsidRDefault="00BD53E5" w:rsidP="00853031">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BD53E5" w:rsidRPr="0053701A" w:rsidRDefault="00BD53E5" w:rsidP="00853031">
            <w:pPr>
              <w:rPr>
                <w:sz w:val="25"/>
                <w:szCs w:val="25"/>
              </w:rPr>
            </w:pPr>
          </w:p>
        </w:tc>
        <w:tc>
          <w:tcPr>
            <w:tcW w:w="6072" w:type="dxa"/>
            <w:gridSpan w:val="8"/>
          </w:tcPr>
          <w:p w:rsidR="00BD53E5" w:rsidRPr="0053701A" w:rsidRDefault="00BD53E5" w:rsidP="00853031">
            <w:pPr>
              <w:rPr>
                <w:sz w:val="25"/>
                <w:szCs w:val="25"/>
              </w:rPr>
            </w:pPr>
            <w:r w:rsidRPr="0053701A">
              <w:rPr>
                <w:sz w:val="25"/>
                <w:szCs w:val="25"/>
              </w:rPr>
              <w:t>человек</w:t>
            </w:r>
          </w:p>
        </w:tc>
      </w:tr>
      <w:tr w:rsidR="00BD53E5" w:rsidRPr="0053701A" w:rsidTr="00853031">
        <w:trPr>
          <w:trHeight w:val="284"/>
          <w:jc w:val="center"/>
        </w:trPr>
        <w:tc>
          <w:tcPr>
            <w:tcW w:w="10613" w:type="dxa"/>
            <w:gridSpan w:val="22"/>
          </w:tcPr>
          <w:p w:rsidR="00BD53E5" w:rsidRPr="0053701A" w:rsidRDefault="00BD53E5" w:rsidP="00853031">
            <w:pPr>
              <w:rPr>
                <w:sz w:val="25"/>
                <w:szCs w:val="25"/>
              </w:rPr>
            </w:pPr>
            <w:r w:rsidRPr="0053701A">
              <w:rPr>
                <w:sz w:val="25"/>
                <w:szCs w:val="25"/>
              </w:rPr>
              <w:t>ПРИСУТСВОВАЛИ:</w:t>
            </w:r>
          </w:p>
        </w:tc>
      </w:tr>
      <w:tr w:rsidR="00BD53E5" w:rsidRPr="0053701A" w:rsidTr="00853031">
        <w:trPr>
          <w:trHeight w:val="284"/>
          <w:jc w:val="center"/>
        </w:trPr>
        <w:tc>
          <w:tcPr>
            <w:tcW w:w="2425" w:type="dxa"/>
            <w:gridSpan w:val="4"/>
          </w:tcPr>
          <w:p w:rsidR="00BD53E5" w:rsidRPr="0053701A" w:rsidRDefault="00BD53E5" w:rsidP="00853031">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BD53E5" w:rsidRPr="0053701A" w:rsidRDefault="00BD53E5" w:rsidP="00853031">
            <w:pPr>
              <w:rPr>
                <w:sz w:val="25"/>
                <w:szCs w:val="25"/>
              </w:rPr>
            </w:pPr>
          </w:p>
        </w:tc>
      </w:tr>
      <w:tr w:rsidR="00BD53E5" w:rsidRPr="0053701A" w:rsidTr="00853031">
        <w:trPr>
          <w:trHeight w:val="198"/>
          <w:jc w:val="center"/>
        </w:trPr>
        <w:tc>
          <w:tcPr>
            <w:tcW w:w="2425" w:type="dxa"/>
            <w:gridSpan w:val="4"/>
          </w:tcPr>
          <w:p w:rsidR="00BD53E5" w:rsidRPr="0053701A" w:rsidRDefault="00BD53E5" w:rsidP="00853031">
            <w:pPr>
              <w:rPr>
                <w:sz w:val="25"/>
                <w:szCs w:val="25"/>
              </w:rPr>
            </w:pPr>
          </w:p>
        </w:tc>
        <w:tc>
          <w:tcPr>
            <w:tcW w:w="8188" w:type="dxa"/>
            <w:gridSpan w:val="18"/>
          </w:tcPr>
          <w:p w:rsidR="00BD53E5" w:rsidRPr="0053701A" w:rsidRDefault="00BD53E5" w:rsidP="00853031">
            <w:pPr>
              <w:jc w:val="center"/>
              <w:rPr>
                <w:sz w:val="25"/>
                <w:szCs w:val="25"/>
                <w:vertAlign w:val="superscript"/>
              </w:rPr>
            </w:pPr>
            <w:r w:rsidRPr="0053701A">
              <w:rPr>
                <w:sz w:val="25"/>
                <w:szCs w:val="25"/>
                <w:vertAlign w:val="superscript"/>
              </w:rPr>
              <w:t>(фамилия, имя, отчество)</w:t>
            </w:r>
          </w:p>
        </w:tc>
      </w:tr>
      <w:tr w:rsidR="00BD53E5" w:rsidRPr="0053701A" w:rsidTr="00853031">
        <w:trPr>
          <w:trHeight w:val="284"/>
          <w:jc w:val="center"/>
        </w:trPr>
        <w:tc>
          <w:tcPr>
            <w:tcW w:w="2425" w:type="dxa"/>
            <w:gridSpan w:val="4"/>
          </w:tcPr>
          <w:p w:rsidR="00BD53E5" w:rsidRPr="0053701A" w:rsidRDefault="00BD53E5" w:rsidP="00853031">
            <w:pPr>
              <w:rPr>
                <w:sz w:val="25"/>
                <w:szCs w:val="25"/>
              </w:rPr>
            </w:pPr>
            <w:r w:rsidRPr="0053701A">
              <w:rPr>
                <w:sz w:val="25"/>
                <w:szCs w:val="25"/>
              </w:rPr>
              <w:t>Члены КТС</w:t>
            </w:r>
          </w:p>
        </w:tc>
        <w:tc>
          <w:tcPr>
            <w:tcW w:w="8188" w:type="dxa"/>
            <w:gridSpan w:val="18"/>
            <w:tcBorders>
              <w:bottom w:val="single" w:sz="4" w:space="0" w:color="auto"/>
            </w:tcBorders>
          </w:tcPr>
          <w:p w:rsidR="00BD53E5" w:rsidRPr="0053701A" w:rsidRDefault="00BD53E5" w:rsidP="00853031">
            <w:pPr>
              <w:rPr>
                <w:sz w:val="25"/>
                <w:szCs w:val="25"/>
              </w:rPr>
            </w:pPr>
          </w:p>
        </w:tc>
      </w:tr>
      <w:tr w:rsidR="00BD53E5" w:rsidRPr="0053701A" w:rsidTr="00853031">
        <w:trPr>
          <w:trHeight w:val="198"/>
          <w:jc w:val="center"/>
        </w:trPr>
        <w:tc>
          <w:tcPr>
            <w:tcW w:w="2425" w:type="dxa"/>
            <w:gridSpan w:val="4"/>
          </w:tcPr>
          <w:p w:rsidR="00BD53E5" w:rsidRPr="0053701A" w:rsidRDefault="00BD53E5" w:rsidP="00853031">
            <w:pPr>
              <w:rPr>
                <w:sz w:val="25"/>
                <w:szCs w:val="25"/>
              </w:rPr>
            </w:pPr>
          </w:p>
        </w:tc>
        <w:tc>
          <w:tcPr>
            <w:tcW w:w="8188" w:type="dxa"/>
            <w:gridSpan w:val="18"/>
          </w:tcPr>
          <w:p w:rsidR="00BD53E5" w:rsidRPr="0053701A" w:rsidRDefault="00BD53E5" w:rsidP="00853031">
            <w:pPr>
              <w:jc w:val="center"/>
              <w:rPr>
                <w:sz w:val="25"/>
                <w:szCs w:val="25"/>
                <w:vertAlign w:val="superscript"/>
              </w:rPr>
            </w:pPr>
            <w:r w:rsidRPr="0053701A">
              <w:rPr>
                <w:sz w:val="25"/>
                <w:szCs w:val="25"/>
                <w:vertAlign w:val="superscript"/>
              </w:rPr>
              <w:t>(фамилии, имена, отчества)</w:t>
            </w:r>
          </w:p>
        </w:tc>
      </w:tr>
      <w:tr w:rsidR="00BD53E5" w:rsidRPr="0053701A" w:rsidTr="00853031">
        <w:trPr>
          <w:trHeight w:val="284"/>
          <w:jc w:val="center"/>
        </w:trPr>
        <w:tc>
          <w:tcPr>
            <w:tcW w:w="2285" w:type="dxa"/>
            <w:gridSpan w:val="3"/>
          </w:tcPr>
          <w:p w:rsidR="00BD53E5" w:rsidRPr="0053701A" w:rsidRDefault="00BD53E5" w:rsidP="00853031">
            <w:pPr>
              <w:rPr>
                <w:sz w:val="25"/>
                <w:szCs w:val="25"/>
              </w:rPr>
            </w:pPr>
            <w:r w:rsidRPr="0053701A">
              <w:rPr>
                <w:sz w:val="25"/>
                <w:szCs w:val="25"/>
              </w:rPr>
              <w:t>Секретарь КТС</w:t>
            </w:r>
          </w:p>
        </w:tc>
        <w:tc>
          <w:tcPr>
            <w:tcW w:w="8328" w:type="dxa"/>
            <w:gridSpan w:val="19"/>
            <w:tcBorders>
              <w:bottom w:val="single" w:sz="4" w:space="0" w:color="auto"/>
            </w:tcBorders>
          </w:tcPr>
          <w:p w:rsidR="00BD53E5" w:rsidRPr="0053701A" w:rsidRDefault="00BD53E5" w:rsidP="00853031">
            <w:pPr>
              <w:rPr>
                <w:sz w:val="25"/>
                <w:szCs w:val="25"/>
              </w:rPr>
            </w:pPr>
          </w:p>
        </w:tc>
      </w:tr>
      <w:tr w:rsidR="00BD53E5" w:rsidRPr="0053701A" w:rsidTr="00853031">
        <w:trPr>
          <w:trHeight w:val="198"/>
          <w:jc w:val="center"/>
        </w:trPr>
        <w:tc>
          <w:tcPr>
            <w:tcW w:w="2285" w:type="dxa"/>
            <w:gridSpan w:val="3"/>
          </w:tcPr>
          <w:p w:rsidR="00BD53E5" w:rsidRPr="0053701A" w:rsidRDefault="00BD53E5" w:rsidP="00853031">
            <w:pPr>
              <w:rPr>
                <w:sz w:val="25"/>
                <w:szCs w:val="25"/>
              </w:rPr>
            </w:pPr>
          </w:p>
        </w:tc>
        <w:tc>
          <w:tcPr>
            <w:tcW w:w="8328" w:type="dxa"/>
            <w:gridSpan w:val="19"/>
          </w:tcPr>
          <w:p w:rsidR="00BD53E5" w:rsidRPr="0053701A" w:rsidRDefault="00BD53E5" w:rsidP="00853031">
            <w:pPr>
              <w:jc w:val="center"/>
              <w:rPr>
                <w:sz w:val="25"/>
                <w:szCs w:val="25"/>
                <w:vertAlign w:val="superscript"/>
              </w:rPr>
            </w:pPr>
            <w:r w:rsidRPr="0053701A">
              <w:rPr>
                <w:sz w:val="25"/>
                <w:szCs w:val="25"/>
                <w:vertAlign w:val="superscript"/>
              </w:rPr>
              <w:t>(фамилия, имя, отчество)</w:t>
            </w:r>
          </w:p>
        </w:tc>
      </w:tr>
      <w:tr w:rsidR="00BD53E5" w:rsidRPr="0053701A" w:rsidTr="00853031">
        <w:trPr>
          <w:trHeight w:val="284"/>
          <w:jc w:val="center"/>
        </w:trPr>
        <w:tc>
          <w:tcPr>
            <w:tcW w:w="5214" w:type="dxa"/>
            <w:gridSpan w:val="17"/>
          </w:tcPr>
          <w:p w:rsidR="00BD53E5" w:rsidRPr="0053701A" w:rsidRDefault="00BD53E5" w:rsidP="00853031">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0613" w:type="dxa"/>
            <w:gridSpan w:val="22"/>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0613" w:type="dxa"/>
            <w:gridSpan w:val="22"/>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lastRenderedPageBreak/>
              <w:t>(председатель, члены профкома, иное лицо: фамилия, имя, отчество)</w:t>
            </w:r>
          </w:p>
        </w:tc>
      </w:tr>
      <w:tr w:rsidR="00BD53E5" w:rsidRPr="0053701A" w:rsidTr="00853031">
        <w:trPr>
          <w:trHeight w:val="284"/>
          <w:jc w:val="center"/>
        </w:trPr>
        <w:tc>
          <w:tcPr>
            <w:tcW w:w="3821" w:type="dxa"/>
            <w:gridSpan w:val="11"/>
          </w:tcPr>
          <w:p w:rsidR="00BD53E5" w:rsidRPr="0053701A" w:rsidRDefault="00BD53E5" w:rsidP="00853031">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3821" w:type="dxa"/>
            <w:gridSpan w:val="11"/>
          </w:tcPr>
          <w:p w:rsidR="00BD53E5" w:rsidRPr="0053701A" w:rsidRDefault="00BD53E5" w:rsidP="00853031">
            <w:pPr>
              <w:rPr>
                <w:sz w:val="25"/>
                <w:szCs w:val="25"/>
              </w:rPr>
            </w:pPr>
          </w:p>
        </w:tc>
        <w:tc>
          <w:tcPr>
            <w:tcW w:w="6792" w:type="dxa"/>
            <w:gridSpan w:val="11"/>
          </w:tcPr>
          <w:p w:rsidR="00BD53E5" w:rsidRPr="0053701A" w:rsidRDefault="00BD53E5" w:rsidP="00853031">
            <w:pPr>
              <w:jc w:val="center"/>
              <w:rPr>
                <w:sz w:val="25"/>
                <w:szCs w:val="25"/>
                <w:vertAlign w:val="superscript"/>
              </w:rPr>
            </w:pPr>
            <w:r w:rsidRPr="0053701A">
              <w:rPr>
                <w:sz w:val="25"/>
                <w:szCs w:val="25"/>
                <w:vertAlign w:val="superscript"/>
              </w:rPr>
              <w:t>(должность, фамилия, имя, отчество)</w:t>
            </w:r>
          </w:p>
        </w:tc>
      </w:tr>
      <w:tr w:rsidR="00BD53E5" w:rsidRPr="0053701A" w:rsidTr="00853031">
        <w:trPr>
          <w:trHeight w:val="284"/>
          <w:jc w:val="center"/>
        </w:trPr>
        <w:tc>
          <w:tcPr>
            <w:tcW w:w="7505" w:type="dxa"/>
            <w:gridSpan w:val="20"/>
          </w:tcPr>
          <w:p w:rsidR="00BD53E5" w:rsidRPr="0053701A" w:rsidRDefault="00BD53E5" w:rsidP="00853031">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7505" w:type="dxa"/>
            <w:gridSpan w:val="20"/>
          </w:tcPr>
          <w:p w:rsidR="00BD53E5" w:rsidRPr="0053701A" w:rsidRDefault="00BD53E5" w:rsidP="00853031">
            <w:pPr>
              <w:rPr>
                <w:sz w:val="25"/>
                <w:szCs w:val="25"/>
              </w:rPr>
            </w:pPr>
          </w:p>
        </w:tc>
        <w:tc>
          <w:tcPr>
            <w:tcW w:w="3108" w:type="dxa"/>
            <w:gridSpan w:val="2"/>
          </w:tcPr>
          <w:p w:rsidR="00BD53E5" w:rsidRPr="0053701A" w:rsidRDefault="00BD53E5" w:rsidP="00853031">
            <w:pPr>
              <w:jc w:val="center"/>
              <w:rPr>
                <w:sz w:val="25"/>
                <w:szCs w:val="25"/>
                <w:vertAlign w:val="superscript"/>
              </w:rPr>
            </w:pPr>
            <w:r w:rsidRPr="0053701A">
              <w:rPr>
                <w:sz w:val="25"/>
                <w:szCs w:val="25"/>
                <w:vertAlign w:val="superscript"/>
              </w:rPr>
              <w:t>(дата, номер)</w:t>
            </w:r>
          </w:p>
        </w:tc>
      </w:tr>
      <w:tr w:rsidR="00BD53E5" w:rsidRPr="0053701A" w:rsidTr="00853031">
        <w:trPr>
          <w:trHeight w:val="284"/>
          <w:jc w:val="center"/>
        </w:trPr>
        <w:tc>
          <w:tcPr>
            <w:tcW w:w="1652" w:type="dxa"/>
            <w:gridSpan w:val="2"/>
          </w:tcPr>
          <w:p w:rsidR="00BD53E5" w:rsidRPr="0053701A" w:rsidRDefault="00BD53E5" w:rsidP="00853031">
            <w:pPr>
              <w:rPr>
                <w:sz w:val="25"/>
                <w:szCs w:val="25"/>
              </w:rPr>
            </w:pPr>
            <w:r w:rsidRPr="0053701A">
              <w:rPr>
                <w:sz w:val="25"/>
                <w:szCs w:val="25"/>
              </w:rPr>
              <w:t>свидетели</w:t>
            </w:r>
          </w:p>
        </w:tc>
        <w:tc>
          <w:tcPr>
            <w:tcW w:w="8961" w:type="dxa"/>
            <w:gridSpan w:val="20"/>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652" w:type="dxa"/>
            <w:gridSpan w:val="2"/>
          </w:tcPr>
          <w:p w:rsidR="00BD53E5" w:rsidRPr="0053701A" w:rsidRDefault="00BD53E5" w:rsidP="00853031">
            <w:pPr>
              <w:rPr>
                <w:sz w:val="25"/>
                <w:szCs w:val="25"/>
              </w:rPr>
            </w:pPr>
          </w:p>
        </w:tc>
        <w:tc>
          <w:tcPr>
            <w:tcW w:w="8961" w:type="dxa"/>
            <w:gridSpan w:val="20"/>
          </w:tcPr>
          <w:p w:rsidR="00BD53E5" w:rsidRPr="0053701A" w:rsidRDefault="00BD53E5" w:rsidP="00853031">
            <w:pPr>
              <w:jc w:val="center"/>
              <w:rPr>
                <w:sz w:val="25"/>
                <w:szCs w:val="25"/>
                <w:vertAlign w:val="superscript"/>
              </w:rPr>
            </w:pPr>
            <w:r w:rsidRPr="0053701A">
              <w:rPr>
                <w:sz w:val="25"/>
                <w:szCs w:val="25"/>
                <w:vertAlign w:val="superscript"/>
              </w:rPr>
              <w:t>(фамилии, имена, отчества)</w:t>
            </w:r>
          </w:p>
        </w:tc>
      </w:tr>
      <w:tr w:rsidR="00BD53E5" w:rsidRPr="0053701A" w:rsidTr="00853031">
        <w:trPr>
          <w:trHeight w:val="284"/>
          <w:jc w:val="center"/>
        </w:trPr>
        <w:tc>
          <w:tcPr>
            <w:tcW w:w="3047" w:type="dxa"/>
            <w:gridSpan w:val="7"/>
          </w:tcPr>
          <w:p w:rsidR="00BD53E5" w:rsidRPr="0053701A" w:rsidRDefault="00BD53E5" w:rsidP="00853031">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3047" w:type="dxa"/>
            <w:gridSpan w:val="7"/>
          </w:tcPr>
          <w:p w:rsidR="00BD53E5" w:rsidRPr="0053701A" w:rsidRDefault="00BD53E5" w:rsidP="00853031">
            <w:pPr>
              <w:rPr>
                <w:sz w:val="25"/>
                <w:szCs w:val="25"/>
              </w:rPr>
            </w:pPr>
          </w:p>
        </w:tc>
        <w:tc>
          <w:tcPr>
            <w:tcW w:w="7566" w:type="dxa"/>
            <w:gridSpan w:val="15"/>
          </w:tcPr>
          <w:p w:rsidR="00BD53E5" w:rsidRPr="0053701A" w:rsidRDefault="00BD53E5" w:rsidP="00853031">
            <w:pPr>
              <w:jc w:val="center"/>
              <w:rPr>
                <w:sz w:val="25"/>
                <w:szCs w:val="25"/>
                <w:vertAlign w:val="superscript"/>
              </w:rPr>
            </w:pPr>
            <w:r w:rsidRPr="0053701A">
              <w:rPr>
                <w:sz w:val="25"/>
                <w:szCs w:val="25"/>
                <w:vertAlign w:val="superscript"/>
              </w:rPr>
              <w:t>(фамилии, имена, отчества)</w:t>
            </w:r>
          </w:p>
        </w:tc>
      </w:tr>
      <w:tr w:rsidR="00BD53E5" w:rsidRPr="0053701A" w:rsidTr="00853031">
        <w:trPr>
          <w:trHeight w:val="284"/>
          <w:jc w:val="center"/>
        </w:trPr>
        <w:tc>
          <w:tcPr>
            <w:tcW w:w="2987" w:type="dxa"/>
            <w:gridSpan w:val="6"/>
          </w:tcPr>
          <w:p w:rsidR="00BD53E5" w:rsidRPr="0053701A" w:rsidRDefault="00BD53E5" w:rsidP="00853031">
            <w:pPr>
              <w:rPr>
                <w:sz w:val="25"/>
                <w:szCs w:val="25"/>
              </w:rPr>
            </w:pPr>
            <w:r w:rsidRPr="0053701A">
              <w:rPr>
                <w:sz w:val="25"/>
                <w:szCs w:val="25"/>
              </w:rPr>
              <w:t>слушали заявление</w:t>
            </w:r>
          </w:p>
        </w:tc>
        <w:tc>
          <w:tcPr>
            <w:tcW w:w="7626" w:type="dxa"/>
            <w:gridSpan w:val="16"/>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2987" w:type="dxa"/>
            <w:gridSpan w:val="6"/>
          </w:tcPr>
          <w:p w:rsidR="00BD53E5" w:rsidRPr="0053701A" w:rsidRDefault="00BD53E5" w:rsidP="00853031">
            <w:pPr>
              <w:rPr>
                <w:sz w:val="25"/>
                <w:szCs w:val="25"/>
              </w:rPr>
            </w:pPr>
          </w:p>
        </w:tc>
        <w:tc>
          <w:tcPr>
            <w:tcW w:w="7626" w:type="dxa"/>
            <w:gridSpan w:val="16"/>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(фамилия, имя, отчество)</w:t>
            </w:r>
          </w:p>
        </w:tc>
      </w:tr>
      <w:tr w:rsidR="00BD53E5" w:rsidRPr="0053701A" w:rsidTr="00853031">
        <w:trPr>
          <w:trHeight w:val="284"/>
          <w:jc w:val="center"/>
        </w:trPr>
        <w:tc>
          <w:tcPr>
            <w:tcW w:w="1471" w:type="dxa"/>
          </w:tcPr>
          <w:p w:rsidR="00BD53E5" w:rsidRPr="0053701A" w:rsidRDefault="00BD53E5" w:rsidP="00853031">
            <w:pPr>
              <w:rPr>
                <w:sz w:val="25"/>
                <w:szCs w:val="25"/>
              </w:rPr>
            </w:pPr>
            <w:r w:rsidRPr="0053701A">
              <w:rPr>
                <w:sz w:val="25"/>
                <w:szCs w:val="25"/>
              </w:rPr>
              <w:t>по вопросу</w:t>
            </w:r>
          </w:p>
        </w:tc>
        <w:tc>
          <w:tcPr>
            <w:tcW w:w="9142" w:type="dxa"/>
            <w:gridSpan w:val="21"/>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471" w:type="dxa"/>
          </w:tcPr>
          <w:p w:rsidR="00BD53E5" w:rsidRPr="0053701A" w:rsidRDefault="00BD53E5" w:rsidP="00853031">
            <w:pPr>
              <w:rPr>
                <w:sz w:val="25"/>
                <w:szCs w:val="25"/>
              </w:rPr>
            </w:pPr>
          </w:p>
        </w:tc>
        <w:tc>
          <w:tcPr>
            <w:tcW w:w="9142" w:type="dxa"/>
            <w:gridSpan w:val="21"/>
          </w:tcPr>
          <w:p w:rsidR="00BD53E5" w:rsidRPr="0053701A" w:rsidRDefault="00BD53E5" w:rsidP="00853031">
            <w:pPr>
              <w:jc w:val="center"/>
              <w:rPr>
                <w:sz w:val="25"/>
                <w:szCs w:val="25"/>
                <w:vertAlign w:val="superscript"/>
              </w:rPr>
            </w:pPr>
            <w:r w:rsidRPr="0053701A">
              <w:rPr>
                <w:sz w:val="25"/>
                <w:szCs w:val="25"/>
                <w:vertAlign w:val="superscript"/>
              </w:rPr>
              <w:t>(краткое содержание)</w:t>
            </w:r>
          </w:p>
        </w:tc>
      </w:tr>
      <w:tr w:rsidR="00BD53E5" w:rsidRPr="0053701A" w:rsidTr="00853031">
        <w:trPr>
          <w:trHeight w:val="284"/>
          <w:jc w:val="center"/>
        </w:trPr>
        <w:tc>
          <w:tcPr>
            <w:tcW w:w="1471" w:type="dxa"/>
          </w:tcPr>
          <w:p w:rsidR="00BD53E5" w:rsidRPr="0053701A" w:rsidRDefault="00BD53E5" w:rsidP="00853031">
            <w:pPr>
              <w:rPr>
                <w:sz w:val="25"/>
                <w:szCs w:val="25"/>
              </w:rPr>
            </w:pPr>
            <w:r w:rsidRPr="0053701A">
              <w:rPr>
                <w:sz w:val="25"/>
                <w:szCs w:val="25"/>
              </w:rPr>
              <w:t>выступили:</w:t>
            </w:r>
          </w:p>
        </w:tc>
        <w:tc>
          <w:tcPr>
            <w:tcW w:w="9142" w:type="dxa"/>
            <w:gridSpan w:val="21"/>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471" w:type="dxa"/>
          </w:tcPr>
          <w:p w:rsidR="00BD53E5" w:rsidRPr="0053701A" w:rsidRDefault="00BD53E5" w:rsidP="00853031">
            <w:pPr>
              <w:rPr>
                <w:sz w:val="25"/>
                <w:szCs w:val="25"/>
              </w:rPr>
            </w:pPr>
          </w:p>
        </w:tc>
        <w:tc>
          <w:tcPr>
            <w:tcW w:w="9142" w:type="dxa"/>
            <w:gridSpan w:val="21"/>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BD53E5" w:rsidRPr="0053701A" w:rsidTr="00853031">
        <w:trPr>
          <w:trHeight w:val="284"/>
          <w:jc w:val="center"/>
        </w:trPr>
        <w:tc>
          <w:tcPr>
            <w:tcW w:w="10613" w:type="dxa"/>
            <w:gridSpan w:val="22"/>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0613" w:type="dxa"/>
            <w:gridSpan w:val="22"/>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(краткое содержание выступлений)</w:t>
            </w:r>
          </w:p>
        </w:tc>
      </w:tr>
      <w:tr w:rsidR="00BD53E5" w:rsidRPr="0053701A" w:rsidTr="00853031">
        <w:trPr>
          <w:gridAfter w:val="1"/>
          <w:wAfter w:w="11" w:type="dxa"/>
          <w:trHeight w:val="284"/>
          <w:jc w:val="center"/>
        </w:trPr>
        <w:tc>
          <w:tcPr>
            <w:tcW w:w="4748" w:type="dxa"/>
            <w:gridSpan w:val="15"/>
          </w:tcPr>
          <w:p w:rsidR="00BD53E5" w:rsidRPr="0053701A" w:rsidRDefault="00BD53E5" w:rsidP="00853031">
            <w:pPr>
              <w:rPr>
                <w:sz w:val="25"/>
                <w:szCs w:val="25"/>
              </w:rPr>
            </w:pPr>
            <w:r w:rsidRPr="0053701A">
              <w:rPr>
                <w:sz w:val="25"/>
                <w:szCs w:val="25"/>
              </w:rPr>
              <w:t>РЕЗУЛЬТАТЫ ОБСУЖДЕНИЯ:</w:t>
            </w:r>
          </w:p>
        </w:tc>
        <w:tc>
          <w:tcPr>
            <w:tcW w:w="5854" w:type="dxa"/>
            <w:gridSpan w:val="6"/>
          </w:tcPr>
          <w:p w:rsidR="00BD53E5" w:rsidRPr="0053701A" w:rsidRDefault="00BD53E5" w:rsidP="00853031">
            <w:pPr>
              <w:rPr>
                <w:sz w:val="25"/>
                <w:szCs w:val="25"/>
              </w:rPr>
            </w:pPr>
          </w:p>
        </w:tc>
      </w:tr>
      <w:tr w:rsidR="00BD53E5" w:rsidRPr="0053701A" w:rsidTr="00853031">
        <w:trPr>
          <w:trHeight w:val="284"/>
          <w:jc w:val="center"/>
        </w:trPr>
        <w:tc>
          <w:tcPr>
            <w:tcW w:w="10613" w:type="dxa"/>
            <w:gridSpan w:val="22"/>
          </w:tcPr>
          <w:p w:rsidR="00BD53E5" w:rsidRPr="0053701A" w:rsidRDefault="00BD53E5" w:rsidP="00853031">
            <w:pPr>
              <w:rPr>
                <w:sz w:val="25"/>
                <w:szCs w:val="25"/>
              </w:rPr>
            </w:pPr>
            <w:r w:rsidRPr="0053701A">
              <w:rPr>
                <w:sz w:val="25"/>
                <w:szCs w:val="25"/>
              </w:rPr>
              <w:t xml:space="preserve">На основании обсуждения, с учетом конкретных обстоятельств и имеющихся </w:t>
            </w:r>
          </w:p>
        </w:tc>
      </w:tr>
      <w:tr w:rsidR="00BD53E5" w:rsidRPr="0053701A" w:rsidTr="00853031">
        <w:trPr>
          <w:trHeight w:val="284"/>
          <w:jc w:val="center"/>
        </w:trPr>
        <w:tc>
          <w:tcPr>
            <w:tcW w:w="3707" w:type="dxa"/>
            <w:gridSpan w:val="10"/>
          </w:tcPr>
          <w:p w:rsidR="00BD53E5" w:rsidRPr="0053701A" w:rsidRDefault="00BD53E5" w:rsidP="00853031">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3707" w:type="dxa"/>
            <w:gridSpan w:val="10"/>
            <w:tcBorders>
              <w:bottom w:val="single" w:sz="4" w:space="0" w:color="auto"/>
            </w:tcBorders>
          </w:tcPr>
          <w:p w:rsidR="00BD53E5" w:rsidRPr="0053701A" w:rsidRDefault="00BD53E5" w:rsidP="00853031">
            <w:pPr>
              <w:rPr>
                <w:sz w:val="25"/>
                <w:szCs w:val="25"/>
              </w:rPr>
            </w:pPr>
          </w:p>
        </w:tc>
        <w:tc>
          <w:tcPr>
            <w:tcW w:w="6906" w:type="dxa"/>
            <w:gridSpan w:val="12"/>
            <w:tcBorders>
              <w:bottom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(указываются конкретные правовые нормы,</w:t>
            </w:r>
          </w:p>
          <w:p w:rsidR="00BD53E5" w:rsidRPr="0053701A" w:rsidRDefault="00BD53E5" w:rsidP="00853031">
            <w:pPr>
              <w:rPr>
                <w:sz w:val="25"/>
                <w:szCs w:val="25"/>
              </w:rPr>
            </w:pPr>
          </w:p>
        </w:tc>
      </w:tr>
      <w:tr w:rsidR="00BD53E5" w:rsidRPr="0053701A" w:rsidTr="00853031">
        <w:trPr>
          <w:trHeight w:val="284"/>
          <w:jc w:val="center"/>
        </w:trPr>
        <w:tc>
          <w:tcPr>
            <w:tcW w:w="10613" w:type="dxa"/>
            <w:gridSpan w:val="22"/>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BD53E5" w:rsidRPr="0053701A" w:rsidTr="00853031">
        <w:trPr>
          <w:trHeight w:val="284"/>
          <w:jc w:val="center"/>
        </w:trPr>
        <w:tc>
          <w:tcPr>
            <w:tcW w:w="4126" w:type="dxa"/>
            <w:gridSpan w:val="13"/>
          </w:tcPr>
          <w:p w:rsidR="00BD53E5" w:rsidRPr="0053701A" w:rsidRDefault="00BD53E5" w:rsidP="00853031">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4126" w:type="dxa"/>
            <w:gridSpan w:val="13"/>
          </w:tcPr>
          <w:p w:rsidR="00BD53E5" w:rsidRPr="0053701A" w:rsidRDefault="00BD53E5" w:rsidP="00853031">
            <w:pPr>
              <w:rPr>
                <w:sz w:val="25"/>
                <w:szCs w:val="25"/>
              </w:rPr>
            </w:pPr>
          </w:p>
        </w:tc>
        <w:tc>
          <w:tcPr>
            <w:tcW w:w="6487" w:type="dxa"/>
            <w:gridSpan w:val="9"/>
          </w:tcPr>
          <w:p w:rsidR="00BD53E5" w:rsidRPr="0053701A" w:rsidRDefault="00BD53E5" w:rsidP="00853031">
            <w:pPr>
              <w:jc w:val="center"/>
              <w:rPr>
                <w:sz w:val="25"/>
                <w:szCs w:val="25"/>
                <w:vertAlign w:val="superscript"/>
              </w:rPr>
            </w:pPr>
            <w:r w:rsidRPr="0053701A">
              <w:rPr>
                <w:sz w:val="25"/>
                <w:szCs w:val="25"/>
                <w:vertAlign w:val="superscript"/>
              </w:rPr>
              <w:t>(фамилия, имя, отчество работника)</w:t>
            </w:r>
          </w:p>
        </w:tc>
      </w:tr>
      <w:tr w:rsidR="00BD53E5" w:rsidRPr="0053701A" w:rsidTr="00853031">
        <w:trPr>
          <w:trHeight w:val="284"/>
          <w:jc w:val="center"/>
        </w:trPr>
        <w:tc>
          <w:tcPr>
            <w:tcW w:w="3333" w:type="dxa"/>
            <w:gridSpan w:val="8"/>
          </w:tcPr>
          <w:p w:rsidR="00BD53E5" w:rsidRPr="0053701A" w:rsidRDefault="00BD53E5" w:rsidP="00853031">
            <w:pPr>
              <w:rPr>
                <w:sz w:val="25"/>
                <w:szCs w:val="25"/>
              </w:rPr>
            </w:pPr>
          </w:p>
        </w:tc>
        <w:tc>
          <w:tcPr>
            <w:tcW w:w="7280" w:type="dxa"/>
            <w:gridSpan w:val="14"/>
          </w:tcPr>
          <w:p w:rsidR="00BD53E5" w:rsidRPr="0053701A" w:rsidRDefault="00BD53E5" w:rsidP="00853031">
            <w:pPr>
              <w:rPr>
                <w:sz w:val="25"/>
                <w:szCs w:val="25"/>
              </w:rPr>
            </w:pPr>
            <w:r w:rsidRPr="0053701A">
              <w:rPr>
                <w:sz w:val="25"/>
                <w:szCs w:val="25"/>
              </w:rPr>
              <w:t>обоснованными</w:t>
            </w:r>
          </w:p>
        </w:tc>
      </w:tr>
      <w:tr w:rsidR="00BD53E5" w:rsidRPr="0053701A" w:rsidTr="00853031">
        <w:trPr>
          <w:trHeight w:val="284"/>
          <w:jc w:val="center"/>
        </w:trPr>
        <w:tc>
          <w:tcPr>
            <w:tcW w:w="3333" w:type="dxa"/>
            <w:gridSpan w:val="8"/>
          </w:tcPr>
          <w:p w:rsidR="00BD53E5" w:rsidRPr="0053701A" w:rsidRDefault="00BD53E5" w:rsidP="00853031">
            <w:pPr>
              <w:rPr>
                <w:sz w:val="25"/>
                <w:szCs w:val="25"/>
              </w:rPr>
            </w:pPr>
          </w:p>
        </w:tc>
        <w:tc>
          <w:tcPr>
            <w:tcW w:w="7280" w:type="dxa"/>
            <w:gridSpan w:val="14"/>
          </w:tcPr>
          <w:p w:rsidR="00BD53E5" w:rsidRPr="0053701A" w:rsidRDefault="00BD53E5" w:rsidP="00853031">
            <w:pPr>
              <w:rPr>
                <w:sz w:val="25"/>
                <w:szCs w:val="25"/>
              </w:rPr>
            </w:pPr>
            <w:r w:rsidRPr="0053701A">
              <w:rPr>
                <w:sz w:val="25"/>
                <w:szCs w:val="25"/>
              </w:rPr>
              <w:t>необоснованными</w:t>
            </w:r>
          </w:p>
        </w:tc>
      </w:tr>
      <w:tr w:rsidR="00BD53E5" w:rsidRPr="0053701A" w:rsidTr="00853031">
        <w:trPr>
          <w:trHeight w:val="284"/>
          <w:jc w:val="center"/>
        </w:trPr>
        <w:tc>
          <w:tcPr>
            <w:tcW w:w="3888" w:type="dxa"/>
            <w:gridSpan w:val="12"/>
          </w:tcPr>
          <w:p w:rsidR="00BD53E5" w:rsidRPr="0053701A" w:rsidRDefault="00BD53E5" w:rsidP="00853031">
            <w:pPr>
              <w:rPr>
                <w:sz w:val="25"/>
                <w:szCs w:val="25"/>
              </w:rPr>
            </w:pPr>
            <w:r w:rsidRPr="0053701A">
              <w:rPr>
                <w:sz w:val="25"/>
                <w:szCs w:val="25"/>
              </w:rPr>
              <w:t>РЕЗУЛЬТАТЫ ГОЛОСОВАНИЯ</w:t>
            </w:r>
          </w:p>
        </w:tc>
        <w:tc>
          <w:tcPr>
            <w:tcW w:w="860" w:type="dxa"/>
            <w:gridSpan w:val="3"/>
          </w:tcPr>
          <w:p w:rsidR="00BD53E5" w:rsidRPr="0053701A" w:rsidRDefault="00BD53E5" w:rsidP="00853031">
            <w:pPr>
              <w:rPr>
                <w:sz w:val="25"/>
                <w:szCs w:val="25"/>
              </w:rPr>
            </w:pPr>
            <w:r w:rsidRPr="0053701A">
              <w:rPr>
                <w:sz w:val="25"/>
                <w:szCs w:val="25"/>
              </w:rPr>
              <w:t>«за»</w:t>
            </w:r>
          </w:p>
        </w:tc>
        <w:tc>
          <w:tcPr>
            <w:tcW w:w="540" w:type="dxa"/>
            <w:gridSpan w:val="3"/>
            <w:tcBorders>
              <w:bottom w:val="single" w:sz="4" w:space="0" w:color="auto"/>
            </w:tcBorders>
          </w:tcPr>
          <w:p w:rsidR="00BD53E5" w:rsidRPr="0053701A" w:rsidRDefault="00BD53E5" w:rsidP="00853031">
            <w:pPr>
              <w:rPr>
                <w:sz w:val="25"/>
                <w:szCs w:val="25"/>
              </w:rPr>
            </w:pPr>
          </w:p>
        </w:tc>
        <w:tc>
          <w:tcPr>
            <w:tcW w:w="1450" w:type="dxa"/>
          </w:tcPr>
          <w:p w:rsidR="00BD53E5" w:rsidRPr="0053701A" w:rsidRDefault="00BD53E5" w:rsidP="00853031">
            <w:pPr>
              <w:rPr>
                <w:sz w:val="25"/>
                <w:szCs w:val="25"/>
              </w:rPr>
            </w:pPr>
            <w:r w:rsidRPr="0053701A">
              <w:rPr>
                <w:sz w:val="25"/>
                <w:szCs w:val="25"/>
              </w:rPr>
              <w:t>«против»</w:t>
            </w:r>
          </w:p>
        </w:tc>
        <w:tc>
          <w:tcPr>
            <w:tcW w:w="3875" w:type="dxa"/>
            <w:gridSpan w:val="3"/>
            <w:tcBorders>
              <w:bottom w:val="single" w:sz="4" w:space="0" w:color="auto"/>
            </w:tcBorders>
          </w:tcPr>
          <w:p w:rsidR="00BD53E5" w:rsidRPr="0053701A" w:rsidRDefault="00BD53E5" w:rsidP="00853031">
            <w:pPr>
              <w:rPr>
                <w:sz w:val="25"/>
                <w:szCs w:val="25"/>
              </w:rPr>
            </w:pPr>
          </w:p>
        </w:tc>
      </w:tr>
      <w:tr w:rsidR="00BD53E5" w:rsidRPr="0053701A" w:rsidTr="00853031">
        <w:trPr>
          <w:trHeight w:val="284"/>
          <w:jc w:val="center"/>
        </w:trPr>
        <w:tc>
          <w:tcPr>
            <w:tcW w:w="10613" w:type="dxa"/>
            <w:gridSpan w:val="22"/>
          </w:tcPr>
          <w:p w:rsidR="00BD53E5" w:rsidRPr="0053701A" w:rsidRDefault="00BD53E5" w:rsidP="00853031">
            <w:pPr>
              <w:rPr>
                <w:sz w:val="25"/>
                <w:szCs w:val="25"/>
              </w:rPr>
            </w:pPr>
            <w:r w:rsidRPr="0053701A">
              <w:rPr>
                <w:sz w:val="25"/>
                <w:szCs w:val="25"/>
              </w:rPr>
              <w:t>Решение прилагается</w:t>
            </w:r>
          </w:p>
        </w:tc>
      </w:tr>
      <w:tr w:rsidR="00BD53E5" w:rsidRPr="0053701A" w:rsidTr="00853031">
        <w:trPr>
          <w:trHeight w:val="284"/>
          <w:jc w:val="center"/>
        </w:trPr>
        <w:tc>
          <w:tcPr>
            <w:tcW w:w="2808" w:type="dxa"/>
            <w:gridSpan w:val="5"/>
          </w:tcPr>
          <w:p w:rsidR="00BD53E5" w:rsidRPr="0053701A" w:rsidRDefault="00BD53E5" w:rsidP="00853031">
            <w:pPr>
              <w:rPr>
                <w:sz w:val="25"/>
                <w:szCs w:val="25"/>
              </w:rPr>
            </w:pPr>
            <w:r w:rsidRPr="0053701A">
              <w:rPr>
                <w:sz w:val="25"/>
                <w:szCs w:val="25"/>
              </w:rPr>
              <w:t>ПРЕДСЕДАТЕЛЬ КТС</w:t>
            </w:r>
          </w:p>
        </w:tc>
        <w:tc>
          <w:tcPr>
            <w:tcW w:w="2160" w:type="dxa"/>
            <w:gridSpan w:val="11"/>
            <w:tcBorders>
              <w:bottom w:val="single" w:sz="4" w:space="0" w:color="auto"/>
            </w:tcBorders>
          </w:tcPr>
          <w:p w:rsidR="00BD53E5" w:rsidRPr="0053701A" w:rsidRDefault="00BD53E5" w:rsidP="00853031">
            <w:pPr>
              <w:rPr>
                <w:sz w:val="25"/>
                <w:szCs w:val="25"/>
              </w:rPr>
            </w:pPr>
          </w:p>
        </w:tc>
        <w:tc>
          <w:tcPr>
            <w:tcW w:w="5645" w:type="dxa"/>
            <w:gridSpan w:val="6"/>
          </w:tcPr>
          <w:p w:rsidR="00BD53E5" w:rsidRPr="0053701A" w:rsidRDefault="00BD53E5" w:rsidP="00853031">
            <w:pPr>
              <w:jc w:val="center"/>
              <w:rPr>
                <w:sz w:val="25"/>
                <w:szCs w:val="25"/>
                <w:vertAlign w:val="superscript"/>
              </w:rPr>
            </w:pPr>
            <w:r w:rsidRPr="0053701A">
              <w:rPr>
                <w:sz w:val="25"/>
                <w:szCs w:val="25"/>
                <w:vertAlign w:val="superscript"/>
              </w:rPr>
              <w:t>(подпись)</w:t>
            </w:r>
          </w:p>
        </w:tc>
      </w:tr>
      <w:tr w:rsidR="00BD53E5" w:rsidRPr="0053701A" w:rsidTr="00853031">
        <w:trPr>
          <w:trHeight w:val="284"/>
          <w:jc w:val="center"/>
        </w:trPr>
        <w:tc>
          <w:tcPr>
            <w:tcW w:w="2808" w:type="dxa"/>
            <w:gridSpan w:val="5"/>
          </w:tcPr>
          <w:p w:rsidR="00BD53E5" w:rsidRPr="0053701A" w:rsidRDefault="00BD53E5" w:rsidP="00853031">
            <w:pPr>
              <w:rPr>
                <w:sz w:val="25"/>
                <w:szCs w:val="25"/>
              </w:rPr>
            </w:pPr>
          </w:p>
        </w:tc>
        <w:tc>
          <w:tcPr>
            <w:tcW w:w="2160" w:type="dxa"/>
            <w:gridSpan w:val="11"/>
          </w:tcPr>
          <w:p w:rsidR="00BD53E5" w:rsidRPr="0053701A" w:rsidRDefault="00BD53E5" w:rsidP="00853031">
            <w:pPr>
              <w:rPr>
                <w:sz w:val="25"/>
                <w:szCs w:val="25"/>
              </w:rPr>
            </w:pPr>
            <w:r w:rsidRPr="0053701A">
              <w:rPr>
                <w:sz w:val="25"/>
                <w:szCs w:val="25"/>
              </w:rPr>
              <w:t>МЕСТО ПЕЧАТИ</w:t>
            </w:r>
          </w:p>
        </w:tc>
        <w:tc>
          <w:tcPr>
            <w:tcW w:w="5645" w:type="dxa"/>
            <w:gridSpan w:val="6"/>
          </w:tcPr>
          <w:p w:rsidR="00BD53E5" w:rsidRPr="0053701A" w:rsidRDefault="00BD53E5" w:rsidP="00853031">
            <w:pPr>
              <w:rPr>
                <w:sz w:val="25"/>
                <w:szCs w:val="25"/>
              </w:rPr>
            </w:pPr>
          </w:p>
        </w:tc>
      </w:tr>
    </w:tbl>
    <w:p w:rsidR="00BD53E5" w:rsidRDefault="00BD53E5" w:rsidP="00BD53E5"/>
    <w:p w:rsidR="00BD53E5" w:rsidRDefault="00BD53E5" w:rsidP="00BD53E5"/>
    <w:p w:rsidR="00BD53E5" w:rsidRPr="00FF57BD" w:rsidRDefault="00BD53E5" w:rsidP="00BD53E5">
      <w:pPr>
        <w:pStyle w:val="aff1"/>
        <w:ind w:left="390"/>
        <w:jc w:val="right"/>
        <w:rPr>
          <w:i/>
          <w:sz w:val="25"/>
          <w:szCs w:val="25"/>
        </w:rPr>
      </w:pPr>
      <w:r w:rsidRPr="00FF57BD">
        <w:rPr>
          <w:i/>
          <w:sz w:val="25"/>
          <w:szCs w:val="25"/>
        </w:rPr>
        <w:t>Приложение 3</w:t>
      </w:r>
    </w:p>
    <w:p w:rsidR="00BD53E5" w:rsidRPr="00FF57BD" w:rsidRDefault="00BD53E5" w:rsidP="00402FD8">
      <w:pPr>
        <w:pStyle w:val="aff1"/>
        <w:numPr>
          <w:ilvl w:val="0"/>
          <w:numId w:val="60"/>
        </w:numPr>
        <w:tabs>
          <w:tab w:val="clear" w:pos="5069"/>
          <w:tab w:val="num" w:pos="390"/>
        </w:tabs>
        <w:ind w:left="390"/>
        <w:contextualSpacing/>
        <w:jc w:val="center"/>
        <w:rPr>
          <w:sz w:val="25"/>
          <w:szCs w:val="25"/>
        </w:rPr>
      </w:pPr>
      <w:r w:rsidRPr="00FF57BD">
        <w:rPr>
          <w:sz w:val="25"/>
          <w:szCs w:val="25"/>
        </w:rPr>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BD53E5" w:rsidRPr="0053701A" w:rsidTr="00853031">
        <w:tc>
          <w:tcPr>
            <w:tcW w:w="10020" w:type="dxa"/>
            <w:gridSpan w:val="11"/>
            <w:tcBorders>
              <w:bottom w:val="single" w:sz="4" w:space="0" w:color="auto"/>
            </w:tcBorders>
          </w:tcPr>
          <w:p w:rsidR="00BD53E5" w:rsidRPr="0053701A" w:rsidRDefault="00BD53E5" w:rsidP="00853031">
            <w:pPr>
              <w:jc w:val="center"/>
              <w:rPr>
                <w:i/>
                <w:u w:val="single"/>
              </w:rPr>
            </w:pPr>
            <w:r w:rsidRPr="0053701A">
              <w:rPr>
                <w:bCs/>
                <w:i/>
                <w:sz w:val="22"/>
                <w:szCs w:val="22"/>
                <w:u w:val="single"/>
              </w:rPr>
              <w:t xml:space="preserve">   </w:t>
            </w:r>
          </w:p>
        </w:tc>
      </w:tr>
      <w:tr w:rsidR="00BD53E5" w:rsidRPr="0053701A" w:rsidTr="00853031">
        <w:tc>
          <w:tcPr>
            <w:tcW w:w="10020" w:type="dxa"/>
            <w:gridSpan w:val="11"/>
            <w:tcBorders>
              <w:top w:val="single" w:sz="4" w:space="0" w:color="auto"/>
            </w:tcBorders>
          </w:tcPr>
          <w:p w:rsidR="00BD53E5" w:rsidRPr="0053701A" w:rsidRDefault="00BD53E5" w:rsidP="00853031">
            <w:pPr>
              <w:jc w:val="center"/>
              <w:rPr>
                <w:vertAlign w:val="superscript"/>
              </w:rPr>
            </w:pPr>
            <w:r w:rsidRPr="0053701A">
              <w:rPr>
                <w:sz w:val="22"/>
                <w:szCs w:val="22"/>
                <w:vertAlign w:val="superscript"/>
              </w:rPr>
              <w:t>(наименование организации /подразделения)</w:t>
            </w:r>
          </w:p>
        </w:tc>
      </w:tr>
      <w:tr w:rsidR="00BD53E5" w:rsidRPr="0053701A" w:rsidTr="00853031">
        <w:tc>
          <w:tcPr>
            <w:tcW w:w="5452" w:type="dxa"/>
            <w:gridSpan w:val="9"/>
          </w:tcPr>
          <w:p w:rsidR="00BD53E5" w:rsidRPr="0053701A" w:rsidRDefault="00BD53E5" w:rsidP="00853031">
            <w:pPr>
              <w:rPr>
                <w:sz w:val="25"/>
                <w:szCs w:val="25"/>
              </w:rPr>
            </w:pPr>
            <w:r>
              <w:rPr>
                <w:sz w:val="25"/>
                <w:szCs w:val="25"/>
              </w:rPr>
              <w:t xml:space="preserve">«____»__________________20____ </w:t>
            </w:r>
            <w:r w:rsidRPr="0053701A">
              <w:rPr>
                <w:sz w:val="25"/>
                <w:szCs w:val="25"/>
              </w:rPr>
              <w:t>г.</w:t>
            </w:r>
          </w:p>
        </w:tc>
        <w:tc>
          <w:tcPr>
            <w:tcW w:w="4568" w:type="dxa"/>
            <w:gridSpan w:val="2"/>
          </w:tcPr>
          <w:p w:rsidR="00BD53E5" w:rsidRPr="0053701A" w:rsidRDefault="00BD53E5" w:rsidP="00853031">
            <w:pPr>
              <w:rPr>
                <w:sz w:val="25"/>
                <w:szCs w:val="25"/>
              </w:rPr>
            </w:pPr>
          </w:p>
        </w:tc>
      </w:tr>
      <w:tr w:rsidR="00BD53E5" w:rsidRPr="0053701A" w:rsidTr="00853031">
        <w:tc>
          <w:tcPr>
            <w:tcW w:w="2808" w:type="dxa"/>
            <w:gridSpan w:val="4"/>
          </w:tcPr>
          <w:p w:rsidR="00BD53E5" w:rsidRPr="0053701A" w:rsidRDefault="00BD53E5" w:rsidP="00853031">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BD53E5" w:rsidRPr="0053701A" w:rsidRDefault="00BD53E5" w:rsidP="00853031"/>
        </w:tc>
      </w:tr>
      <w:tr w:rsidR="00BD53E5" w:rsidRPr="0053701A" w:rsidTr="00853031">
        <w:tc>
          <w:tcPr>
            <w:tcW w:w="2808" w:type="dxa"/>
            <w:gridSpan w:val="4"/>
          </w:tcPr>
          <w:p w:rsidR="00BD53E5" w:rsidRPr="0053701A" w:rsidRDefault="00BD53E5" w:rsidP="00853031">
            <w:pPr>
              <w:rPr>
                <w:sz w:val="25"/>
                <w:szCs w:val="25"/>
              </w:rPr>
            </w:pPr>
          </w:p>
        </w:tc>
        <w:tc>
          <w:tcPr>
            <w:tcW w:w="7212" w:type="dxa"/>
            <w:gridSpan w:val="7"/>
          </w:tcPr>
          <w:p w:rsidR="00BD53E5" w:rsidRPr="0053701A" w:rsidRDefault="00BD53E5" w:rsidP="00853031">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BD53E5" w:rsidRPr="0053701A" w:rsidTr="00853031">
        <w:tc>
          <w:tcPr>
            <w:tcW w:w="10020" w:type="dxa"/>
            <w:gridSpan w:val="11"/>
          </w:tcPr>
          <w:p w:rsidR="00BD53E5" w:rsidRPr="0053701A" w:rsidRDefault="00BD53E5" w:rsidP="00853031">
            <w:pPr>
              <w:rPr>
                <w:sz w:val="25"/>
                <w:szCs w:val="25"/>
              </w:rPr>
            </w:pPr>
            <w:r>
              <w:rPr>
                <w:sz w:val="25"/>
                <w:szCs w:val="25"/>
              </w:rPr>
              <w:t xml:space="preserve">от «___»_______________20_____ </w:t>
            </w:r>
            <w:r w:rsidRPr="0053701A">
              <w:rPr>
                <w:sz w:val="25"/>
                <w:szCs w:val="25"/>
              </w:rPr>
              <w:t>г.</w:t>
            </w:r>
          </w:p>
        </w:tc>
      </w:tr>
      <w:tr w:rsidR="00BD53E5" w:rsidRPr="0053701A" w:rsidTr="00853031">
        <w:tc>
          <w:tcPr>
            <w:tcW w:w="10020" w:type="dxa"/>
            <w:gridSpan w:val="11"/>
          </w:tcPr>
          <w:p w:rsidR="00BD53E5" w:rsidRPr="0053701A" w:rsidRDefault="00BD53E5" w:rsidP="00853031">
            <w:pPr>
              <w:rPr>
                <w:sz w:val="25"/>
                <w:szCs w:val="25"/>
              </w:rPr>
            </w:pPr>
            <w:r w:rsidRPr="0053701A">
              <w:rPr>
                <w:sz w:val="25"/>
                <w:szCs w:val="25"/>
              </w:rPr>
              <w:t>(дата подачи заявления)</w:t>
            </w:r>
          </w:p>
        </w:tc>
      </w:tr>
      <w:tr w:rsidR="00BD53E5" w:rsidRPr="0053701A" w:rsidTr="00853031">
        <w:tc>
          <w:tcPr>
            <w:tcW w:w="355" w:type="dxa"/>
          </w:tcPr>
          <w:p w:rsidR="00BD53E5" w:rsidRPr="0053701A" w:rsidRDefault="00BD53E5" w:rsidP="00853031">
            <w:pPr>
              <w:rPr>
                <w:sz w:val="25"/>
                <w:szCs w:val="25"/>
              </w:rPr>
            </w:pPr>
            <w:r w:rsidRPr="0053701A">
              <w:rPr>
                <w:sz w:val="25"/>
                <w:szCs w:val="25"/>
              </w:rPr>
              <w:t>о</w:t>
            </w:r>
          </w:p>
        </w:tc>
        <w:tc>
          <w:tcPr>
            <w:tcW w:w="9665" w:type="dxa"/>
            <w:gridSpan w:val="10"/>
            <w:tcBorders>
              <w:bottom w:val="single" w:sz="4" w:space="0" w:color="auto"/>
            </w:tcBorders>
          </w:tcPr>
          <w:p w:rsidR="00BD53E5" w:rsidRPr="0053701A" w:rsidRDefault="00BD53E5" w:rsidP="00853031">
            <w:pPr>
              <w:rPr>
                <w:sz w:val="25"/>
                <w:szCs w:val="25"/>
              </w:rPr>
            </w:pPr>
          </w:p>
        </w:tc>
      </w:tr>
      <w:tr w:rsidR="00BD53E5" w:rsidRPr="0053701A" w:rsidTr="00853031">
        <w:tc>
          <w:tcPr>
            <w:tcW w:w="10020" w:type="dxa"/>
            <w:gridSpan w:val="11"/>
          </w:tcPr>
          <w:p w:rsidR="00BD53E5" w:rsidRPr="0053701A" w:rsidRDefault="00BD53E5" w:rsidP="00853031">
            <w:pPr>
              <w:jc w:val="center"/>
              <w:rPr>
                <w:vertAlign w:val="superscript"/>
              </w:rPr>
            </w:pPr>
            <w:r w:rsidRPr="0053701A">
              <w:rPr>
                <w:sz w:val="22"/>
                <w:szCs w:val="22"/>
                <w:vertAlign w:val="superscript"/>
              </w:rPr>
              <w:t>(краткое содержание требования работника)</w:t>
            </w:r>
          </w:p>
        </w:tc>
      </w:tr>
      <w:tr w:rsidR="00BD53E5" w:rsidRPr="0053701A" w:rsidTr="00853031">
        <w:tc>
          <w:tcPr>
            <w:tcW w:w="10020" w:type="dxa"/>
            <w:gridSpan w:val="11"/>
          </w:tcPr>
          <w:p w:rsidR="00BD53E5" w:rsidRPr="0053701A" w:rsidRDefault="00BD53E5" w:rsidP="00853031">
            <w:pPr>
              <w:rPr>
                <w:sz w:val="25"/>
                <w:szCs w:val="25"/>
              </w:rPr>
            </w:pPr>
            <w:r w:rsidRPr="0053701A">
              <w:rPr>
                <w:sz w:val="25"/>
                <w:szCs w:val="25"/>
              </w:rPr>
              <w:t>ПРИСУТСВОВАЛИ:</w:t>
            </w:r>
          </w:p>
        </w:tc>
      </w:tr>
      <w:tr w:rsidR="00BD53E5" w:rsidRPr="0053701A" w:rsidTr="00853031">
        <w:tc>
          <w:tcPr>
            <w:tcW w:w="2545" w:type="dxa"/>
            <w:gridSpan w:val="3"/>
          </w:tcPr>
          <w:p w:rsidR="00BD53E5" w:rsidRPr="0053701A" w:rsidRDefault="00BD53E5" w:rsidP="00853031">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BD53E5" w:rsidRPr="0053701A" w:rsidRDefault="00BD53E5" w:rsidP="00853031">
            <w:pPr>
              <w:rPr>
                <w:sz w:val="25"/>
                <w:szCs w:val="25"/>
              </w:rPr>
            </w:pPr>
          </w:p>
        </w:tc>
      </w:tr>
      <w:tr w:rsidR="00BD53E5" w:rsidRPr="0053701A" w:rsidTr="00853031">
        <w:tc>
          <w:tcPr>
            <w:tcW w:w="2545" w:type="dxa"/>
            <w:gridSpan w:val="3"/>
          </w:tcPr>
          <w:p w:rsidR="00BD53E5" w:rsidRPr="0053701A" w:rsidRDefault="00BD53E5" w:rsidP="00853031">
            <w:pPr>
              <w:rPr>
                <w:sz w:val="25"/>
                <w:szCs w:val="25"/>
              </w:rPr>
            </w:pPr>
          </w:p>
        </w:tc>
        <w:tc>
          <w:tcPr>
            <w:tcW w:w="7475" w:type="dxa"/>
            <w:gridSpan w:val="8"/>
          </w:tcPr>
          <w:p w:rsidR="00BD53E5" w:rsidRPr="0053701A" w:rsidRDefault="00BD53E5" w:rsidP="00853031">
            <w:pPr>
              <w:jc w:val="center"/>
              <w:rPr>
                <w:vertAlign w:val="superscript"/>
              </w:rPr>
            </w:pPr>
            <w:r w:rsidRPr="0053701A">
              <w:rPr>
                <w:sz w:val="22"/>
                <w:szCs w:val="22"/>
                <w:vertAlign w:val="superscript"/>
              </w:rPr>
              <w:t>(фамилия имя, отчество)</w:t>
            </w:r>
          </w:p>
        </w:tc>
      </w:tr>
      <w:tr w:rsidR="00BD53E5" w:rsidRPr="0053701A" w:rsidTr="00853031">
        <w:tc>
          <w:tcPr>
            <w:tcW w:w="1642" w:type="dxa"/>
            <w:gridSpan w:val="2"/>
          </w:tcPr>
          <w:p w:rsidR="00BD53E5" w:rsidRPr="0053701A" w:rsidRDefault="00BD53E5" w:rsidP="00853031">
            <w:pPr>
              <w:rPr>
                <w:sz w:val="25"/>
                <w:szCs w:val="25"/>
              </w:rPr>
            </w:pPr>
            <w:r w:rsidRPr="0053701A">
              <w:rPr>
                <w:sz w:val="25"/>
                <w:szCs w:val="25"/>
              </w:rPr>
              <w:t>Члены КТС</w:t>
            </w:r>
          </w:p>
        </w:tc>
        <w:tc>
          <w:tcPr>
            <w:tcW w:w="8378" w:type="dxa"/>
            <w:gridSpan w:val="9"/>
            <w:tcBorders>
              <w:bottom w:val="single" w:sz="4" w:space="0" w:color="auto"/>
            </w:tcBorders>
          </w:tcPr>
          <w:p w:rsidR="00BD53E5" w:rsidRPr="0053701A" w:rsidRDefault="00BD53E5" w:rsidP="00853031">
            <w:pPr>
              <w:rPr>
                <w:sz w:val="25"/>
                <w:szCs w:val="25"/>
              </w:rPr>
            </w:pPr>
          </w:p>
        </w:tc>
      </w:tr>
      <w:tr w:rsidR="00BD53E5" w:rsidRPr="0053701A" w:rsidTr="00853031">
        <w:tc>
          <w:tcPr>
            <w:tcW w:w="1642" w:type="dxa"/>
            <w:gridSpan w:val="2"/>
          </w:tcPr>
          <w:p w:rsidR="00BD53E5" w:rsidRPr="0053701A" w:rsidRDefault="00BD53E5" w:rsidP="00853031">
            <w:pPr>
              <w:rPr>
                <w:sz w:val="25"/>
                <w:szCs w:val="25"/>
              </w:rPr>
            </w:pPr>
          </w:p>
        </w:tc>
        <w:tc>
          <w:tcPr>
            <w:tcW w:w="8378" w:type="dxa"/>
            <w:gridSpan w:val="9"/>
          </w:tcPr>
          <w:p w:rsidR="00BD53E5" w:rsidRPr="0053701A" w:rsidRDefault="00BD53E5" w:rsidP="00853031">
            <w:pPr>
              <w:jc w:val="center"/>
              <w:rPr>
                <w:vertAlign w:val="superscript"/>
              </w:rPr>
            </w:pPr>
            <w:r w:rsidRPr="0053701A">
              <w:rPr>
                <w:sz w:val="22"/>
                <w:szCs w:val="22"/>
                <w:vertAlign w:val="superscript"/>
              </w:rPr>
              <w:t>(фамилии, имена, отчества)</w:t>
            </w:r>
          </w:p>
        </w:tc>
      </w:tr>
      <w:tr w:rsidR="00BD53E5" w:rsidRPr="0053701A" w:rsidTr="00853031">
        <w:tc>
          <w:tcPr>
            <w:tcW w:w="10020" w:type="dxa"/>
            <w:gridSpan w:val="11"/>
          </w:tcPr>
          <w:p w:rsidR="00BD53E5" w:rsidRPr="0053701A" w:rsidRDefault="00BD53E5" w:rsidP="00853031">
            <w:pPr>
              <w:rPr>
                <w:sz w:val="25"/>
                <w:szCs w:val="25"/>
              </w:rPr>
            </w:pPr>
          </w:p>
        </w:tc>
      </w:tr>
      <w:tr w:rsidR="00BD53E5" w:rsidRPr="0053701A" w:rsidTr="00853031">
        <w:tc>
          <w:tcPr>
            <w:tcW w:w="3888" w:type="dxa"/>
            <w:gridSpan w:val="6"/>
          </w:tcPr>
          <w:p w:rsidR="00BD53E5" w:rsidRPr="0053701A" w:rsidRDefault="00BD53E5" w:rsidP="00853031">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BD53E5" w:rsidRPr="0053701A" w:rsidRDefault="00BD53E5" w:rsidP="00853031">
            <w:pPr>
              <w:rPr>
                <w:sz w:val="25"/>
                <w:szCs w:val="25"/>
              </w:rPr>
            </w:pPr>
          </w:p>
        </w:tc>
      </w:tr>
      <w:tr w:rsidR="00BD53E5" w:rsidRPr="0053701A" w:rsidTr="00853031">
        <w:tc>
          <w:tcPr>
            <w:tcW w:w="3888" w:type="dxa"/>
            <w:gridSpan w:val="6"/>
            <w:tcBorders>
              <w:bottom w:val="single" w:sz="4" w:space="0" w:color="auto"/>
            </w:tcBorders>
          </w:tcPr>
          <w:p w:rsidR="00BD53E5" w:rsidRPr="0053701A" w:rsidRDefault="00BD53E5" w:rsidP="00853031">
            <w:pPr>
              <w:rPr>
                <w:sz w:val="25"/>
                <w:szCs w:val="25"/>
              </w:rPr>
            </w:pPr>
          </w:p>
        </w:tc>
        <w:tc>
          <w:tcPr>
            <w:tcW w:w="6132" w:type="dxa"/>
            <w:gridSpan w:val="5"/>
            <w:tcBorders>
              <w:bottom w:val="single" w:sz="4" w:space="0" w:color="auto"/>
            </w:tcBorders>
          </w:tcPr>
          <w:p w:rsidR="00BD53E5" w:rsidRPr="0053701A" w:rsidRDefault="00BD53E5" w:rsidP="00853031">
            <w:pPr>
              <w:jc w:val="center"/>
              <w:rPr>
                <w:vertAlign w:val="superscript"/>
              </w:rPr>
            </w:pPr>
            <w:r w:rsidRPr="0053701A">
              <w:rPr>
                <w:sz w:val="22"/>
                <w:szCs w:val="22"/>
                <w:vertAlign w:val="superscript"/>
              </w:rPr>
              <w:t>(фамилии, имена, отчества)</w:t>
            </w:r>
          </w:p>
        </w:tc>
      </w:tr>
      <w:tr w:rsidR="00BD53E5" w:rsidRPr="0053701A" w:rsidTr="00853031">
        <w:tc>
          <w:tcPr>
            <w:tcW w:w="3888" w:type="dxa"/>
            <w:gridSpan w:val="6"/>
            <w:tcBorders>
              <w:top w:val="single" w:sz="4" w:space="0" w:color="auto"/>
            </w:tcBorders>
          </w:tcPr>
          <w:p w:rsidR="00BD53E5" w:rsidRPr="0053701A" w:rsidRDefault="00BD53E5" w:rsidP="00853031">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BD53E5" w:rsidRPr="0053701A" w:rsidRDefault="00BD53E5" w:rsidP="00853031">
            <w:pPr>
              <w:rPr>
                <w:sz w:val="25"/>
                <w:szCs w:val="25"/>
              </w:rPr>
            </w:pPr>
          </w:p>
        </w:tc>
      </w:tr>
      <w:tr w:rsidR="00BD53E5" w:rsidRPr="0053701A" w:rsidTr="00853031">
        <w:tc>
          <w:tcPr>
            <w:tcW w:w="10020" w:type="dxa"/>
            <w:gridSpan w:val="11"/>
            <w:tcBorders>
              <w:bottom w:val="single" w:sz="4" w:space="0" w:color="auto"/>
            </w:tcBorders>
          </w:tcPr>
          <w:p w:rsidR="00BD53E5" w:rsidRPr="0053701A" w:rsidRDefault="00BD53E5" w:rsidP="00853031">
            <w:pPr>
              <w:jc w:val="right"/>
              <w:rPr>
                <w:vertAlign w:val="superscript"/>
              </w:rPr>
            </w:pPr>
            <w:r w:rsidRPr="0053701A">
              <w:rPr>
                <w:sz w:val="22"/>
                <w:szCs w:val="22"/>
                <w:vertAlign w:val="superscript"/>
              </w:rPr>
              <w:t xml:space="preserve">(указываются конкретные правовые нормы, </w:t>
            </w:r>
          </w:p>
          <w:p w:rsidR="00BD53E5" w:rsidRPr="0053701A" w:rsidRDefault="00BD53E5" w:rsidP="00853031"/>
        </w:tc>
      </w:tr>
      <w:tr w:rsidR="00BD53E5" w:rsidRPr="0053701A" w:rsidTr="00853031">
        <w:tc>
          <w:tcPr>
            <w:tcW w:w="10020" w:type="dxa"/>
            <w:gridSpan w:val="11"/>
            <w:tcBorders>
              <w:bottom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BD53E5" w:rsidRPr="0053701A" w:rsidTr="00853031">
        <w:tc>
          <w:tcPr>
            <w:tcW w:w="10020" w:type="dxa"/>
            <w:gridSpan w:val="11"/>
            <w:tcBorders>
              <w:top w:val="single" w:sz="4" w:space="0" w:color="auto"/>
              <w:bottom w:val="single" w:sz="4" w:space="0" w:color="auto"/>
            </w:tcBorders>
          </w:tcPr>
          <w:p w:rsidR="00BD53E5" w:rsidRPr="0053701A" w:rsidRDefault="00BD53E5" w:rsidP="00853031">
            <w:pPr>
              <w:rPr>
                <w:sz w:val="25"/>
                <w:szCs w:val="25"/>
              </w:rPr>
            </w:pPr>
          </w:p>
        </w:tc>
      </w:tr>
      <w:tr w:rsidR="00BD53E5" w:rsidRPr="0053701A" w:rsidTr="00853031">
        <w:tc>
          <w:tcPr>
            <w:tcW w:w="10020" w:type="dxa"/>
            <w:gridSpan w:val="11"/>
            <w:tcBorders>
              <w:top w:val="single" w:sz="4" w:space="0" w:color="auto"/>
            </w:tcBorders>
          </w:tcPr>
          <w:p w:rsidR="00BD53E5" w:rsidRPr="0053701A" w:rsidRDefault="00BD53E5" w:rsidP="00853031">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BD53E5" w:rsidRPr="0053701A" w:rsidTr="00853031">
        <w:tc>
          <w:tcPr>
            <w:tcW w:w="10020" w:type="dxa"/>
            <w:gridSpan w:val="11"/>
          </w:tcPr>
          <w:p w:rsidR="00BD53E5" w:rsidRPr="0053701A" w:rsidRDefault="00BD53E5" w:rsidP="00853031">
            <w:pPr>
              <w:rPr>
                <w:sz w:val="25"/>
                <w:szCs w:val="25"/>
              </w:rPr>
            </w:pPr>
          </w:p>
        </w:tc>
      </w:tr>
      <w:tr w:rsidR="00BD53E5" w:rsidRPr="0053701A" w:rsidTr="00853031">
        <w:trPr>
          <w:trHeight w:val="284"/>
        </w:trPr>
        <w:tc>
          <w:tcPr>
            <w:tcW w:w="3888" w:type="dxa"/>
            <w:gridSpan w:val="6"/>
          </w:tcPr>
          <w:p w:rsidR="00BD53E5" w:rsidRPr="0053701A" w:rsidRDefault="00BD53E5" w:rsidP="00853031">
            <w:pPr>
              <w:rPr>
                <w:sz w:val="25"/>
                <w:szCs w:val="25"/>
              </w:rPr>
            </w:pPr>
            <w:r w:rsidRPr="0053701A">
              <w:rPr>
                <w:sz w:val="25"/>
                <w:szCs w:val="25"/>
              </w:rPr>
              <w:t>РЕЗУЛЬТАТЫ ГОЛОСОВАНИЯ</w:t>
            </w:r>
          </w:p>
        </w:tc>
        <w:tc>
          <w:tcPr>
            <w:tcW w:w="860" w:type="dxa"/>
          </w:tcPr>
          <w:p w:rsidR="00BD53E5" w:rsidRPr="0053701A" w:rsidRDefault="00BD53E5" w:rsidP="00853031">
            <w:pPr>
              <w:rPr>
                <w:sz w:val="25"/>
                <w:szCs w:val="25"/>
              </w:rPr>
            </w:pPr>
            <w:r w:rsidRPr="0053701A">
              <w:rPr>
                <w:sz w:val="25"/>
                <w:szCs w:val="25"/>
              </w:rPr>
              <w:t>«за»</w:t>
            </w:r>
          </w:p>
        </w:tc>
        <w:tc>
          <w:tcPr>
            <w:tcW w:w="540" w:type="dxa"/>
            <w:tcBorders>
              <w:bottom w:val="single" w:sz="4" w:space="0" w:color="auto"/>
            </w:tcBorders>
          </w:tcPr>
          <w:p w:rsidR="00BD53E5" w:rsidRPr="0053701A" w:rsidRDefault="00BD53E5" w:rsidP="00853031">
            <w:pPr>
              <w:rPr>
                <w:sz w:val="25"/>
                <w:szCs w:val="25"/>
              </w:rPr>
            </w:pPr>
          </w:p>
        </w:tc>
        <w:tc>
          <w:tcPr>
            <w:tcW w:w="1440" w:type="dxa"/>
            <w:gridSpan w:val="2"/>
          </w:tcPr>
          <w:p w:rsidR="00BD53E5" w:rsidRPr="0053701A" w:rsidRDefault="00BD53E5" w:rsidP="00853031">
            <w:pPr>
              <w:rPr>
                <w:sz w:val="25"/>
                <w:szCs w:val="25"/>
              </w:rPr>
            </w:pPr>
            <w:r w:rsidRPr="0053701A">
              <w:rPr>
                <w:sz w:val="25"/>
                <w:szCs w:val="25"/>
              </w:rPr>
              <w:t>«против»</w:t>
            </w:r>
          </w:p>
        </w:tc>
        <w:tc>
          <w:tcPr>
            <w:tcW w:w="3292" w:type="dxa"/>
            <w:tcBorders>
              <w:bottom w:val="single" w:sz="4" w:space="0" w:color="auto"/>
            </w:tcBorders>
          </w:tcPr>
          <w:p w:rsidR="00BD53E5" w:rsidRPr="0053701A" w:rsidRDefault="00BD53E5" w:rsidP="00853031">
            <w:pPr>
              <w:rPr>
                <w:sz w:val="25"/>
                <w:szCs w:val="25"/>
              </w:rPr>
            </w:pPr>
          </w:p>
        </w:tc>
      </w:tr>
      <w:tr w:rsidR="00BD53E5" w:rsidRPr="0053701A" w:rsidTr="00853031">
        <w:trPr>
          <w:trHeight w:val="284"/>
        </w:trPr>
        <w:tc>
          <w:tcPr>
            <w:tcW w:w="2988" w:type="dxa"/>
            <w:gridSpan w:val="5"/>
          </w:tcPr>
          <w:p w:rsidR="00BD53E5" w:rsidRDefault="00BD53E5" w:rsidP="00853031">
            <w:pPr>
              <w:rPr>
                <w:sz w:val="25"/>
                <w:szCs w:val="25"/>
              </w:rPr>
            </w:pPr>
          </w:p>
          <w:p w:rsidR="00BD53E5" w:rsidRPr="0053701A" w:rsidRDefault="00BD53E5" w:rsidP="00853031">
            <w:pPr>
              <w:rPr>
                <w:sz w:val="25"/>
                <w:szCs w:val="25"/>
              </w:rPr>
            </w:pPr>
            <w:r w:rsidRPr="0053701A">
              <w:rPr>
                <w:sz w:val="25"/>
                <w:szCs w:val="25"/>
              </w:rPr>
              <w:t>ПРЕДСЕДАТЕЛЬ КТС</w:t>
            </w:r>
          </w:p>
        </w:tc>
        <w:tc>
          <w:tcPr>
            <w:tcW w:w="2464" w:type="dxa"/>
            <w:gridSpan w:val="4"/>
            <w:tcBorders>
              <w:bottom w:val="single" w:sz="4" w:space="0" w:color="auto"/>
            </w:tcBorders>
          </w:tcPr>
          <w:p w:rsidR="00BD53E5" w:rsidRPr="0053701A" w:rsidRDefault="00BD53E5" w:rsidP="00853031">
            <w:pPr>
              <w:rPr>
                <w:sz w:val="25"/>
                <w:szCs w:val="25"/>
              </w:rPr>
            </w:pPr>
          </w:p>
        </w:tc>
        <w:tc>
          <w:tcPr>
            <w:tcW w:w="4568" w:type="dxa"/>
            <w:gridSpan w:val="2"/>
          </w:tcPr>
          <w:p w:rsidR="00BD53E5" w:rsidRPr="0053701A" w:rsidRDefault="00BD53E5" w:rsidP="00853031">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BD53E5" w:rsidRPr="0053701A" w:rsidTr="00853031">
        <w:trPr>
          <w:trHeight w:val="284"/>
        </w:trPr>
        <w:tc>
          <w:tcPr>
            <w:tcW w:w="2988" w:type="dxa"/>
            <w:gridSpan w:val="5"/>
          </w:tcPr>
          <w:p w:rsidR="00BD53E5" w:rsidRPr="0053701A" w:rsidRDefault="00BD53E5" w:rsidP="00853031">
            <w:pPr>
              <w:rPr>
                <w:sz w:val="25"/>
                <w:szCs w:val="25"/>
              </w:rPr>
            </w:pPr>
          </w:p>
        </w:tc>
        <w:tc>
          <w:tcPr>
            <w:tcW w:w="2464" w:type="dxa"/>
            <w:gridSpan w:val="4"/>
          </w:tcPr>
          <w:p w:rsidR="00BD53E5" w:rsidRPr="0053701A" w:rsidRDefault="00BD53E5" w:rsidP="00853031">
            <w:pPr>
              <w:rPr>
                <w:sz w:val="25"/>
                <w:szCs w:val="25"/>
              </w:rPr>
            </w:pPr>
            <w:r w:rsidRPr="0053701A">
              <w:rPr>
                <w:sz w:val="25"/>
                <w:szCs w:val="25"/>
              </w:rPr>
              <w:t>МЕСТО ПЕЧАТИ</w:t>
            </w:r>
          </w:p>
        </w:tc>
        <w:tc>
          <w:tcPr>
            <w:tcW w:w="4568" w:type="dxa"/>
            <w:gridSpan w:val="2"/>
          </w:tcPr>
          <w:p w:rsidR="00BD53E5" w:rsidRPr="0053701A" w:rsidRDefault="00BD53E5" w:rsidP="00853031">
            <w:pPr>
              <w:rPr>
                <w:sz w:val="25"/>
                <w:szCs w:val="25"/>
              </w:rPr>
            </w:pPr>
          </w:p>
        </w:tc>
      </w:tr>
    </w:tbl>
    <w:p w:rsidR="00BD53E5" w:rsidRPr="00FF57BD" w:rsidRDefault="00BD53E5" w:rsidP="00BD53E5">
      <w:pPr>
        <w:pStyle w:val="aff1"/>
        <w:ind w:left="390"/>
        <w:rPr>
          <w:bCs/>
          <w:sz w:val="25"/>
          <w:szCs w:val="25"/>
        </w:rPr>
      </w:pPr>
    </w:p>
    <w:p w:rsidR="00BD53E5" w:rsidRPr="00FF57BD" w:rsidRDefault="00BD53E5" w:rsidP="00BD53E5">
      <w:pPr>
        <w:pStyle w:val="aff1"/>
        <w:ind w:left="390"/>
        <w:jc w:val="right"/>
        <w:rPr>
          <w:i/>
          <w:sz w:val="25"/>
          <w:szCs w:val="25"/>
        </w:rPr>
      </w:pPr>
      <w:r w:rsidRPr="00FF57BD">
        <w:rPr>
          <w:i/>
          <w:sz w:val="25"/>
          <w:szCs w:val="25"/>
        </w:rPr>
        <w:t>Приложение 4</w:t>
      </w:r>
    </w:p>
    <w:p w:rsidR="00BD53E5" w:rsidRPr="00FF57BD" w:rsidRDefault="00BD53E5" w:rsidP="00402FD8">
      <w:pPr>
        <w:pStyle w:val="aff1"/>
        <w:numPr>
          <w:ilvl w:val="0"/>
          <w:numId w:val="60"/>
        </w:numPr>
        <w:tabs>
          <w:tab w:val="clear" w:pos="5069"/>
          <w:tab w:val="num" w:pos="390"/>
        </w:tabs>
        <w:ind w:left="390"/>
        <w:contextualSpacing/>
        <w:jc w:val="center"/>
        <w:rPr>
          <w:sz w:val="25"/>
          <w:szCs w:val="25"/>
        </w:rPr>
      </w:pPr>
      <w:r w:rsidRPr="00FF57BD">
        <w:rPr>
          <w:sz w:val="25"/>
          <w:szCs w:val="25"/>
        </w:rPr>
        <w:t>Удостоверение</w:t>
      </w:r>
    </w:p>
    <w:p w:rsidR="00BD53E5" w:rsidRPr="00FF57BD" w:rsidRDefault="00BD53E5" w:rsidP="00BD53E5">
      <w:pPr>
        <w:pStyle w:val="aff1"/>
        <w:ind w:left="390"/>
        <w:jc w:val="center"/>
        <w:rPr>
          <w:sz w:val="25"/>
          <w:szCs w:val="25"/>
        </w:rPr>
      </w:pPr>
      <w:r w:rsidRPr="00FF57BD">
        <w:rPr>
          <w:sz w:val="25"/>
          <w:szCs w:val="25"/>
        </w:rPr>
        <w:t>НА ПРИНУДИТЕЛЬНОЕ ИСПОЛНЕНИЕ РЕШЕНИЯ КТС</w:t>
      </w:r>
    </w:p>
    <w:p w:rsidR="00BD53E5" w:rsidRPr="00FF57BD" w:rsidRDefault="00BD53E5" w:rsidP="00BD53E5">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tblPr>
      <w:tblGrid>
        <w:gridCol w:w="479"/>
        <w:gridCol w:w="1138"/>
        <w:gridCol w:w="454"/>
        <w:gridCol w:w="3005"/>
        <w:gridCol w:w="4495"/>
      </w:tblGrid>
      <w:tr w:rsidR="00BD53E5" w:rsidRPr="0053701A" w:rsidTr="00853031">
        <w:tc>
          <w:tcPr>
            <w:tcW w:w="10008" w:type="dxa"/>
            <w:gridSpan w:val="5"/>
            <w:tcBorders>
              <w:bottom w:val="single" w:sz="4" w:space="0" w:color="auto"/>
            </w:tcBorders>
          </w:tcPr>
          <w:p w:rsidR="00BD53E5" w:rsidRPr="0053701A" w:rsidRDefault="00BD53E5" w:rsidP="00853031">
            <w:pPr>
              <w:jc w:val="center"/>
            </w:pPr>
            <w:r w:rsidRPr="0053701A">
              <w:rPr>
                <w:bCs/>
                <w:i/>
                <w:sz w:val="22"/>
                <w:szCs w:val="22"/>
                <w:u w:val="single"/>
              </w:rPr>
              <w:t xml:space="preserve">     </w:t>
            </w:r>
          </w:p>
        </w:tc>
      </w:tr>
      <w:tr w:rsidR="00BD53E5" w:rsidRPr="0053701A" w:rsidTr="00853031">
        <w:trPr>
          <w:trHeight w:val="167"/>
        </w:trPr>
        <w:tc>
          <w:tcPr>
            <w:tcW w:w="10008" w:type="dxa"/>
            <w:gridSpan w:val="5"/>
            <w:tcBorders>
              <w:top w:val="single" w:sz="4" w:space="0" w:color="auto"/>
            </w:tcBorders>
          </w:tcPr>
          <w:p w:rsidR="00BD53E5" w:rsidRPr="0053701A" w:rsidRDefault="00BD53E5" w:rsidP="00853031">
            <w:pPr>
              <w:jc w:val="center"/>
              <w:rPr>
                <w:vertAlign w:val="superscript"/>
              </w:rPr>
            </w:pPr>
            <w:r w:rsidRPr="0053701A">
              <w:rPr>
                <w:sz w:val="22"/>
                <w:szCs w:val="22"/>
                <w:vertAlign w:val="superscript"/>
              </w:rPr>
              <w:t>(наименование организации /подразделения/)</w:t>
            </w:r>
          </w:p>
        </w:tc>
      </w:tr>
      <w:tr w:rsidR="00BD53E5" w:rsidRPr="0053701A" w:rsidTr="00853031">
        <w:tc>
          <w:tcPr>
            <w:tcW w:w="5204" w:type="dxa"/>
            <w:gridSpan w:val="4"/>
          </w:tcPr>
          <w:p w:rsidR="00BD53E5" w:rsidRPr="0053701A" w:rsidRDefault="00BD53E5" w:rsidP="00853031">
            <w:pPr>
              <w:rPr>
                <w:sz w:val="25"/>
                <w:szCs w:val="25"/>
              </w:rPr>
            </w:pPr>
            <w:r w:rsidRPr="0053701A">
              <w:rPr>
                <w:sz w:val="25"/>
                <w:szCs w:val="25"/>
              </w:rPr>
              <w:t>от «___»___________________20_</w:t>
            </w:r>
            <w:r>
              <w:rPr>
                <w:sz w:val="25"/>
                <w:szCs w:val="25"/>
              </w:rPr>
              <w:t>__</w:t>
            </w:r>
            <w:r w:rsidRPr="0053701A">
              <w:rPr>
                <w:sz w:val="25"/>
                <w:szCs w:val="25"/>
              </w:rPr>
              <w:t>_г.</w:t>
            </w:r>
          </w:p>
        </w:tc>
        <w:tc>
          <w:tcPr>
            <w:tcW w:w="4804" w:type="dxa"/>
          </w:tcPr>
          <w:p w:rsidR="00BD53E5" w:rsidRPr="0053701A" w:rsidRDefault="00BD53E5" w:rsidP="00853031"/>
        </w:tc>
      </w:tr>
      <w:tr w:rsidR="00BD53E5" w:rsidRPr="0053701A" w:rsidTr="00853031">
        <w:tc>
          <w:tcPr>
            <w:tcW w:w="1617" w:type="dxa"/>
            <w:gridSpan w:val="2"/>
          </w:tcPr>
          <w:p w:rsidR="00BD53E5" w:rsidRPr="0053701A" w:rsidRDefault="00BD53E5" w:rsidP="00853031">
            <w:pPr>
              <w:rPr>
                <w:sz w:val="25"/>
                <w:szCs w:val="25"/>
              </w:rPr>
            </w:pPr>
            <w:r w:rsidRPr="0053701A">
              <w:rPr>
                <w:sz w:val="25"/>
                <w:szCs w:val="25"/>
              </w:rPr>
              <w:t xml:space="preserve">гражданин </w:t>
            </w:r>
          </w:p>
        </w:tc>
        <w:tc>
          <w:tcPr>
            <w:tcW w:w="8391" w:type="dxa"/>
            <w:gridSpan w:val="3"/>
            <w:tcBorders>
              <w:bottom w:val="single" w:sz="4" w:space="0" w:color="auto"/>
            </w:tcBorders>
          </w:tcPr>
          <w:p w:rsidR="00BD53E5" w:rsidRPr="0053701A" w:rsidRDefault="00BD53E5" w:rsidP="00853031">
            <w:pPr>
              <w:rPr>
                <w:sz w:val="25"/>
                <w:szCs w:val="25"/>
              </w:rPr>
            </w:pPr>
          </w:p>
        </w:tc>
      </w:tr>
      <w:tr w:rsidR="00BD53E5" w:rsidRPr="0053701A" w:rsidTr="00853031">
        <w:tc>
          <w:tcPr>
            <w:tcW w:w="10008" w:type="dxa"/>
            <w:gridSpan w:val="5"/>
          </w:tcPr>
          <w:p w:rsidR="00BD53E5" w:rsidRPr="0053701A" w:rsidRDefault="00BD53E5" w:rsidP="00853031">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BD53E5" w:rsidRPr="0053701A" w:rsidTr="00853031">
        <w:tc>
          <w:tcPr>
            <w:tcW w:w="2071" w:type="dxa"/>
            <w:gridSpan w:val="3"/>
          </w:tcPr>
          <w:p w:rsidR="00BD53E5" w:rsidRPr="0053701A" w:rsidRDefault="00BD53E5" w:rsidP="00853031">
            <w:pPr>
              <w:rPr>
                <w:sz w:val="25"/>
                <w:szCs w:val="25"/>
              </w:rPr>
            </w:pPr>
            <w:r w:rsidRPr="0053701A">
              <w:rPr>
                <w:sz w:val="25"/>
                <w:szCs w:val="25"/>
              </w:rPr>
              <w:t>имеет право на</w:t>
            </w:r>
          </w:p>
        </w:tc>
        <w:tc>
          <w:tcPr>
            <w:tcW w:w="7937" w:type="dxa"/>
            <w:gridSpan w:val="2"/>
          </w:tcPr>
          <w:p w:rsidR="00BD53E5" w:rsidRPr="0053701A" w:rsidRDefault="00BD53E5" w:rsidP="00853031">
            <w:pPr>
              <w:rPr>
                <w:sz w:val="25"/>
                <w:szCs w:val="25"/>
              </w:rPr>
            </w:pPr>
          </w:p>
        </w:tc>
      </w:tr>
      <w:tr w:rsidR="00BD53E5" w:rsidRPr="0053701A" w:rsidTr="00853031">
        <w:tc>
          <w:tcPr>
            <w:tcW w:w="10008" w:type="dxa"/>
            <w:gridSpan w:val="5"/>
          </w:tcPr>
          <w:p w:rsidR="00BD53E5" w:rsidRPr="0053701A" w:rsidRDefault="00BD53E5" w:rsidP="00853031">
            <w:pPr>
              <w:jc w:val="center"/>
              <w:rPr>
                <w:vertAlign w:val="superscript"/>
              </w:rPr>
            </w:pPr>
            <w:r w:rsidRPr="0053701A">
              <w:rPr>
                <w:sz w:val="22"/>
                <w:szCs w:val="22"/>
                <w:vertAlign w:val="superscript"/>
              </w:rPr>
              <w:t>(приводится формулировка решения комиссии)</w:t>
            </w:r>
          </w:p>
        </w:tc>
      </w:tr>
      <w:tr w:rsidR="00BD53E5" w:rsidRPr="0053701A" w:rsidTr="00853031">
        <w:tc>
          <w:tcPr>
            <w:tcW w:w="479" w:type="dxa"/>
          </w:tcPr>
          <w:p w:rsidR="00BD53E5" w:rsidRPr="0053701A" w:rsidRDefault="00BD53E5" w:rsidP="00853031">
            <w:pPr>
              <w:rPr>
                <w:sz w:val="25"/>
                <w:szCs w:val="25"/>
              </w:rPr>
            </w:pPr>
            <w:r w:rsidRPr="0053701A">
              <w:rPr>
                <w:sz w:val="25"/>
                <w:szCs w:val="25"/>
              </w:rPr>
              <w:t>от</w:t>
            </w:r>
          </w:p>
        </w:tc>
        <w:tc>
          <w:tcPr>
            <w:tcW w:w="9529" w:type="dxa"/>
            <w:gridSpan w:val="4"/>
            <w:tcBorders>
              <w:bottom w:val="single" w:sz="4" w:space="0" w:color="auto"/>
            </w:tcBorders>
          </w:tcPr>
          <w:p w:rsidR="00BD53E5" w:rsidRPr="0053701A" w:rsidRDefault="00BD53E5" w:rsidP="00853031"/>
        </w:tc>
      </w:tr>
      <w:tr w:rsidR="00BD53E5" w:rsidRPr="0053701A" w:rsidTr="00853031">
        <w:tc>
          <w:tcPr>
            <w:tcW w:w="10008" w:type="dxa"/>
            <w:gridSpan w:val="5"/>
          </w:tcPr>
          <w:p w:rsidR="00BD53E5" w:rsidRPr="0053701A" w:rsidRDefault="00BD53E5" w:rsidP="00853031">
            <w:pPr>
              <w:jc w:val="center"/>
              <w:rPr>
                <w:sz w:val="25"/>
                <w:szCs w:val="25"/>
                <w:vertAlign w:val="superscript"/>
              </w:rPr>
            </w:pPr>
            <w:r w:rsidRPr="0053701A">
              <w:rPr>
                <w:sz w:val="25"/>
                <w:szCs w:val="25"/>
                <w:vertAlign w:val="superscript"/>
              </w:rPr>
              <w:t>(наименование организации-должника, ее адрес)</w:t>
            </w:r>
          </w:p>
        </w:tc>
      </w:tr>
      <w:tr w:rsidR="00BD53E5" w:rsidRPr="0053701A" w:rsidTr="00853031">
        <w:tc>
          <w:tcPr>
            <w:tcW w:w="10008" w:type="dxa"/>
            <w:gridSpan w:val="5"/>
          </w:tcPr>
          <w:p w:rsidR="00BD53E5" w:rsidRPr="0053701A" w:rsidRDefault="00BD53E5" w:rsidP="00853031">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BD53E5" w:rsidRPr="0053701A" w:rsidRDefault="00BD53E5" w:rsidP="00853031">
            <w:pPr>
              <w:rPr>
                <w:sz w:val="25"/>
                <w:szCs w:val="25"/>
              </w:rPr>
            </w:pPr>
          </w:p>
        </w:tc>
      </w:tr>
      <w:tr w:rsidR="00BD53E5" w:rsidRPr="0053701A" w:rsidTr="00853031">
        <w:trPr>
          <w:trHeight w:val="421"/>
        </w:trPr>
        <w:tc>
          <w:tcPr>
            <w:tcW w:w="5204" w:type="dxa"/>
            <w:gridSpan w:val="4"/>
          </w:tcPr>
          <w:p w:rsidR="00BD53E5" w:rsidRPr="0053701A" w:rsidRDefault="00BD53E5" w:rsidP="00853031">
            <w:pPr>
              <w:rPr>
                <w:sz w:val="25"/>
                <w:szCs w:val="25"/>
              </w:rPr>
            </w:pPr>
            <w:r w:rsidRPr="0053701A">
              <w:rPr>
                <w:sz w:val="25"/>
                <w:szCs w:val="25"/>
              </w:rPr>
              <w:t>Дата выдачи исполнительного документа</w:t>
            </w:r>
          </w:p>
        </w:tc>
        <w:tc>
          <w:tcPr>
            <w:tcW w:w="4804" w:type="dxa"/>
          </w:tcPr>
          <w:p w:rsidR="00BD53E5" w:rsidRPr="0053701A" w:rsidRDefault="00BD53E5" w:rsidP="00853031">
            <w:pPr>
              <w:rPr>
                <w:sz w:val="25"/>
                <w:szCs w:val="25"/>
              </w:rPr>
            </w:pPr>
            <w:r w:rsidRPr="0053701A">
              <w:rPr>
                <w:sz w:val="25"/>
                <w:szCs w:val="25"/>
              </w:rPr>
              <w:t>«_____» _____________20_ года</w:t>
            </w:r>
          </w:p>
        </w:tc>
      </w:tr>
    </w:tbl>
    <w:p w:rsidR="00BD53E5" w:rsidRPr="00FF57BD" w:rsidRDefault="00BD53E5" w:rsidP="00BD53E5">
      <w:pPr>
        <w:pStyle w:val="aff1"/>
        <w:ind w:left="390"/>
        <w:contextualSpacing/>
        <w:rPr>
          <w:sz w:val="25"/>
          <w:szCs w:val="25"/>
        </w:rPr>
      </w:pPr>
      <w:r w:rsidRPr="00FF57BD">
        <w:rPr>
          <w:sz w:val="25"/>
          <w:szCs w:val="25"/>
        </w:rPr>
        <w:t>Председатель КТС __________________ (подпись)</w:t>
      </w:r>
    </w:p>
    <w:p w:rsidR="00BD53E5" w:rsidRPr="00FF57BD" w:rsidRDefault="00BD53E5" w:rsidP="00BD53E5">
      <w:pPr>
        <w:pStyle w:val="aff1"/>
        <w:ind w:left="390"/>
        <w:contextualSpacing/>
        <w:rPr>
          <w:sz w:val="25"/>
          <w:szCs w:val="25"/>
        </w:rPr>
      </w:pPr>
      <w:r w:rsidRPr="00FF57BD">
        <w:rPr>
          <w:sz w:val="25"/>
          <w:szCs w:val="25"/>
        </w:rPr>
        <w:t>МЕСТО ПЕЧАТИ</w:t>
      </w:r>
    </w:p>
    <w:tbl>
      <w:tblPr>
        <w:tblW w:w="0" w:type="auto"/>
        <w:tblLook w:val="01E0"/>
      </w:tblPr>
      <w:tblGrid>
        <w:gridCol w:w="9571"/>
      </w:tblGrid>
      <w:tr w:rsidR="00BD53E5" w:rsidRPr="0053701A" w:rsidTr="00853031">
        <w:tc>
          <w:tcPr>
            <w:tcW w:w="9853" w:type="dxa"/>
            <w:tcBorders>
              <w:bottom w:val="single" w:sz="4" w:space="0" w:color="auto"/>
            </w:tcBorders>
          </w:tcPr>
          <w:p w:rsidR="00BD53E5" w:rsidRPr="0053701A" w:rsidRDefault="00BD53E5" w:rsidP="00853031">
            <w:pPr>
              <w:rPr>
                <w:sz w:val="25"/>
                <w:szCs w:val="25"/>
              </w:rPr>
            </w:pPr>
          </w:p>
        </w:tc>
      </w:tr>
    </w:tbl>
    <w:p w:rsidR="00BD53E5" w:rsidRPr="00FF57BD" w:rsidRDefault="00BD53E5" w:rsidP="00BD53E5">
      <w:pPr>
        <w:pStyle w:val="aff1"/>
        <w:ind w:left="390"/>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BD53E5" w:rsidRDefault="00BD53E5" w:rsidP="00BD53E5"/>
    <w:p w:rsidR="00BD53E5" w:rsidRDefault="00BD53E5" w:rsidP="00B013CB">
      <w:pPr>
        <w:pStyle w:val="af"/>
        <w:spacing w:before="5"/>
      </w:pPr>
    </w:p>
    <w:p w:rsidR="00853031" w:rsidRDefault="00853031" w:rsidP="00B013CB">
      <w:pPr>
        <w:pStyle w:val="af"/>
        <w:spacing w:before="5"/>
      </w:pPr>
    </w:p>
    <w:p w:rsidR="00853031" w:rsidRDefault="00853031" w:rsidP="00B013CB">
      <w:pPr>
        <w:pStyle w:val="af"/>
        <w:spacing w:before="5"/>
      </w:pPr>
    </w:p>
    <w:p w:rsidR="00853031" w:rsidRDefault="00853031" w:rsidP="00B013CB">
      <w:pPr>
        <w:pStyle w:val="af"/>
        <w:spacing w:before="5"/>
      </w:pPr>
    </w:p>
    <w:p w:rsidR="00853031" w:rsidRDefault="00853031" w:rsidP="00B013CB">
      <w:pPr>
        <w:pStyle w:val="af"/>
        <w:spacing w:before="5"/>
      </w:pPr>
    </w:p>
    <w:p w:rsidR="00853031" w:rsidRDefault="00853031" w:rsidP="00B013CB">
      <w:pPr>
        <w:pStyle w:val="af"/>
        <w:spacing w:before="5"/>
      </w:pPr>
    </w:p>
    <w:p w:rsidR="00853031" w:rsidRDefault="00853031" w:rsidP="00B013CB">
      <w:pPr>
        <w:pStyle w:val="af"/>
        <w:spacing w:before="5"/>
      </w:pPr>
    </w:p>
    <w:p w:rsidR="00853031" w:rsidRDefault="00853031" w:rsidP="00853031">
      <w:pPr>
        <w:ind w:firstLine="426"/>
        <w:jc w:val="right"/>
        <w:rPr>
          <w:b/>
          <w:i/>
        </w:rPr>
      </w:pPr>
      <w:r>
        <w:rPr>
          <w:b/>
          <w:i/>
        </w:rPr>
        <w:lastRenderedPageBreak/>
        <w:t>Приложение № 10</w:t>
      </w:r>
    </w:p>
    <w:tbl>
      <w:tblPr>
        <w:tblW w:w="10384" w:type="dxa"/>
        <w:tblInd w:w="-318" w:type="dxa"/>
        <w:tblLook w:val="04A0"/>
      </w:tblPr>
      <w:tblGrid>
        <w:gridCol w:w="5246"/>
        <w:gridCol w:w="5138"/>
      </w:tblGrid>
      <w:tr w:rsidR="00E92052" w:rsidRPr="00516F7C" w:rsidTr="00D736F9">
        <w:tc>
          <w:tcPr>
            <w:tcW w:w="5246" w:type="dxa"/>
            <w:vAlign w:val="center"/>
          </w:tcPr>
          <w:p w:rsidR="00E92052" w:rsidRPr="00516F7C" w:rsidRDefault="00E92052" w:rsidP="00D736F9">
            <w:pPr>
              <w:spacing w:after="120"/>
              <w:ind w:left="283"/>
              <w:rPr>
                <w:b/>
              </w:rPr>
            </w:pPr>
            <w:r w:rsidRPr="00516F7C">
              <w:rPr>
                <w:b/>
              </w:rPr>
              <w:t>Мотивированное мнение</w:t>
            </w:r>
          </w:p>
          <w:p w:rsidR="00E92052" w:rsidRPr="00516F7C" w:rsidRDefault="00E92052" w:rsidP="00D736F9">
            <w:pPr>
              <w:spacing w:after="120"/>
              <w:ind w:left="283"/>
            </w:pPr>
            <w:r w:rsidRPr="00516F7C">
              <w:t xml:space="preserve">первичной профсоюзной организации МАДОУ «Детский сад </w:t>
            </w:r>
            <w:r>
              <w:t>№161</w:t>
            </w:r>
            <w:r w:rsidRPr="00516F7C">
              <w:t xml:space="preserve">»  </w:t>
            </w:r>
          </w:p>
          <w:p w:rsidR="00E92052" w:rsidRPr="00516F7C" w:rsidRDefault="00D13653" w:rsidP="00D736F9">
            <w:pPr>
              <w:contextualSpacing/>
              <w:rPr>
                <w:lang w:eastAsia="en-US"/>
              </w:rPr>
            </w:pPr>
            <w:r>
              <w:rPr>
                <w:lang w:eastAsia="en-US"/>
              </w:rPr>
              <w:t xml:space="preserve">    Протокол № 2</w:t>
            </w:r>
            <w:r w:rsidR="00E92052" w:rsidRPr="00516F7C">
              <w:rPr>
                <w:lang w:eastAsia="en-US"/>
              </w:rPr>
              <w:t xml:space="preserve"> от </w:t>
            </w:r>
            <w:r>
              <w:rPr>
                <w:lang w:eastAsia="en-US"/>
              </w:rPr>
              <w:t>23.05.</w:t>
            </w:r>
            <w:r w:rsidR="00E92052" w:rsidRPr="00516F7C">
              <w:rPr>
                <w:lang w:eastAsia="en-US"/>
              </w:rPr>
              <w:t>20</w:t>
            </w:r>
            <w:r>
              <w:rPr>
                <w:lang w:eastAsia="en-US"/>
              </w:rPr>
              <w:t>24</w:t>
            </w:r>
            <w:r w:rsidR="00E92052" w:rsidRPr="00516F7C">
              <w:rPr>
                <w:lang w:eastAsia="en-US"/>
              </w:rPr>
              <w:t>г.</w:t>
            </w:r>
          </w:p>
          <w:p w:rsidR="00E92052" w:rsidRPr="00516F7C" w:rsidRDefault="00E92052" w:rsidP="00D736F9">
            <w:pPr>
              <w:spacing w:after="120"/>
              <w:ind w:left="283"/>
            </w:pPr>
          </w:p>
          <w:p w:rsidR="00E92052" w:rsidRPr="00516F7C" w:rsidRDefault="00E92052" w:rsidP="00D736F9">
            <w:pPr>
              <w:spacing w:after="120"/>
              <w:ind w:left="283"/>
            </w:pPr>
            <w:r w:rsidRPr="00516F7C">
              <w:t xml:space="preserve">Председатель </w:t>
            </w:r>
            <w:r>
              <w:t>первичной профсоюзной организации</w:t>
            </w:r>
            <w:r w:rsidRPr="00516F7C">
              <w:t xml:space="preserve"> __________ </w:t>
            </w:r>
            <w:r>
              <w:t>С.И.Мингазова</w:t>
            </w:r>
          </w:p>
        </w:tc>
        <w:tc>
          <w:tcPr>
            <w:tcW w:w="5138" w:type="dxa"/>
          </w:tcPr>
          <w:p w:rsidR="00E92052" w:rsidRPr="00516F7C" w:rsidRDefault="00E92052" w:rsidP="00D736F9">
            <w:pPr>
              <w:spacing w:after="120"/>
              <w:ind w:left="601"/>
              <w:rPr>
                <w:b/>
              </w:rPr>
            </w:pPr>
            <w:r w:rsidRPr="00516F7C">
              <w:rPr>
                <w:b/>
              </w:rPr>
              <w:t>УТВЕРЖДАЮ</w:t>
            </w:r>
          </w:p>
          <w:p w:rsidR="00E92052" w:rsidRPr="00516F7C" w:rsidRDefault="00E92052" w:rsidP="00D736F9">
            <w:pPr>
              <w:spacing w:after="120"/>
              <w:ind w:left="601"/>
            </w:pPr>
            <w:r w:rsidRPr="00516F7C">
              <w:t xml:space="preserve">Заведующий </w:t>
            </w:r>
          </w:p>
          <w:p w:rsidR="00E92052" w:rsidRPr="00516F7C" w:rsidRDefault="00E92052" w:rsidP="00D736F9">
            <w:pPr>
              <w:spacing w:after="120"/>
              <w:ind w:left="601"/>
            </w:pPr>
            <w:r w:rsidRPr="00516F7C">
              <w:t xml:space="preserve">МАДОУ «Детский сад </w:t>
            </w:r>
            <w:r>
              <w:t>№161</w:t>
            </w:r>
            <w:r w:rsidRPr="00516F7C">
              <w:t>»</w:t>
            </w:r>
          </w:p>
          <w:p w:rsidR="00E92052" w:rsidRPr="00516F7C" w:rsidRDefault="00E92052" w:rsidP="00D736F9">
            <w:pPr>
              <w:tabs>
                <w:tab w:val="left" w:pos="142"/>
              </w:tabs>
              <w:spacing w:after="225"/>
              <w:ind w:left="601"/>
              <w:contextualSpacing/>
              <w:textAlignment w:val="baseline"/>
            </w:pPr>
            <w:r w:rsidRPr="00516F7C">
              <w:t xml:space="preserve">___________ </w:t>
            </w:r>
            <w:r>
              <w:t>Л.В.Мамонова</w:t>
            </w:r>
          </w:p>
          <w:p w:rsidR="00E92052" w:rsidRPr="00516F7C" w:rsidRDefault="00E92052" w:rsidP="00D736F9">
            <w:r>
              <w:rPr>
                <w:rFonts w:eastAsia="Calibri"/>
                <w:lang w:eastAsia="en-US"/>
              </w:rPr>
              <w:t xml:space="preserve">         </w:t>
            </w:r>
            <w:r w:rsidR="002E1596">
              <w:rPr>
                <w:rFonts w:eastAsia="Calibri"/>
                <w:lang w:eastAsia="en-US"/>
              </w:rPr>
              <w:t xml:space="preserve">Приказ от </w:t>
            </w:r>
            <w:r w:rsidR="00D13653">
              <w:rPr>
                <w:rFonts w:eastAsia="Calibri"/>
                <w:lang w:eastAsia="en-US"/>
              </w:rPr>
              <w:t>29.05.</w:t>
            </w:r>
            <w:r w:rsidR="002E1596">
              <w:rPr>
                <w:rFonts w:eastAsia="Calibri"/>
                <w:lang w:eastAsia="en-US"/>
              </w:rPr>
              <w:t>2024</w:t>
            </w:r>
            <w:r w:rsidRPr="00516F7C">
              <w:rPr>
                <w:rFonts w:eastAsia="Calibri"/>
                <w:lang w:eastAsia="en-US"/>
              </w:rPr>
              <w:t xml:space="preserve"> г. №</w:t>
            </w:r>
            <w:r w:rsidR="00D13653">
              <w:rPr>
                <w:rFonts w:eastAsia="Calibri"/>
                <w:lang w:eastAsia="en-US"/>
              </w:rPr>
              <w:t>11-О</w:t>
            </w:r>
          </w:p>
          <w:p w:rsidR="00E92052" w:rsidRPr="00516F7C" w:rsidRDefault="00E92052" w:rsidP="00D736F9">
            <w:pPr>
              <w:tabs>
                <w:tab w:val="left" w:pos="142"/>
              </w:tabs>
              <w:spacing w:after="225"/>
              <w:ind w:left="601"/>
              <w:contextualSpacing/>
              <w:textAlignment w:val="baseline"/>
              <w:rPr>
                <w:color w:val="FF0000"/>
              </w:rPr>
            </w:pPr>
          </w:p>
        </w:tc>
      </w:tr>
    </w:tbl>
    <w:p w:rsidR="00E92052" w:rsidRPr="00516F7C" w:rsidRDefault="00E92052" w:rsidP="00E92052">
      <w:pPr>
        <w:shd w:val="clear" w:color="auto" w:fill="FFFFFF"/>
        <w:rPr>
          <w:b/>
          <w:bCs/>
          <w:color w:val="000000"/>
        </w:rPr>
      </w:pPr>
      <w:r w:rsidRPr="00516F7C">
        <w:rPr>
          <w:b/>
          <w:bCs/>
          <w:color w:val="000000"/>
        </w:rPr>
        <w:t>Доведено до сведения работников</w:t>
      </w:r>
    </w:p>
    <w:p w:rsidR="00E92052" w:rsidRPr="00516F7C" w:rsidRDefault="00E92052" w:rsidP="00E92052">
      <w:pPr>
        <w:shd w:val="clear" w:color="auto" w:fill="FFFFFF"/>
        <w:rPr>
          <w:bCs/>
          <w:color w:val="000000"/>
        </w:rPr>
      </w:pPr>
      <w:r w:rsidRPr="00516F7C">
        <w:rPr>
          <w:bCs/>
          <w:color w:val="000000"/>
        </w:rPr>
        <w:t>на общем собрании работников</w:t>
      </w:r>
    </w:p>
    <w:p w:rsidR="00E92052" w:rsidRPr="00516F7C" w:rsidRDefault="00D13653" w:rsidP="00E92052">
      <w:pPr>
        <w:shd w:val="clear" w:color="auto" w:fill="FFFFFF"/>
        <w:rPr>
          <w:lang w:eastAsia="en-US"/>
        </w:rPr>
      </w:pPr>
      <w:r>
        <w:rPr>
          <w:lang w:eastAsia="en-US"/>
        </w:rPr>
        <w:t>Протокол № 2</w:t>
      </w:r>
      <w:r w:rsidR="00E92052" w:rsidRPr="00516F7C">
        <w:rPr>
          <w:lang w:eastAsia="en-US"/>
        </w:rPr>
        <w:t xml:space="preserve"> от </w:t>
      </w:r>
      <w:r>
        <w:rPr>
          <w:lang w:eastAsia="en-US"/>
        </w:rPr>
        <w:t>24.05.</w:t>
      </w:r>
      <w:r w:rsidR="00E92052" w:rsidRPr="00516F7C">
        <w:rPr>
          <w:lang w:eastAsia="en-US"/>
        </w:rPr>
        <w:t>20</w:t>
      </w:r>
      <w:r>
        <w:rPr>
          <w:lang w:eastAsia="en-US"/>
        </w:rPr>
        <w:t>24</w:t>
      </w:r>
      <w:r w:rsidR="00E92052" w:rsidRPr="00516F7C">
        <w:rPr>
          <w:lang w:eastAsia="en-US"/>
        </w:rPr>
        <w:t>г.</w:t>
      </w:r>
    </w:p>
    <w:p w:rsidR="00E92052" w:rsidRPr="00516F7C" w:rsidRDefault="00E92052" w:rsidP="00E92052">
      <w:pPr>
        <w:shd w:val="clear" w:color="auto" w:fill="FFFFFF"/>
        <w:rPr>
          <w:lang w:eastAsia="en-US"/>
        </w:rPr>
      </w:pPr>
    </w:p>
    <w:p w:rsidR="00E92052" w:rsidRPr="00516F7C" w:rsidRDefault="00E92052" w:rsidP="00E92052">
      <w:pPr>
        <w:shd w:val="clear" w:color="auto" w:fill="FFFFFF"/>
        <w:rPr>
          <w:b/>
          <w:bCs/>
          <w:color w:val="000000"/>
        </w:rPr>
      </w:pPr>
      <w:r w:rsidRPr="00516F7C">
        <w:rPr>
          <w:b/>
          <w:bCs/>
          <w:color w:val="000000"/>
        </w:rPr>
        <w:t>Доведено до сведения родителей</w:t>
      </w:r>
    </w:p>
    <w:p w:rsidR="00E92052" w:rsidRPr="00516F7C" w:rsidRDefault="00E92052" w:rsidP="00E92052">
      <w:pPr>
        <w:shd w:val="clear" w:color="auto" w:fill="FFFFFF"/>
        <w:rPr>
          <w:bCs/>
          <w:color w:val="000000"/>
        </w:rPr>
      </w:pPr>
      <w:r w:rsidRPr="00516F7C">
        <w:rPr>
          <w:bCs/>
          <w:color w:val="000000"/>
        </w:rPr>
        <w:t>на общем собрании родителей</w:t>
      </w:r>
    </w:p>
    <w:p w:rsidR="00E92052" w:rsidRPr="00516F7C" w:rsidRDefault="00D13653" w:rsidP="00E92052">
      <w:pPr>
        <w:contextualSpacing/>
        <w:rPr>
          <w:lang w:eastAsia="en-US"/>
        </w:rPr>
      </w:pPr>
      <w:r>
        <w:rPr>
          <w:lang w:eastAsia="en-US"/>
        </w:rPr>
        <w:t>Протокол № 3</w:t>
      </w:r>
      <w:r w:rsidR="00E92052" w:rsidRPr="00516F7C">
        <w:rPr>
          <w:lang w:eastAsia="en-US"/>
        </w:rPr>
        <w:t xml:space="preserve"> от </w:t>
      </w:r>
      <w:r>
        <w:rPr>
          <w:lang w:eastAsia="en-US"/>
        </w:rPr>
        <w:t>30.05.</w:t>
      </w:r>
      <w:r w:rsidR="00E92052" w:rsidRPr="00516F7C">
        <w:rPr>
          <w:lang w:eastAsia="en-US"/>
        </w:rPr>
        <w:t>20</w:t>
      </w:r>
      <w:r>
        <w:rPr>
          <w:lang w:eastAsia="en-US"/>
        </w:rPr>
        <w:t>24</w:t>
      </w:r>
      <w:r w:rsidR="00E92052" w:rsidRPr="00516F7C">
        <w:rPr>
          <w:lang w:eastAsia="en-US"/>
        </w:rPr>
        <w:t>г.</w:t>
      </w:r>
    </w:p>
    <w:p w:rsidR="00E92052" w:rsidRPr="00516F7C" w:rsidRDefault="00E92052" w:rsidP="00E92052">
      <w:pPr>
        <w:contextualSpacing/>
        <w:rPr>
          <w:lang w:eastAsia="en-US"/>
        </w:rPr>
      </w:pPr>
    </w:p>
    <w:p w:rsidR="00E92052" w:rsidRPr="00516F7C" w:rsidRDefault="00E92052" w:rsidP="00E92052">
      <w:pPr>
        <w:tabs>
          <w:tab w:val="left" w:pos="3849"/>
          <w:tab w:val="center" w:pos="4819"/>
        </w:tabs>
        <w:suppressAutoHyphens/>
        <w:jc w:val="center"/>
        <w:rPr>
          <w:rFonts w:eastAsia="Calibri"/>
          <w:b/>
          <w:lang w:eastAsia="zh-CN"/>
        </w:rPr>
      </w:pPr>
      <w:r w:rsidRPr="00516F7C">
        <w:rPr>
          <w:rFonts w:eastAsia="Calibri"/>
          <w:b/>
          <w:lang w:eastAsia="zh-CN"/>
        </w:rPr>
        <w:t>ПОЛОЖЕНИЕ</w:t>
      </w:r>
    </w:p>
    <w:p w:rsidR="00E92052" w:rsidRPr="00AC1A85" w:rsidRDefault="00E92052" w:rsidP="00E92052">
      <w:pPr>
        <w:suppressAutoHyphens/>
        <w:ind w:firstLine="550"/>
        <w:jc w:val="center"/>
        <w:rPr>
          <w:rFonts w:eastAsia="Calibri"/>
          <w:b/>
          <w:color w:val="000000"/>
          <w:shd w:val="clear" w:color="auto" w:fill="FFFFFF"/>
          <w:lang w:eastAsia="zh-CN"/>
        </w:rPr>
      </w:pPr>
      <w:r w:rsidRPr="00516F7C">
        <w:rPr>
          <w:rFonts w:eastAsia="Calibri"/>
          <w:b/>
          <w:color w:val="000000"/>
          <w:shd w:val="clear" w:color="auto" w:fill="FFFFFF"/>
          <w:lang w:eastAsia="zh-CN"/>
        </w:rPr>
        <w:t>о комиссии по урегулированию споров между участника</w:t>
      </w:r>
      <w:r>
        <w:rPr>
          <w:rFonts w:eastAsia="Calibri"/>
          <w:b/>
          <w:color w:val="000000"/>
          <w:shd w:val="clear" w:color="auto" w:fill="FFFFFF"/>
          <w:lang w:eastAsia="zh-CN"/>
        </w:rPr>
        <w:t>ми образовательных отношений в М</w:t>
      </w:r>
      <w:r w:rsidRPr="00516F7C">
        <w:rPr>
          <w:rFonts w:eastAsia="Calibri"/>
          <w:b/>
          <w:color w:val="000000"/>
          <w:shd w:val="clear" w:color="auto" w:fill="FFFFFF"/>
          <w:lang w:eastAsia="zh-CN"/>
        </w:rPr>
        <w:t xml:space="preserve">униципальном автономном дошкольном образовательном учреждении </w:t>
      </w:r>
      <w:r w:rsidRPr="00516F7C">
        <w:rPr>
          <w:rFonts w:eastAsia="Calibri"/>
          <w:b/>
          <w:lang w:eastAsia="zh-CN"/>
        </w:rPr>
        <w:t xml:space="preserve">«Детский сад </w:t>
      </w:r>
      <w:r>
        <w:rPr>
          <w:rFonts w:eastAsia="Calibri"/>
          <w:b/>
          <w:lang w:eastAsia="zh-CN"/>
        </w:rPr>
        <w:t>№161</w:t>
      </w:r>
      <w:r w:rsidRPr="00516F7C">
        <w:rPr>
          <w:rFonts w:eastAsia="Calibri"/>
          <w:b/>
          <w:lang w:eastAsia="zh-CN"/>
        </w:rPr>
        <w:t xml:space="preserve"> комбинированного вида» Приволжского района г. Казани</w:t>
      </w:r>
    </w:p>
    <w:p w:rsidR="003B4DF1" w:rsidRPr="00654189" w:rsidRDefault="003B4DF1" w:rsidP="00402FD8">
      <w:pPr>
        <w:widowControl w:val="0"/>
        <w:numPr>
          <w:ilvl w:val="0"/>
          <w:numId w:val="80"/>
        </w:numPr>
        <w:tabs>
          <w:tab w:val="left" w:pos="3806"/>
        </w:tabs>
        <w:ind w:left="3500"/>
        <w:outlineLvl w:val="1"/>
        <w:rPr>
          <w:b/>
          <w:bCs/>
          <w:sz w:val="28"/>
          <w:szCs w:val="28"/>
        </w:rPr>
      </w:pPr>
      <w:bookmarkStart w:id="52" w:name="bookmark2"/>
      <w:r w:rsidRPr="00654189">
        <w:rPr>
          <w:b/>
          <w:bCs/>
          <w:sz w:val="28"/>
          <w:szCs w:val="28"/>
        </w:rPr>
        <w:t>ОБЩИЕ ПОЛОЖЕНИЯ</w:t>
      </w:r>
      <w:bookmarkEnd w:id="52"/>
    </w:p>
    <w:p w:rsidR="003B4DF1" w:rsidRPr="00654189" w:rsidRDefault="003B4DF1" w:rsidP="003B4DF1">
      <w:pPr>
        <w:widowControl w:val="0"/>
        <w:tabs>
          <w:tab w:val="left" w:pos="3806"/>
        </w:tabs>
        <w:ind w:left="3500"/>
        <w:outlineLvl w:val="1"/>
        <w:rPr>
          <w:b/>
          <w:bCs/>
          <w:sz w:val="28"/>
          <w:szCs w:val="28"/>
        </w:rPr>
      </w:pPr>
    </w:p>
    <w:p w:rsidR="003B4DF1" w:rsidRPr="00D71163" w:rsidRDefault="003B4DF1" w:rsidP="003B4DF1">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3B4DF1" w:rsidRPr="00D71163" w:rsidRDefault="003B4DF1" w:rsidP="003B4DF1">
      <w:pPr>
        <w:widowControl w:val="0"/>
        <w:tabs>
          <w:tab w:val="left" w:pos="1031"/>
        </w:tabs>
        <w:jc w:val="both"/>
      </w:pPr>
    </w:p>
    <w:p w:rsidR="003B4DF1" w:rsidRPr="00D71163" w:rsidRDefault="003B4DF1" w:rsidP="00402FD8">
      <w:pPr>
        <w:widowControl w:val="0"/>
        <w:numPr>
          <w:ilvl w:val="0"/>
          <w:numId w:val="80"/>
        </w:numPr>
        <w:tabs>
          <w:tab w:val="left" w:pos="1086"/>
        </w:tabs>
        <w:ind w:firstLine="760"/>
        <w:jc w:val="both"/>
      </w:pPr>
      <w:r w:rsidRPr="00D71163">
        <w:t>Комиссия по урегулированию споров между участниками</w:t>
      </w:r>
      <w:r>
        <w:t xml:space="preserve"> образовательных отношений  в Муниципальном автономном дошкольном образовательном учреждении «Детский сад №161 комбинированного вида» Приволжского района г.Казани</w:t>
      </w:r>
    </w:p>
    <w:p w:rsidR="003B4DF1" w:rsidRPr="00D71163" w:rsidRDefault="003B4DF1" w:rsidP="003B4DF1">
      <w:pPr>
        <w:widowControl w:val="0"/>
        <w:jc w:val="right"/>
        <w:rPr>
          <w:i/>
          <w:iCs/>
        </w:rPr>
      </w:pPr>
      <w:r w:rsidRPr="00D71163">
        <w:rPr>
          <w:i/>
          <w:iCs/>
        </w:rPr>
        <w:t>(наименование организации, осуществляющей образовательную деятельность)</w:t>
      </w:r>
    </w:p>
    <w:p w:rsidR="003B4DF1" w:rsidRPr="00D71163" w:rsidRDefault="003B4DF1" w:rsidP="003B4DF1">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3B4DF1" w:rsidRPr="00D71163" w:rsidRDefault="003B4DF1" w:rsidP="003B4DF1">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3B4DF1" w:rsidRPr="00D71163" w:rsidRDefault="003B4DF1" w:rsidP="003B4DF1">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3B4DF1" w:rsidRPr="00D71163" w:rsidRDefault="003B4DF1" w:rsidP="00402FD8">
      <w:pPr>
        <w:widowControl w:val="0"/>
        <w:numPr>
          <w:ilvl w:val="0"/>
          <w:numId w:val="80"/>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3B4DF1" w:rsidRPr="00D71163" w:rsidRDefault="003B4DF1" w:rsidP="00402FD8">
      <w:pPr>
        <w:widowControl w:val="0"/>
        <w:numPr>
          <w:ilvl w:val="0"/>
          <w:numId w:val="80"/>
        </w:numPr>
        <w:tabs>
          <w:tab w:val="left" w:pos="1062"/>
        </w:tabs>
        <w:ind w:firstLine="740"/>
        <w:jc w:val="both"/>
      </w:pPr>
      <w:r w:rsidRPr="00D71163">
        <w:t>Настоящее Положение принято с учётом мнения совета родителей (законных</w:t>
      </w:r>
    </w:p>
    <w:p w:rsidR="003B4DF1" w:rsidRPr="00D71163" w:rsidRDefault="003B4DF1" w:rsidP="003B4DF1">
      <w:pPr>
        <w:widowControl w:val="0"/>
        <w:tabs>
          <w:tab w:val="left" w:leader="underscore" w:pos="3307"/>
          <w:tab w:val="left" w:leader="underscore" w:pos="4478"/>
        </w:tabs>
        <w:jc w:val="both"/>
        <w:rPr>
          <w:i/>
          <w:iCs/>
          <w:color w:val="000000"/>
          <w:shd w:val="clear" w:color="auto" w:fill="FFFFFF"/>
          <w:lang w:bidi="ru-RU"/>
        </w:rPr>
      </w:pPr>
      <w:r w:rsidRPr="00D71163">
        <w:lastRenderedPageBreak/>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3B4DF1" w:rsidRPr="00D71163" w:rsidRDefault="003B4DF1" w:rsidP="003B4DF1">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3B4DF1" w:rsidRPr="00D71163" w:rsidRDefault="003B4DF1" w:rsidP="003B4DF1">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3B4DF1" w:rsidRPr="00D71163" w:rsidRDefault="003B4DF1" w:rsidP="003B4DF1">
      <w:pPr>
        <w:ind w:firstLine="708"/>
        <w:jc w:val="both"/>
        <w:rPr>
          <w:rFonts w:eastAsia="Calibri"/>
        </w:rPr>
      </w:pPr>
    </w:p>
    <w:p w:rsidR="003B4DF1" w:rsidRPr="00D71163" w:rsidRDefault="003B4DF1" w:rsidP="003B4DF1">
      <w:pPr>
        <w:widowControl w:val="0"/>
        <w:tabs>
          <w:tab w:val="left" w:pos="2584"/>
        </w:tabs>
        <w:jc w:val="center"/>
        <w:outlineLvl w:val="1"/>
        <w:rPr>
          <w:b/>
          <w:bCs/>
        </w:rPr>
      </w:pPr>
      <w:bookmarkStart w:id="53" w:name="bookmark3"/>
      <w:r w:rsidRPr="00D71163">
        <w:rPr>
          <w:b/>
          <w:bCs/>
        </w:rPr>
        <w:t>2. Порядок создания и работы Комиссии</w:t>
      </w:r>
      <w:bookmarkEnd w:id="53"/>
    </w:p>
    <w:p w:rsidR="003B4DF1" w:rsidRPr="00D71163" w:rsidRDefault="003B4DF1" w:rsidP="003B4DF1">
      <w:pPr>
        <w:widowControl w:val="0"/>
        <w:tabs>
          <w:tab w:val="left" w:pos="2584"/>
        </w:tabs>
        <w:jc w:val="center"/>
        <w:outlineLvl w:val="1"/>
        <w:rPr>
          <w:b/>
          <w:bCs/>
        </w:rPr>
      </w:pPr>
    </w:p>
    <w:p w:rsidR="003B4DF1" w:rsidRPr="00D71163" w:rsidRDefault="003B4DF1" w:rsidP="003B4DF1">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3B4DF1" w:rsidRPr="00D71163" w:rsidRDefault="003B4DF1" w:rsidP="003B4DF1">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3B4DF1" w:rsidRPr="003B4DF1" w:rsidRDefault="003B4DF1" w:rsidP="00402FD8">
      <w:pPr>
        <w:widowControl w:val="0"/>
        <w:numPr>
          <w:ilvl w:val="0"/>
          <w:numId w:val="81"/>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Pr>
          <w:color w:val="000000"/>
          <w:shd w:val="clear" w:color="auto" w:fill="FFFFFF"/>
          <w:lang w:bidi="ru-RU"/>
        </w:rPr>
        <w:t>1 год</w:t>
      </w:r>
    </w:p>
    <w:p w:rsidR="003B4DF1" w:rsidRPr="00D71163" w:rsidRDefault="003B4DF1" w:rsidP="003B4DF1">
      <w:pPr>
        <w:widowControl w:val="0"/>
        <w:tabs>
          <w:tab w:val="left" w:pos="1058"/>
          <w:tab w:val="left" w:leader="underscore" w:pos="6534"/>
        </w:tabs>
        <w:ind w:left="1068"/>
        <w:jc w:val="center"/>
        <w:rPr>
          <w:i/>
          <w:iCs/>
        </w:rPr>
      </w:pPr>
      <w:r w:rsidRPr="00D71163">
        <w:rPr>
          <w:i/>
          <w:iCs/>
        </w:rPr>
        <w:t>(устанавливается сторонами).</w:t>
      </w:r>
    </w:p>
    <w:p w:rsidR="003B4DF1" w:rsidRPr="00D71163" w:rsidRDefault="003B4DF1" w:rsidP="003B4DF1">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3B4DF1" w:rsidRPr="00D71163" w:rsidRDefault="003B4DF1" w:rsidP="00402FD8">
      <w:pPr>
        <w:widowControl w:val="0"/>
        <w:numPr>
          <w:ilvl w:val="0"/>
          <w:numId w:val="82"/>
        </w:numPr>
        <w:tabs>
          <w:tab w:val="left" w:pos="1115"/>
        </w:tabs>
        <w:ind w:firstLine="760"/>
        <w:jc w:val="both"/>
      </w:pPr>
      <w:r w:rsidRPr="00D71163">
        <w:t>на основании личного заявления члена Комиссии об исключении из её состава;</w:t>
      </w:r>
    </w:p>
    <w:p w:rsidR="003B4DF1" w:rsidRPr="00D71163" w:rsidRDefault="003B4DF1" w:rsidP="00402FD8">
      <w:pPr>
        <w:widowControl w:val="0"/>
        <w:numPr>
          <w:ilvl w:val="0"/>
          <w:numId w:val="82"/>
        </w:numPr>
        <w:tabs>
          <w:tab w:val="left" w:pos="1115"/>
        </w:tabs>
        <w:ind w:firstLine="760"/>
        <w:jc w:val="both"/>
      </w:pPr>
      <w:r w:rsidRPr="00D71163">
        <w:t>по требованию не менее 2/3 членов Комиссии, выраженному в письменной форме;</w:t>
      </w:r>
    </w:p>
    <w:p w:rsidR="003B4DF1" w:rsidRPr="00D71163" w:rsidRDefault="003B4DF1" w:rsidP="00402FD8">
      <w:pPr>
        <w:widowControl w:val="0"/>
        <w:numPr>
          <w:ilvl w:val="0"/>
          <w:numId w:val="82"/>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3B4DF1" w:rsidRPr="00D71163" w:rsidRDefault="003B4DF1" w:rsidP="003B4DF1">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3B4DF1" w:rsidRPr="00D71163" w:rsidRDefault="003B4DF1" w:rsidP="003B4DF1">
      <w:pPr>
        <w:widowControl w:val="0"/>
        <w:tabs>
          <w:tab w:val="left" w:pos="1226"/>
        </w:tabs>
        <w:jc w:val="both"/>
      </w:pPr>
      <w:r w:rsidRPr="00D71163">
        <w:t xml:space="preserve">          12. Члены Комиссии осуществляют свою деятельность на безвозмездной основе.</w:t>
      </w:r>
    </w:p>
    <w:p w:rsidR="003B4DF1" w:rsidRPr="00D71163" w:rsidRDefault="003B4DF1" w:rsidP="003B4DF1">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3B4DF1" w:rsidRPr="00D71163" w:rsidRDefault="003B4DF1" w:rsidP="003B4DF1">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3B4DF1" w:rsidRPr="00D71163" w:rsidRDefault="003B4DF1" w:rsidP="003B4DF1">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3B4DF1" w:rsidRPr="00D71163" w:rsidRDefault="003B4DF1" w:rsidP="003B4DF1">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3B4DF1" w:rsidRPr="00D71163" w:rsidRDefault="003B4DF1" w:rsidP="00402FD8">
      <w:pPr>
        <w:widowControl w:val="0"/>
        <w:numPr>
          <w:ilvl w:val="0"/>
          <w:numId w:val="83"/>
        </w:numPr>
        <w:tabs>
          <w:tab w:val="left" w:pos="1175"/>
        </w:tabs>
        <w:jc w:val="both"/>
        <w:rPr>
          <w:spacing w:val="-4"/>
        </w:rPr>
      </w:pPr>
      <w:r w:rsidRPr="00D71163">
        <w:rPr>
          <w:spacing w:val="-4"/>
        </w:rPr>
        <w:t>утверждение повестки заседаний Комиссии;</w:t>
      </w:r>
    </w:p>
    <w:p w:rsidR="003B4DF1" w:rsidRPr="00D71163" w:rsidRDefault="003B4DF1" w:rsidP="00402FD8">
      <w:pPr>
        <w:widowControl w:val="0"/>
        <w:numPr>
          <w:ilvl w:val="0"/>
          <w:numId w:val="83"/>
        </w:numPr>
        <w:tabs>
          <w:tab w:val="left" w:pos="1179"/>
        </w:tabs>
        <w:jc w:val="both"/>
        <w:rPr>
          <w:spacing w:val="-4"/>
        </w:rPr>
      </w:pPr>
      <w:r w:rsidRPr="00D71163">
        <w:rPr>
          <w:spacing w:val="-4"/>
        </w:rPr>
        <w:t>созыв заседаний Комиссии;</w:t>
      </w:r>
    </w:p>
    <w:p w:rsidR="003B4DF1" w:rsidRPr="00D71163" w:rsidRDefault="003B4DF1" w:rsidP="00402FD8">
      <w:pPr>
        <w:widowControl w:val="0"/>
        <w:numPr>
          <w:ilvl w:val="0"/>
          <w:numId w:val="83"/>
        </w:numPr>
        <w:tabs>
          <w:tab w:val="left" w:pos="1179"/>
        </w:tabs>
        <w:jc w:val="both"/>
        <w:rPr>
          <w:spacing w:val="-4"/>
        </w:rPr>
      </w:pPr>
      <w:r w:rsidRPr="00D71163">
        <w:rPr>
          <w:spacing w:val="-4"/>
        </w:rPr>
        <w:t>председательство на заседаниях Комиссии;</w:t>
      </w:r>
    </w:p>
    <w:p w:rsidR="003B4DF1" w:rsidRPr="00D71163" w:rsidRDefault="003B4DF1" w:rsidP="00402FD8">
      <w:pPr>
        <w:widowControl w:val="0"/>
        <w:numPr>
          <w:ilvl w:val="0"/>
          <w:numId w:val="83"/>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3B4DF1" w:rsidRPr="00D71163" w:rsidRDefault="003B4DF1" w:rsidP="00402FD8">
      <w:pPr>
        <w:widowControl w:val="0"/>
        <w:numPr>
          <w:ilvl w:val="0"/>
          <w:numId w:val="83"/>
        </w:numPr>
        <w:tabs>
          <w:tab w:val="left" w:pos="1179"/>
        </w:tabs>
        <w:jc w:val="both"/>
      </w:pPr>
      <w:r w:rsidRPr="00D71163">
        <w:rPr>
          <w:spacing w:val="-4"/>
        </w:rPr>
        <w:t>общий контроль</w:t>
      </w:r>
      <w:r w:rsidRPr="00D71163">
        <w:t xml:space="preserve"> за исполнением решений, принятых Комиссией.</w:t>
      </w:r>
    </w:p>
    <w:p w:rsidR="003B4DF1" w:rsidRPr="00D71163" w:rsidRDefault="003B4DF1" w:rsidP="003B4DF1">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3B4DF1" w:rsidRPr="00D71163" w:rsidRDefault="003B4DF1" w:rsidP="003B4DF1">
      <w:pPr>
        <w:widowControl w:val="0"/>
        <w:tabs>
          <w:tab w:val="left" w:pos="1222"/>
        </w:tabs>
        <w:jc w:val="both"/>
      </w:pPr>
      <w:r w:rsidRPr="00D71163">
        <w:t xml:space="preserve">        17. Заместитель председателя Комиссии осуществляет следующие функции и </w:t>
      </w:r>
      <w:r w:rsidRPr="00D71163">
        <w:lastRenderedPageBreak/>
        <w:t>полномочия:</w:t>
      </w:r>
    </w:p>
    <w:p w:rsidR="003B4DF1" w:rsidRPr="00D71163" w:rsidRDefault="003B4DF1" w:rsidP="00402FD8">
      <w:pPr>
        <w:widowControl w:val="0"/>
        <w:numPr>
          <w:ilvl w:val="0"/>
          <w:numId w:val="84"/>
        </w:numPr>
        <w:tabs>
          <w:tab w:val="left" w:pos="1152"/>
        </w:tabs>
        <w:ind w:firstLine="760"/>
        <w:jc w:val="both"/>
      </w:pPr>
      <w:r w:rsidRPr="00D71163">
        <w:t>координация работы членов Комиссии;</w:t>
      </w:r>
    </w:p>
    <w:p w:rsidR="003B4DF1" w:rsidRPr="00D71163" w:rsidRDefault="003B4DF1" w:rsidP="00402FD8">
      <w:pPr>
        <w:widowControl w:val="0"/>
        <w:numPr>
          <w:ilvl w:val="0"/>
          <w:numId w:val="84"/>
        </w:numPr>
        <w:tabs>
          <w:tab w:val="left" w:pos="1176"/>
        </w:tabs>
        <w:ind w:firstLine="760"/>
        <w:jc w:val="both"/>
      </w:pPr>
      <w:r w:rsidRPr="00D71163">
        <w:t>подготовка документов, вносимых на рассмотрение Комиссии;</w:t>
      </w:r>
    </w:p>
    <w:p w:rsidR="003B4DF1" w:rsidRPr="00D71163" w:rsidRDefault="003B4DF1" w:rsidP="00402FD8">
      <w:pPr>
        <w:widowControl w:val="0"/>
        <w:numPr>
          <w:ilvl w:val="0"/>
          <w:numId w:val="84"/>
        </w:numPr>
        <w:ind w:firstLine="760"/>
        <w:jc w:val="both"/>
      </w:pPr>
      <w:r w:rsidRPr="00D71163">
        <w:t>выполнение обязанностей председателя Комиссии в случае его отсутствия.</w:t>
      </w:r>
    </w:p>
    <w:p w:rsidR="003B4DF1" w:rsidRPr="00D71163" w:rsidRDefault="003B4DF1" w:rsidP="003B4DF1">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3B4DF1" w:rsidRPr="00D71163" w:rsidRDefault="003B4DF1" w:rsidP="00402FD8">
      <w:pPr>
        <w:widowControl w:val="0"/>
        <w:numPr>
          <w:ilvl w:val="0"/>
          <w:numId w:val="85"/>
        </w:numPr>
        <w:tabs>
          <w:tab w:val="left" w:pos="1258"/>
        </w:tabs>
        <w:jc w:val="both"/>
      </w:pPr>
      <w:r w:rsidRPr="00D71163">
        <w:t>Секретарь Комиссии осуществляет следующие функции:</w:t>
      </w:r>
    </w:p>
    <w:p w:rsidR="003B4DF1" w:rsidRPr="00D71163" w:rsidRDefault="003B4DF1" w:rsidP="00402FD8">
      <w:pPr>
        <w:widowControl w:val="0"/>
        <w:numPr>
          <w:ilvl w:val="0"/>
          <w:numId w:val="86"/>
        </w:numPr>
        <w:tabs>
          <w:tab w:val="left" w:pos="1147"/>
        </w:tabs>
        <w:ind w:firstLine="760"/>
        <w:jc w:val="both"/>
      </w:pPr>
      <w:r w:rsidRPr="00D71163">
        <w:t>регистрация заявлений, поступивших в Комиссию;</w:t>
      </w:r>
    </w:p>
    <w:p w:rsidR="003B4DF1" w:rsidRPr="00D71163" w:rsidRDefault="003B4DF1" w:rsidP="00402FD8">
      <w:pPr>
        <w:widowControl w:val="0"/>
        <w:numPr>
          <w:ilvl w:val="0"/>
          <w:numId w:val="86"/>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3B4DF1" w:rsidRPr="00D71163" w:rsidRDefault="003B4DF1" w:rsidP="00402FD8">
      <w:pPr>
        <w:widowControl w:val="0"/>
        <w:numPr>
          <w:ilvl w:val="0"/>
          <w:numId w:val="86"/>
        </w:numPr>
        <w:tabs>
          <w:tab w:val="left" w:pos="1176"/>
        </w:tabs>
        <w:ind w:firstLine="760"/>
        <w:jc w:val="both"/>
      </w:pPr>
      <w:r w:rsidRPr="00D71163">
        <w:t>ведение и оформление протоколов заседаний Комиссии;</w:t>
      </w:r>
    </w:p>
    <w:p w:rsidR="003B4DF1" w:rsidRPr="00D71163" w:rsidRDefault="003B4DF1" w:rsidP="00402FD8">
      <w:pPr>
        <w:widowControl w:val="0"/>
        <w:numPr>
          <w:ilvl w:val="0"/>
          <w:numId w:val="86"/>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3B4DF1" w:rsidRPr="00D71163" w:rsidRDefault="003B4DF1" w:rsidP="00402FD8">
      <w:pPr>
        <w:widowControl w:val="0"/>
        <w:numPr>
          <w:ilvl w:val="0"/>
          <w:numId w:val="86"/>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3B4DF1" w:rsidRPr="00D71163" w:rsidRDefault="003B4DF1" w:rsidP="00402FD8">
      <w:pPr>
        <w:widowControl w:val="0"/>
        <w:numPr>
          <w:ilvl w:val="0"/>
          <w:numId w:val="85"/>
        </w:numPr>
        <w:tabs>
          <w:tab w:val="left" w:pos="1282"/>
        </w:tabs>
        <w:jc w:val="both"/>
      </w:pPr>
      <w:r w:rsidRPr="00D71163">
        <w:t>Члены Комиссии имеют право:</w:t>
      </w:r>
    </w:p>
    <w:p w:rsidR="003B4DF1" w:rsidRPr="00D71163" w:rsidRDefault="003B4DF1" w:rsidP="00402FD8">
      <w:pPr>
        <w:widowControl w:val="0"/>
        <w:numPr>
          <w:ilvl w:val="0"/>
          <w:numId w:val="87"/>
        </w:numPr>
        <w:tabs>
          <w:tab w:val="left" w:pos="1147"/>
        </w:tabs>
        <w:ind w:firstLine="760"/>
        <w:jc w:val="both"/>
      </w:pPr>
      <w:r w:rsidRPr="00D71163">
        <w:t>участвовать в подготовке заседаний Комиссии;</w:t>
      </w:r>
    </w:p>
    <w:p w:rsidR="003B4DF1" w:rsidRPr="00D71163" w:rsidRDefault="003B4DF1" w:rsidP="00402FD8">
      <w:pPr>
        <w:widowControl w:val="0"/>
        <w:numPr>
          <w:ilvl w:val="0"/>
          <w:numId w:val="87"/>
        </w:numPr>
        <w:tabs>
          <w:tab w:val="left" w:pos="1122"/>
        </w:tabs>
        <w:ind w:firstLine="760"/>
        <w:jc w:val="both"/>
      </w:pPr>
      <w:r w:rsidRPr="00D71163">
        <w:t>обращаться к председателю Комиссии по вопросам, относящимся к компетенции Комиссии;</w:t>
      </w:r>
    </w:p>
    <w:p w:rsidR="003B4DF1" w:rsidRPr="00D71163" w:rsidRDefault="003B4DF1" w:rsidP="00402FD8">
      <w:pPr>
        <w:widowControl w:val="0"/>
        <w:numPr>
          <w:ilvl w:val="0"/>
          <w:numId w:val="87"/>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3B4DF1" w:rsidRPr="00D71163" w:rsidRDefault="003B4DF1" w:rsidP="00402FD8">
      <w:pPr>
        <w:widowControl w:val="0"/>
        <w:numPr>
          <w:ilvl w:val="0"/>
          <w:numId w:val="87"/>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3B4DF1" w:rsidRPr="00D71163" w:rsidRDefault="003B4DF1" w:rsidP="00402FD8">
      <w:pPr>
        <w:widowControl w:val="0"/>
        <w:numPr>
          <w:ilvl w:val="0"/>
          <w:numId w:val="87"/>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B4DF1" w:rsidRPr="00D71163" w:rsidRDefault="003B4DF1" w:rsidP="00402FD8">
      <w:pPr>
        <w:widowControl w:val="0"/>
        <w:numPr>
          <w:ilvl w:val="0"/>
          <w:numId w:val="87"/>
        </w:numPr>
        <w:tabs>
          <w:tab w:val="left" w:pos="1115"/>
        </w:tabs>
        <w:ind w:firstLine="740"/>
        <w:jc w:val="both"/>
      </w:pPr>
      <w:r w:rsidRPr="00D71163">
        <w:t>вносить предложения по совершенствованию организации работы Комиссии.</w:t>
      </w:r>
    </w:p>
    <w:p w:rsidR="003B4DF1" w:rsidRPr="00D71163" w:rsidRDefault="003B4DF1" w:rsidP="00402FD8">
      <w:pPr>
        <w:widowControl w:val="0"/>
        <w:numPr>
          <w:ilvl w:val="0"/>
          <w:numId w:val="85"/>
        </w:numPr>
        <w:tabs>
          <w:tab w:val="left" w:pos="1250"/>
        </w:tabs>
        <w:jc w:val="both"/>
      </w:pPr>
      <w:r w:rsidRPr="00D71163">
        <w:t>Члены Комиссии обязаны:</w:t>
      </w:r>
    </w:p>
    <w:p w:rsidR="003B4DF1" w:rsidRPr="00D71163" w:rsidRDefault="003B4DF1" w:rsidP="00402FD8">
      <w:pPr>
        <w:widowControl w:val="0"/>
        <w:numPr>
          <w:ilvl w:val="0"/>
          <w:numId w:val="88"/>
        </w:numPr>
        <w:tabs>
          <w:tab w:val="left" w:pos="1121"/>
        </w:tabs>
        <w:ind w:firstLine="740"/>
        <w:jc w:val="both"/>
      </w:pPr>
      <w:r w:rsidRPr="00D71163">
        <w:t>участвовать в заседаниях Комиссии;</w:t>
      </w:r>
    </w:p>
    <w:p w:rsidR="003B4DF1" w:rsidRPr="00D71163" w:rsidRDefault="003B4DF1" w:rsidP="00402FD8">
      <w:pPr>
        <w:widowControl w:val="0"/>
        <w:numPr>
          <w:ilvl w:val="0"/>
          <w:numId w:val="88"/>
        </w:numPr>
        <w:tabs>
          <w:tab w:val="left" w:pos="1110"/>
        </w:tabs>
        <w:ind w:firstLine="740"/>
        <w:jc w:val="both"/>
      </w:pPr>
      <w:r w:rsidRPr="00D71163">
        <w:t>выполнять функции, возложенные на них в соответствии с настоящим Положением;</w:t>
      </w:r>
    </w:p>
    <w:p w:rsidR="003B4DF1" w:rsidRPr="00D71163" w:rsidRDefault="003B4DF1" w:rsidP="00402FD8">
      <w:pPr>
        <w:widowControl w:val="0"/>
        <w:numPr>
          <w:ilvl w:val="0"/>
          <w:numId w:val="88"/>
        </w:numPr>
        <w:tabs>
          <w:tab w:val="left" w:pos="1105"/>
        </w:tabs>
        <w:ind w:firstLine="740"/>
        <w:jc w:val="both"/>
      </w:pPr>
      <w:r w:rsidRPr="00D71163">
        <w:t>соблюдать требования законодательства при реализации своих функций;</w:t>
      </w:r>
    </w:p>
    <w:p w:rsidR="003B4DF1" w:rsidRPr="00D71163" w:rsidRDefault="003B4DF1" w:rsidP="00402FD8">
      <w:pPr>
        <w:widowControl w:val="0"/>
        <w:numPr>
          <w:ilvl w:val="0"/>
          <w:numId w:val="88"/>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3B4DF1" w:rsidRPr="00D71163" w:rsidRDefault="003B4DF1" w:rsidP="003B4DF1">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3B4DF1" w:rsidRPr="00D71163" w:rsidRDefault="003B4DF1" w:rsidP="003B4DF1">
      <w:pPr>
        <w:widowControl w:val="0"/>
        <w:tabs>
          <w:tab w:val="left" w:pos="2948"/>
        </w:tabs>
        <w:jc w:val="both"/>
        <w:outlineLvl w:val="1"/>
        <w:rPr>
          <w:b/>
          <w:bCs/>
        </w:rPr>
      </w:pPr>
      <w:bookmarkStart w:id="54" w:name="bookmark4"/>
    </w:p>
    <w:p w:rsidR="003B4DF1" w:rsidRPr="00D71163" w:rsidRDefault="003B4DF1" w:rsidP="00402FD8">
      <w:pPr>
        <w:widowControl w:val="0"/>
        <w:numPr>
          <w:ilvl w:val="0"/>
          <w:numId w:val="89"/>
        </w:numPr>
        <w:tabs>
          <w:tab w:val="left" w:pos="2948"/>
        </w:tabs>
        <w:jc w:val="center"/>
        <w:outlineLvl w:val="1"/>
        <w:rPr>
          <w:b/>
          <w:bCs/>
        </w:rPr>
      </w:pPr>
      <w:r w:rsidRPr="00D71163">
        <w:rPr>
          <w:b/>
          <w:bCs/>
        </w:rPr>
        <w:t>Функции и полномочия Комиссии</w:t>
      </w:r>
      <w:bookmarkEnd w:id="54"/>
    </w:p>
    <w:p w:rsidR="003B4DF1" w:rsidRPr="00D71163" w:rsidRDefault="003B4DF1" w:rsidP="003B4DF1">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3B4DF1" w:rsidRPr="00D71163" w:rsidRDefault="003B4DF1" w:rsidP="00402FD8">
      <w:pPr>
        <w:widowControl w:val="0"/>
        <w:numPr>
          <w:ilvl w:val="0"/>
          <w:numId w:val="90"/>
        </w:numPr>
        <w:tabs>
          <w:tab w:val="left" w:pos="1105"/>
        </w:tabs>
        <w:ind w:firstLine="740"/>
        <w:jc w:val="both"/>
      </w:pPr>
      <w:r w:rsidRPr="00D71163">
        <w:t>рассмотрение жалоб на нарушение участником образовательных отношений:</w:t>
      </w:r>
    </w:p>
    <w:p w:rsidR="003B4DF1" w:rsidRPr="00D71163" w:rsidRDefault="003B4DF1" w:rsidP="003B4DF1">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3B4DF1" w:rsidRPr="00D71163" w:rsidRDefault="003B4DF1" w:rsidP="003B4DF1">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3B4DF1" w:rsidRPr="00D71163" w:rsidRDefault="003B4DF1" w:rsidP="003B4DF1">
      <w:pPr>
        <w:widowControl w:val="0"/>
        <w:tabs>
          <w:tab w:val="left" w:pos="1105"/>
        </w:tabs>
        <w:ind w:firstLine="740"/>
        <w:jc w:val="both"/>
      </w:pPr>
      <w:r w:rsidRPr="00D71163">
        <w:t>в)</w:t>
      </w:r>
      <w:r w:rsidRPr="00D71163">
        <w:tab/>
        <w:t xml:space="preserve">иных локальных нормативных актов по вопросам реализации права на </w:t>
      </w:r>
      <w:r w:rsidRPr="00D71163">
        <w:lastRenderedPageBreak/>
        <w:t>образование, в том числе установления форм, периодичности и порядка</w:t>
      </w:r>
    </w:p>
    <w:p w:rsidR="003B4DF1" w:rsidRPr="00D71163" w:rsidRDefault="003B4DF1" w:rsidP="003B4DF1">
      <w:pPr>
        <w:widowControl w:val="0"/>
        <w:jc w:val="both"/>
      </w:pPr>
      <w:r w:rsidRPr="00D71163">
        <w:t>проведения текущего контроля успеваемости и промежуточной аттестации обучающихся;</w:t>
      </w:r>
    </w:p>
    <w:p w:rsidR="003B4DF1" w:rsidRPr="00D71163" w:rsidRDefault="003B4DF1" w:rsidP="00402FD8">
      <w:pPr>
        <w:widowControl w:val="0"/>
        <w:numPr>
          <w:ilvl w:val="0"/>
          <w:numId w:val="90"/>
        </w:numPr>
        <w:tabs>
          <w:tab w:val="left" w:pos="1057"/>
        </w:tabs>
        <w:ind w:firstLine="740"/>
        <w:jc w:val="both"/>
      </w:pPr>
      <w:r w:rsidRPr="00D71163">
        <w:t>установление наличия или отсутствия конфликта интересов педагогического работника*;</w:t>
      </w:r>
    </w:p>
    <w:p w:rsidR="003B4DF1" w:rsidRPr="00D71163" w:rsidRDefault="003B4DF1" w:rsidP="00402FD8">
      <w:pPr>
        <w:widowControl w:val="0"/>
        <w:numPr>
          <w:ilvl w:val="0"/>
          <w:numId w:val="90"/>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3B4DF1" w:rsidRPr="00D71163" w:rsidRDefault="003B4DF1" w:rsidP="00402FD8">
      <w:pPr>
        <w:widowControl w:val="0"/>
        <w:numPr>
          <w:ilvl w:val="0"/>
          <w:numId w:val="90"/>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3B4DF1" w:rsidRPr="00D71163" w:rsidRDefault="003B4DF1" w:rsidP="003B4DF1">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3B4DF1" w:rsidRPr="00D71163" w:rsidRDefault="003B4DF1" w:rsidP="003B4DF1">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3B4DF1" w:rsidRPr="00D71163" w:rsidRDefault="003B4DF1" w:rsidP="003B4DF1">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3B4DF1" w:rsidRPr="00D71163" w:rsidRDefault="003B4DF1" w:rsidP="003B4DF1">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3B4DF1" w:rsidRPr="00D71163" w:rsidRDefault="003B4DF1" w:rsidP="003B4DF1">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B4DF1" w:rsidRPr="00D71163" w:rsidRDefault="003B4DF1" w:rsidP="003B4DF1">
      <w:pPr>
        <w:widowControl w:val="0"/>
        <w:tabs>
          <w:tab w:val="left" w:pos="1062"/>
        </w:tabs>
        <w:jc w:val="both"/>
      </w:pPr>
      <w:r w:rsidRPr="00D71163">
        <w:t xml:space="preserve"> </w:t>
      </w:r>
    </w:p>
    <w:p w:rsidR="003B4DF1" w:rsidRPr="00D71163" w:rsidRDefault="003B4DF1" w:rsidP="003B4DF1">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B4DF1" w:rsidRPr="00D71163" w:rsidRDefault="003B4DF1" w:rsidP="003B4DF1">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3B4DF1" w:rsidRPr="00D71163" w:rsidRDefault="003B4DF1" w:rsidP="00402FD8">
      <w:pPr>
        <w:widowControl w:val="0"/>
        <w:numPr>
          <w:ilvl w:val="0"/>
          <w:numId w:val="90"/>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B4DF1" w:rsidRPr="00D71163" w:rsidRDefault="003B4DF1" w:rsidP="00402FD8">
      <w:pPr>
        <w:widowControl w:val="0"/>
        <w:numPr>
          <w:ilvl w:val="0"/>
          <w:numId w:val="89"/>
        </w:numPr>
        <w:tabs>
          <w:tab w:val="left" w:pos="3255"/>
        </w:tabs>
        <w:jc w:val="center"/>
        <w:outlineLvl w:val="1"/>
        <w:rPr>
          <w:b/>
          <w:bCs/>
        </w:rPr>
      </w:pPr>
      <w:bookmarkStart w:id="55" w:name="bookmark5"/>
      <w:r w:rsidRPr="00D71163">
        <w:rPr>
          <w:b/>
          <w:bCs/>
        </w:rPr>
        <w:t>Регламент работы Комиссии</w:t>
      </w:r>
      <w:bookmarkEnd w:id="55"/>
    </w:p>
    <w:p w:rsidR="003B4DF1" w:rsidRPr="00D71163" w:rsidRDefault="003B4DF1" w:rsidP="003B4DF1">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3B4DF1" w:rsidRPr="00D71163" w:rsidRDefault="003B4DF1" w:rsidP="00402FD8">
      <w:pPr>
        <w:widowControl w:val="0"/>
        <w:numPr>
          <w:ilvl w:val="0"/>
          <w:numId w:val="91"/>
        </w:numPr>
        <w:tabs>
          <w:tab w:val="left" w:pos="1212"/>
        </w:tabs>
        <w:jc w:val="both"/>
      </w:pPr>
      <w:r w:rsidRPr="00D71163">
        <w:t xml:space="preserve"> В заявлении указываются:</w:t>
      </w:r>
    </w:p>
    <w:p w:rsidR="003B4DF1" w:rsidRPr="00D71163" w:rsidRDefault="003B4DF1" w:rsidP="00402FD8">
      <w:pPr>
        <w:widowControl w:val="0"/>
        <w:numPr>
          <w:ilvl w:val="0"/>
          <w:numId w:val="92"/>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B4DF1" w:rsidRPr="00D71163" w:rsidRDefault="003B4DF1" w:rsidP="00402FD8">
      <w:pPr>
        <w:widowControl w:val="0"/>
        <w:numPr>
          <w:ilvl w:val="0"/>
          <w:numId w:val="92"/>
        </w:numPr>
        <w:tabs>
          <w:tab w:val="left" w:pos="1072"/>
        </w:tabs>
        <w:ind w:firstLine="740"/>
        <w:jc w:val="both"/>
      </w:pPr>
      <w:r w:rsidRPr="00D71163">
        <w:t xml:space="preserve">оспариваемые действия или бездействие участника образовательных </w:t>
      </w:r>
      <w:r w:rsidRPr="00D71163">
        <w:lastRenderedPageBreak/>
        <w:t>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3B4DF1" w:rsidRPr="00D71163" w:rsidRDefault="003B4DF1" w:rsidP="00402FD8">
      <w:pPr>
        <w:widowControl w:val="0"/>
        <w:numPr>
          <w:ilvl w:val="0"/>
          <w:numId w:val="92"/>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3B4DF1" w:rsidRPr="00D71163" w:rsidRDefault="003B4DF1" w:rsidP="00402FD8">
      <w:pPr>
        <w:widowControl w:val="0"/>
        <w:numPr>
          <w:ilvl w:val="0"/>
          <w:numId w:val="92"/>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3B4DF1" w:rsidRPr="00D71163" w:rsidRDefault="003B4DF1" w:rsidP="00402FD8">
      <w:pPr>
        <w:widowControl w:val="0"/>
        <w:numPr>
          <w:ilvl w:val="0"/>
          <w:numId w:val="92"/>
        </w:numPr>
        <w:tabs>
          <w:tab w:val="left" w:pos="1111"/>
        </w:tabs>
        <w:ind w:firstLine="740"/>
        <w:jc w:val="both"/>
      </w:pPr>
      <w:r w:rsidRPr="00D71163">
        <w:t>требования заявителя.</w:t>
      </w:r>
    </w:p>
    <w:p w:rsidR="003B4DF1" w:rsidRPr="00D71163" w:rsidRDefault="003B4DF1" w:rsidP="003B4DF1">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3B4DF1" w:rsidRPr="00D71163" w:rsidRDefault="003B4DF1" w:rsidP="003B4DF1">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3B4DF1" w:rsidRPr="00D71163" w:rsidRDefault="003B4DF1" w:rsidP="003B4DF1">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3B4DF1" w:rsidRPr="00D71163" w:rsidRDefault="003B4DF1" w:rsidP="003B4DF1">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3B4DF1" w:rsidRPr="00D71163" w:rsidRDefault="003B4DF1" w:rsidP="003B4DF1">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3B4DF1" w:rsidRPr="00D71163" w:rsidRDefault="003B4DF1" w:rsidP="003B4DF1">
      <w:pPr>
        <w:widowControl w:val="0"/>
        <w:ind w:firstLine="740"/>
        <w:jc w:val="both"/>
      </w:pPr>
      <w:r w:rsidRPr="00D71163">
        <w:t>В случае неявки заявителя на заседание Комиссии заявление рассматривается в его отсутствие.</w:t>
      </w:r>
    </w:p>
    <w:p w:rsidR="003B4DF1" w:rsidRPr="00D71163" w:rsidRDefault="003B4DF1" w:rsidP="003B4DF1">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3B4DF1" w:rsidRPr="00D71163" w:rsidRDefault="003B4DF1" w:rsidP="003B4DF1">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3B4DF1" w:rsidRPr="00D71163" w:rsidRDefault="003B4DF1" w:rsidP="003B4DF1">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3B4DF1" w:rsidRPr="00D71163" w:rsidRDefault="003B4DF1" w:rsidP="00402FD8">
      <w:pPr>
        <w:widowControl w:val="0"/>
        <w:numPr>
          <w:ilvl w:val="0"/>
          <w:numId w:val="89"/>
        </w:numPr>
        <w:tabs>
          <w:tab w:val="left" w:pos="1599"/>
        </w:tabs>
        <w:jc w:val="center"/>
        <w:rPr>
          <w:b/>
          <w:bCs/>
        </w:rPr>
      </w:pPr>
      <w:r w:rsidRPr="00D71163">
        <w:rPr>
          <w:b/>
          <w:bCs/>
        </w:rPr>
        <w:t>Порядок принятия и оформления решений Комиссии</w:t>
      </w:r>
    </w:p>
    <w:p w:rsidR="003B4DF1" w:rsidRPr="00D71163" w:rsidRDefault="003B4DF1" w:rsidP="003B4DF1">
      <w:pPr>
        <w:widowControl w:val="0"/>
        <w:tabs>
          <w:tab w:val="left" w:pos="1599"/>
        </w:tabs>
        <w:ind w:left="720"/>
        <w:jc w:val="both"/>
        <w:rPr>
          <w:b/>
          <w:bCs/>
        </w:rPr>
      </w:pPr>
    </w:p>
    <w:p w:rsidR="003B4DF1" w:rsidRPr="00D71163" w:rsidRDefault="003B4DF1" w:rsidP="003B4DF1">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3B4DF1" w:rsidRPr="00D71163" w:rsidRDefault="003B4DF1" w:rsidP="003B4DF1">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3B4DF1" w:rsidRPr="00D71163" w:rsidRDefault="003B4DF1" w:rsidP="003B4DF1">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3B4DF1" w:rsidRPr="00D71163" w:rsidRDefault="003B4DF1" w:rsidP="003B4DF1">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3B4DF1" w:rsidRPr="00D71163" w:rsidRDefault="003B4DF1" w:rsidP="003B4DF1">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3B4DF1" w:rsidRPr="00D71163" w:rsidRDefault="003B4DF1" w:rsidP="003B4DF1">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w:t>
      </w:r>
      <w:r w:rsidRPr="00D71163">
        <w:lastRenderedPageBreak/>
        <w:t>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3B4DF1" w:rsidRPr="00D71163" w:rsidRDefault="003B4DF1" w:rsidP="003B4DF1">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3B4DF1" w:rsidRPr="00D71163" w:rsidRDefault="003B4DF1" w:rsidP="003B4DF1">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B4DF1" w:rsidRPr="00D71163" w:rsidRDefault="003B4DF1" w:rsidP="003B4DF1">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853031" w:rsidRDefault="00853031"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B013CB">
      <w:pPr>
        <w:pStyle w:val="af"/>
        <w:spacing w:before="5"/>
      </w:pPr>
    </w:p>
    <w:p w:rsidR="007704A5" w:rsidRDefault="007704A5" w:rsidP="007704A5">
      <w:pPr>
        <w:ind w:firstLine="426"/>
        <w:jc w:val="right"/>
        <w:rPr>
          <w:b/>
          <w:i/>
        </w:rPr>
      </w:pPr>
      <w:r>
        <w:rPr>
          <w:b/>
          <w:i/>
        </w:rPr>
        <w:lastRenderedPageBreak/>
        <w:t>Приложение № 11</w:t>
      </w:r>
    </w:p>
    <w:tbl>
      <w:tblPr>
        <w:tblW w:w="10100" w:type="dxa"/>
        <w:tblInd w:w="108" w:type="dxa"/>
        <w:tblLook w:val="04A0"/>
      </w:tblPr>
      <w:tblGrid>
        <w:gridCol w:w="4962"/>
        <w:gridCol w:w="5138"/>
      </w:tblGrid>
      <w:tr w:rsidR="00F666DF" w:rsidRPr="009D31C8" w:rsidTr="00D736F9">
        <w:tc>
          <w:tcPr>
            <w:tcW w:w="4962" w:type="dxa"/>
            <w:vAlign w:val="center"/>
          </w:tcPr>
          <w:p w:rsidR="00F666DF" w:rsidRDefault="00F666DF" w:rsidP="00D736F9">
            <w:pPr>
              <w:tabs>
                <w:tab w:val="center" w:pos="4677"/>
                <w:tab w:val="right" w:pos="9355"/>
              </w:tabs>
            </w:pPr>
          </w:p>
          <w:p w:rsidR="00F666DF" w:rsidRPr="00901CD2" w:rsidRDefault="00F666DF" w:rsidP="00D736F9">
            <w:pPr>
              <w:contextualSpacing/>
              <w:rPr>
                <w:b/>
                <w:lang w:eastAsia="en-US"/>
              </w:rPr>
            </w:pPr>
            <w:r w:rsidRPr="00901CD2">
              <w:rPr>
                <w:b/>
                <w:lang w:eastAsia="en-US"/>
              </w:rPr>
              <w:t>Мотивированное мнение</w:t>
            </w:r>
          </w:p>
          <w:p w:rsidR="00F666DF" w:rsidRPr="00901CD2" w:rsidRDefault="00F666DF" w:rsidP="00D736F9">
            <w:pPr>
              <w:contextualSpacing/>
              <w:rPr>
                <w:lang w:eastAsia="en-US"/>
              </w:rPr>
            </w:pPr>
            <w:r w:rsidRPr="00901CD2">
              <w:rPr>
                <w:lang w:eastAsia="en-US"/>
              </w:rPr>
              <w:t>первичной профсоюзной организации</w:t>
            </w:r>
          </w:p>
          <w:p w:rsidR="00F666DF" w:rsidRPr="00901CD2" w:rsidRDefault="00F666DF" w:rsidP="00D736F9">
            <w:pPr>
              <w:contextualSpacing/>
              <w:rPr>
                <w:lang w:eastAsia="en-US"/>
              </w:rPr>
            </w:pPr>
            <w:r w:rsidRPr="00901CD2">
              <w:rPr>
                <w:lang w:eastAsia="en-US"/>
              </w:rPr>
              <w:t xml:space="preserve">МАДОУ «Детский сад </w:t>
            </w:r>
            <w:r>
              <w:rPr>
                <w:lang w:eastAsia="en-US"/>
              </w:rPr>
              <w:t>№161</w:t>
            </w:r>
            <w:r w:rsidRPr="00901CD2">
              <w:rPr>
                <w:lang w:eastAsia="en-US"/>
              </w:rPr>
              <w:t>»</w:t>
            </w:r>
          </w:p>
          <w:p w:rsidR="00F666DF" w:rsidRPr="00901CD2" w:rsidRDefault="00FE61B7" w:rsidP="00D736F9">
            <w:pPr>
              <w:contextualSpacing/>
              <w:rPr>
                <w:lang w:eastAsia="en-US"/>
              </w:rPr>
            </w:pPr>
            <w:r>
              <w:rPr>
                <w:lang w:eastAsia="en-US"/>
              </w:rPr>
              <w:t>Протокол № 2</w:t>
            </w:r>
            <w:r w:rsidR="00F666DF" w:rsidRPr="00901CD2">
              <w:rPr>
                <w:lang w:eastAsia="en-US"/>
              </w:rPr>
              <w:t xml:space="preserve"> от </w:t>
            </w:r>
            <w:r>
              <w:rPr>
                <w:lang w:eastAsia="en-US"/>
              </w:rPr>
              <w:t>23.05.2024</w:t>
            </w:r>
            <w:r w:rsidR="00F666DF" w:rsidRPr="00901CD2">
              <w:rPr>
                <w:lang w:eastAsia="en-US"/>
              </w:rPr>
              <w:t>г.</w:t>
            </w:r>
          </w:p>
          <w:p w:rsidR="00F666DF" w:rsidRPr="00901CD2" w:rsidRDefault="00F666DF" w:rsidP="00D736F9">
            <w:pPr>
              <w:contextualSpacing/>
              <w:jc w:val="both"/>
              <w:rPr>
                <w:bCs/>
                <w:lang w:eastAsia="en-US"/>
              </w:rPr>
            </w:pPr>
          </w:p>
          <w:p w:rsidR="00F666DF" w:rsidRPr="009D31C8" w:rsidRDefault="00F666DF" w:rsidP="00D736F9">
            <w:pPr>
              <w:tabs>
                <w:tab w:val="center" w:pos="4677"/>
                <w:tab w:val="right" w:pos="9355"/>
              </w:tabs>
            </w:pPr>
            <w:r w:rsidRPr="00516F7C">
              <w:t xml:space="preserve">Председатель </w:t>
            </w:r>
            <w:r>
              <w:t>первичной профсоюзной организации</w:t>
            </w:r>
            <w:r w:rsidRPr="00516F7C">
              <w:t xml:space="preserve"> __________ </w:t>
            </w:r>
            <w:r>
              <w:t>С.И.Мингазова</w:t>
            </w:r>
          </w:p>
        </w:tc>
        <w:tc>
          <w:tcPr>
            <w:tcW w:w="5138" w:type="dxa"/>
          </w:tcPr>
          <w:p w:rsidR="00F666DF" w:rsidRDefault="00F666DF" w:rsidP="00D736F9">
            <w:pPr>
              <w:tabs>
                <w:tab w:val="center" w:pos="4677"/>
                <w:tab w:val="right" w:pos="9355"/>
              </w:tabs>
              <w:ind w:left="601"/>
            </w:pPr>
          </w:p>
          <w:p w:rsidR="00F666DF" w:rsidRPr="004F3941" w:rsidRDefault="00F666DF" w:rsidP="00D736F9">
            <w:pPr>
              <w:tabs>
                <w:tab w:val="center" w:pos="4677"/>
                <w:tab w:val="right" w:pos="9355"/>
              </w:tabs>
              <w:ind w:left="601"/>
              <w:rPr>
                <w:b/>
              </w:rPr>
            </w:pPr>
            <w:r w:rsidRPr="004F3941">
              <w:rPr>
                <w:b/>
              </w:rPr>
              <w:t>УТВЕРЖДАЮ</w:t>
            </w:r>
          </w:p>
          <w:p w:rsidR="00F666DF" w:rsidRPr="009D31C8" w:rsidRDefault="00F666DF" w:rsidP="00D736F9">
            <w:pPr>
              <w:tabs>
                <w:tab w:val="center" w:pos="4677"/>
                <w:tab w:val="right" w:pos="9355"/>
              </w:tabs>
              <w:ind w:left="601"/>
            </w:pPr>
            <w:r w:rsidRPr="009D31C8">
              <w:t>Заведующ</w:t>
            </w:r>
            <w:r>
              <w:t>ий</w:t>
            </w:r>
            <w:r w:rsidRPr="009D31C8">
              <w:t xml:space="preserve"> </w:t>
            </w:r>
          </w:p>
          <w:p w:rsidR="00F666DF" w:rsidRPr="009D31C8" w:rsidRDefault="00F666DF" w:rsidP="00D736F9">
            <w:pPr>
              <w:tabs>
                <w:tab w:val="center" w:pos="4677"/>
                <w:tab w:val="right" w:pos="9355"/>
              </w:tabs>
              <w:ind w:left="601"/>
            </w:pPr>
            <w:r w:rsidRPr="009D31C8">
              <w:t xml:space="preserve">МАДОУ «Детский сад </w:t>
            </w:r>
            <w:r>
              <w:t>№161</w:t>
            </w:r>
            <w:r w:rsidRPr="009D31C8">
              <w:t>»</w:t>
            </w:r>
          </w:p>
          <w:p w:rsidR="00F666DF" w:rsidRPr="009D31C8" w:rsidRDefault="00F666DF" w:rsidP="00D736F9">
            <w:pPr>
              <w:tabs>
                <w:tab w:val="center" w:pos="4677"/>
                <w:tab w:val="right" w:pos="9355"/>
              </w:tabs>
              <w:ind w:left="601"/>
            </w:pPr>
          </w:p>
          <w:p w:rsidR="00F666DF" w:rsidRPr="00C57951" w:rsidRDefault="00F666DF" w:rsidP="00D736F9">
            <w:pPr>
              <w:tabs>
                <w:tab w:val="left" w:pos="142"/>
                <w:tab w:val="center" w:pos="4677"/>
                <w:tab w:val="right" w:pos="9355"/>
              </w:tabs>
              <w:spacing w:after="225"/>
              <w:ind w:left="601"/>
              <w:contextualSpacing/>
              <w:textAlignment w:val="baseline"/>
              <w:rPr>
                <w:color w:val="FF0000"/>
              </w:rPr>
            </w:pPr>
            <w:r w:rsidRPr="009D31C8">
              <w:t xml:space="preserve">___________ </w:t>
            </w:r>
            <w:r>
              <w:t>Л.В.Мамонова</w:t>
            </w:r>
          </w:p>
        </w:tc>
      </w:tr>
    </w:tbl>
    <w:p w:rsidR="00F666DF" w:rsidRDefault="00F666DF" w:rsidP="00F666DF">
      <w:r>
        <w:rPr>
          <w:rFonts w:eastAsia="Calibri"/>
          <w:lang w:eastAsia="en-US"/>
        </w:rPr>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Приказ от </w:t>
      </w:r>
      <w:r w:rsidR="00FE61B7">
        <w:rPr>
          <w:rFonts w:eastAsia="Calibri"/>
          <w:lang w:eastAsia="en-US"/>
        </w:rPr>
        <w:t>29.05.</w:t>
      </w:r>
      <w:r>
        <w:rPr>
          <w:rFonts w:eastAsia="Calibri"/>
          <w:lang w:eastAsia="en-US"/>
        </w:rPr>
        <w:t>20</w:t>
      </w:r>
      <w:r>
        <w:rPr>
          <w:rFonts w:eastAsia="Calibri"/>
          <w:lang w:val="en-US" w:eastAsia="en-US"/>
        </w:rPr>
        <w:t>2</w:t>
      </w:r>
      <w:r w:rsidR="00FE61B7">
        <w:rPr>
          <w:rFonts w:eastAsia="Calibri"/>
          <w:lang w:eastAsia="en-US"/>
        </w:rPr>
        <w:t>4 г. №11-О</w:t>
      </w:r>
    </w:p>
    <w:p w:rsidR="00F666DF" w:rsidRDefault="00F666DF" w:rsidP="007704A5">
      <w:pPr>
        <w:ind w:firstLine="426"/>
        <w:jc w:val="right"/>
        <w:rPr>
          <w:b/>
          <w:i/>
        </w:rPr>
      </w:pPr>
    </w:p>
    <w:p w:rsidR="00F666DF" w:rsidRDefault="00F666DF" w:rsidP="00F666DF">
      <w:pPr>
        <w:jc w:val="center"/>
        <w:rPr>
          <w:b/>
        </w:rPr>
      </w:pPr>
      <w:r>
        <w:rPr>
          <w:b/>
        </w:rPr>
        <w:t>Перечень</w:t>
      </w:r>
    </w:p>
    <w:p w:rsidR="00F666DF" w:rsidRDefault="00F666DF" w:rsidP="00F666DF">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F666DF" w:rsidRDefault="00F666DF" w:rsidP="00F666DF">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F666DF" w:rsidTr="00D736F9">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pacing w:line="276" w:lineRule="auto"/>
            </w:pPr>
            <w:r>
              <w:t xml:space="preserve"> 3  календарных  дня</w:t>
            </w:r>
          </w:p>
        </w:tc>
      </w:tr>
      <w:tr w:rsidR="00F666DF" w:rsidTr="00D736F9">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pacing w:line="276" w:lineRule="auto"/>
            </w:pPr>
            <w:r>
              <w:t xml:space="preserve"> 3  календарных дня</w:t>
            </w:r>
          </w:p>
        </w:tc>
      </w:tr>
      <w:tr w:rsidR="00F666DF" w:rsidTr="00D736F9">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hd w:val="clear" w:color="auto" w:fill="FFFFFF"/>
              <w:spacing w:line="276" w:lineRule="auto"/>
              <w:rPr>
                <w:spacing w:val="-1"/>
              </w:rPr>
            </w:pPr>
            <w:r>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666DF" w:rsidRDefault="00F666DF" w:rsidP="00D736F9">
            <w:pPr>
              <w:spacing w:line="276" w:lineRule="auto"/>
            </w:pPr>
            <w:r>
              <w:t>3  календарных дня</w:t>
            </w:r>
          </w:p>
        </w:tc>
      </w:tr>
    </w:tbl>
    <w:p w:rsidR="00F666DF" w:rsidRDefault="00F666DF" w:rsidP="00A461A3">
      <w:pPr>
        <w:shd w:val="clear" w:color="auto" w:fill="FFFFFF"/>
        <w:spacing w:line="276" w:lineRule="auto"/>
        <w:ind w:right="-142"/>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F666DF" w:rsidRDefault="00F666DF" w:rsidP="00F666DF">
      <w:pPr>
        <w:spacing w:after="200" w:line="276" w:lineRule="auto"/>
      </w:pPr>
      <w:r>
        <w:rPr>
          <w:b/>
          <w:spacing w:val="-20"/>
        </w:rPr>
        <w:t xml:space="preserve">Основание:  ст .119 ТК РФ (пункт 42.2), </w:t>
      </w:r>
      <w:r>
        <w:rPr>
          <w:b/>
        </w:rPr>
        <w:t>ст. 101 ТК РФ, ст. 372 ТК РФ.</w:t>
      </w:r>
    </w:p>
    <w:p w:rsidR="00F666DF" w:rsidRDefault="00F666DF" w:rsidP="00F666DF">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F666DF" w:rsidRDefault="00F666DF" w:rsidP="00F666DF">
      <w:pPr>
        <w:spacing w:line="276" w:lineRule="auto"/>
        <w:jc w:val="center"/>
        <w:rPr>
          <w:b/>
          <w:color w:val="3C3C3C"/>
          <w:spacing w:val="2"/>
        </w:rPr>
      </w:pPr>
      <w:r>
        <w:rPr>
          <w:b/>
          <w:color w:val="3C3C3C"/>
          <w:spacing w:val="2"/>
        </w:rPr>
        <w:t>Постановление Кабинета Министров Республики Татарстан</w:t>
      </w:r>
    </w:p>
    <w:p w:rsidR="00F666DF" w:rsidRDefault="00F666DF" w:rsidP="00F666DF">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F666DF" w:rsidRDefault="00F666DF" w:rsidP="00F666DF">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F666DF" w:rsidRDefault="00F666DF" w:rsidP="00F666DF">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F666DF" w:rsidRDefault="00F666DF" w:rsidP="00F666DF">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42"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F666DF" w:rsidRDefault="00F666DF" w:rsidP="00F666DF">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F666DF" w:rsidRDefault="00A461A3" w:rsidP="00A461A3">
      <w:pPr>
        <w:shd w:val="clear" w:color="auto" w:fill="FFFFFF"/>
        <w:spacing w:line="315" w:lineRule="atLeast"/>
        <w:jc w:val="both"/>
        <w:textAlignment w:val="baseline"/>
        <w:rPr>
          <w:b/>
          <w:color w:val="2D2D2D"/>
          <w:spacing w:val="2"/>
        </w:rPr>
      </w:pPr>
      <w:r>
        <w:rPr>
          <w:b/>
          <w:color w:val="2D2D2D"/>
          <w:spacing w:val="2"/>
          <w:sz w:val="16"/>
          <w:szCs w:val="16"/>
        </w:rPr>
        <w:t xml:space="preserve">              </w:t>
      </w:r>
      <w:r w:rsidR="00F666DF">
        <w:rPr>
          <w:b/>
          <w:color w:val="2D2D2D"/>
          <w:spacing w:val="2"/>
        </w:rPr>
        <w:t>Премьер-министр</w:t>
      </w:r>
    </w:p>
    <w:p w:rsidR="00F666DF" w:rsidRDefault="00F666DF" w:rsidP="00F666DF">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t>Р.Н.Минниханов</w:t>
      </w:r>
    </w:p>
    <w:p w:rsidR="00F666DF" w:rsidRDefault="00F666DF" w:rsidP="00F666DF">
      <w:pPr>
        <w:shd w:val="clear" w:color="auto" w:fill="FFFFFF"/>
        <w:spacing w:line="315" w:lineRule="atLeast"/>
        <w:ind w:firstLine="567"/>
        <w:jc w:val="both"/>
        <w:textAlignment w:val="baseline"/>
        <w:rPr>
          <w:b/>
          <w:color w:val="2D2D2D"/>
          <w:spacing w:val="2"/>
          <w:sz w:val="16"/>
          <w:szCs w:val="16"/>
        </w:rPr>
      </w:pPr>
    </w:p>
    <w:p w:rsidR="00F666DF" w:rsidRDefault="00F666DF" w:rsidP="00F666DF">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F666DF" w:rsidRDefault="00F666DF" w:rsidP="00F666DF">
      <w:pPr>
        <w:shd w:val="clear" w:color="auto" w:fill="FFFFFF"/>
        <w:spacing w:line="315" w:lineRule="atLeast"/>
        <w:ind w:firstLine="567"/>
        <w:jc w:val="both"/>
        <w:textAlignment w:val="baseline"/>
        <w:rPr>
          <w:b/>
          <w:color w:val="2D2D2D"/>
          <w:spacing w:val="2"/>
        </w:rPr>
      </w:pPr>
      <w:r>
        <w:rPr>
          <w:b/>
          <w:color w:val="2D2D2D"/>
          <w:spacing w:val="2"/>
        </w:rPr>
        <w:t>Министров Республики Татарстан</w:t>
      </w:r>
      <w:r>
        <w:rPr>
          <w:b/>
          <w:color w:val="2D2D2D"/>
          <w:spacing w:val="2"/>
        </w:rPr>
        <w:tab/>
      </w:r>
      <w:r>
        <w:rPr>
          <w:b/>
          <w:color w:val="2D2D2D"/>
          <w:spacing w:val="2"/>
        </w:rPr>
        <w:tab/>
      </w:r>
      <w:r>
        <w:rPr>
          <w:b/>
          <w:color w:val="2D2D2D"/>
          <w:spacing w:val="2"/>
        </w:rPr>
        <w:tab/>
        <w:t>И.Б.Фаттахов</w:t>
      </w:r>
    </w:p>
    <w:p w:rsidR="00A70C3B" w:rsidRDefault="00A70C3B" w:rsidP="00A70C3B">
      <w:pPr>
        <w:shd w:val="clear" w:color="auto" w:fill="FFFFFF"/>
        <w:jc w:val="center"/>
        <w:textAlignment w:val="baseline"/>
        <w:outlineLvl w:val="1"/>
        <w:rPr>
          <w:b/>
          <w:spacing w:val="2"/>
          <w:sz w:val="20"/>
          <w:szCs w:val="20"/>
        </w:rPr>
      </w:pPr>
    </w:p>
    <w:p w:rsidR="00A70C3B" w:rsidRDefault="00F666DF" w:rsidP="00A70C3B">
      <w:pPr>
        <w:shd w:val="clear" w:color="auto" w:fill="FFFFFF"/>
        <w:jc w:val="center"/>
        <w:textAlignment w:val="baseline"/>
        <w:outlineLvl w:val="1"/>
        <w:rPr>
          <w:b/>
          <w:spacing w:val="2"/>
          <w:sz w:val="20"/>
          <w:szCs w:val="20"/>
        </w:rPr>
      </w:pPr>
      <w:r w:rsidRPr="004C12AE">
        <w:rPr>
          <w:b/>
          <w:spacing w:val="2"/>
          <w:sz w:val="20"/>
          <w:szCs w:val="20"/>
        </w:rPr>
        <w:lastRenderedPageBreak/>
        <w:t xml:space="preserve">Правила предоставления ежегодного дополнительного оплачиваемого отпуска работникам </w:t>
      </w:r>
    </w:p>
    <w:p w:rsidR="00F666DF" w:rsidRPr="004C12AE" w:rsidRDefault="00F666DF" w:rsidP="00A70C3B">
      <w:pPr>
        <w:shd w:val="clear" w:color="auto" w:fill="FFFFFF"/>
        <w:jc w:val="center"/>
        <w:textAlignment w:val="baseline"/>
        <w:outlineLvl w:val="1"/>
        <w:rPr>
          <w:b/>
          <w:spacing w:val="2"/>
          <w:sz w:val="20"/>
          <w:szCs w:val="20"/>
        </w:rPr>
      </w:pPr>
      <w:r w:rsidRPr="004C12AE">
        <w:rPr>
          <w:b/>
          <w:spacing w:val="2"/>
          <w:sz w:val="20"/>
          <w:szCs w:val="20"/>
        </w:rPr>
        <w:t>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F666DF" w:rsidRPr="004C12AE" w:rsidRDefault="00F666DF" w:rsidP="00F666DF">
      <w:pPr>
        <w:shd w:val="clear" w:color="auto" w:fill="FFFFFF"/>
        <w:ind w:firstLine="567"/>
        <w:jc w:val="center"/>
        <w:textAlignment w:val="baseline"/>
        <w:outlineLvl w:val="1"/>
        <w:rPr>
          <w:b/>
          <w:spacing w:val="2"/>
          <w:sz w:val="16"/>
          <w:szCs w:val="16"/>
        </w:rPr>
      </w:pP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4C12AE">
        <w:rPr>
          <w:spacing w:val="2"/>
        </w:rPr>
        <w:t xml:space="preserve">1. </w:t>
      </w:r>
      <w:r w:rsidRPr="00A907A0">
        <w:rPr>
          <w:spacing w:val="2"/>
          <w:sz w:val="22"/>
          <w:szCs w:val="22"/>
        </w:rPr>
        <w:t>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4C12AE">
        <w:rPr>
          <w:spacing w:val="2"/>
        </w:rPr>
        <w:t xml:space="preserve">2. </w:t>
      </w:r>
      <w:r w:rsidRPr="00A907A0">
        <w:rPr>
          <w:spacing w:val="2"/>
          <w:sz w:val="22"/>
          <w:szCs w:val="22"/>
        </w:rPr>
        <w:t>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4C12AE">
        <w:rPr>
          <w:spacing w:val="2"/>
        </w:rPr>
        <w:t xml:space="preserve">3. </w:t>
      </w:r>
      <w:r w:rsidRPr="00A907A0">
        <w:rPr>
          <w:spacing w:val="2"/>
          <w:sz w:val="22"/>
          <w:szCs w:val="22"/>
        </w:rPr>
        <w:t>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666DF" w:rsidRPr="00A907A0" w:rsidRDefault="00F666DF" w:rsidP="00F666DF">
      <w:pPr>
        <w:shd w:val="clear" w:color="auto" w:fill="FFFFFF"/>
        <w:spacing w:line="315" w:lineRule="atLeast"/>
        <w:ind w:firstLine="567"/>
        <w:jc w:val="both"/>
        <w:textAlignment w:val="baseline"/>
        <w:rPr>
          <w:spacing w:val="2"/>
          <w:sz w:val="22"/>
          <w:szCs w:val="22"/>
        </w:rPr>
      </w:pPr>
      <w:r w:rsidRPr="00A907A0">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F666DF" w:rsidRPr="004C12AE" w:rsidRDefault="00F666DF" w:rsidP="00F666DF">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F666DF" w:rsidRDefault="00F666DF" w:rsidP="00F666DF">
      <w:pPr>
        <w:shd w:val="clear" w:color="auto" w:fill="FFFFFF"/>
        <w:spacing w:line="315" w:lineRule="atLeast"/>
        <w:ind w:firstLine="567"/>
        <w:jc w:val="both"/>
        <w:textAlignment w:val="baseline"/>
        <w:rPr>
          <w:spacing w:val="2"/>
          <w:sz w:val="28"/>
          <w:szCs w:val="28"/>
        </w:rPr>
      </w:pPr>
      <w:r w:rsidRPr="004C12AE">
        <w:rPr>
          <w:spacing w:val="2"/>
        </w:rPr>
        <w:t xml:space="preserve">7. </w:t>
      </w:r>
      <w:r w:rsidRPr="00A907A0">
        <w:rPr>
          <w:spacing w:val="2"/>
          <w:sz w:val="22"/>
          <w:szCs w:val="22"/>
        </w:rPr>
        <w:t>Оплата дополнительных отпусков, предоставляемых работникам с ненормированным рабочим днем, производится в пределах фонда оплаты труда</w:t>
      </w:r>
      <w:r w:rsidRPr="004C12AE">
        <w:rPr>
          <w:spacing w:val="2"/>
        </w:rPr>
        <w:t>.</w:t>
      </w:r>
    </w:p>
    <w:p w:rsidR="00F666DF" w:rsidRPr="00F666DF" w:rsidRDefault="00F666DF" w:rsidP="00F666DF">
      <w:pPr>
        <w:shd w:val="clear" w:color="auto" w:fill="FFFFFF"/>
        <w:spacing w:line="315" w:lineRule="atLeast"/>
        <w:ind w:firstLine="567"/>
        <w:jc w:val="center"/>
        <w:textAlignment w:val="baseline"/>
        <w:rPr>
          <w:spacing w:val="2"/>
          <w:sz w:val="28"/>
          <w:szCs w:val="28"/>
        </w:rPr>
      </w:pPr>
      <w:r>
        <w:rPr>
          <w:b/>
          <w:sz w:val="20"/>
          <w:szCs w:val="20"/>
        </w:rPr>
        <w:t>ЖУРНАЛ</w:t>
      </w:r>
    </w:p>
    <w:p w:rsidR="00F666DF" w:rsidRDefault="00F666DF" w:rsidP="00F666DF">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F666DF" w:rsidRDefault="00F666DF" w:rsidP="00F666DF">
      <w:pPr>
        <w:ind w:firstLine="567"/>
        <w:jc w:val="both"/>
        <w:rPr>
          <w:sz w:val="16"/>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02"/>
        <w:gridCol w:w="1276"/>
        <w:gridCol w:w="1844"/>
        <w:gridCol w:w="1418"/>
        <w:gridCol w:w="1419"/>
        <w:gridCol w:w="2047"/>
      </w:tblGrid>
      <w:tr w:rsidR="00F666DF" w:rsidTr="00A907A0">
        <w:trPr>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 п/п</w:t>
            </w:r>
          </w:p>
        </w:tc>
        <w:tc>
          <w:tcPr>
            <w:tcW w:w="1702"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Табельный номер</w:t>
            </w:r>
          </w:p>
        </w:tc>
        <w:tc>
          <w:tcPr>
            <w:tcW w:w="1844"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F666DF" w:rsidRDefault="00F666DF" w:rsidP="00D736F9">
            <w:pPr>
              <w:jc w:val="center"/>
              <w:rPr>
                <w:sz w:val="20"/>
                <w:szCs w:val="20"/>
              </w:rPr>
            </w:pPr>
            <w:r>
              <w:rPr>
                <w:sz w:val="20"/>
                <w:szCs w:val="20"/>
              </w:rPr>
              <w:t>рабочего дня)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Дата привлечения к работе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Время привлечения к работе</w:t>
            </w:r>
          </w:p>
        </w:tc>
        <w:tc>
          <w:tcPr>
            <w:tcW w:w="2047" w:type="dxa"/>
            <w:tcBorders>
              <w:top w:val="single" w:sz="4" w:space="0" w:color="auto"/>
              <w:left w:val="single" w:sz="4" w:space="0" w:color="auto"/>
              <w:bottom w:val="single" w:sz="4" w:space="0" w:color="auto"/>
              <w:right w:val="single" w:sz="4" w:space="0" w:color="auto"/>
            </w:tcBorders>
            <w:vAlign w:val="center"/>
            <w:hideMark/>
          </w:tcPr>
          <w:p w:rsidR="00F666DF" w:rsidRDefault="00F666DF" w:rsidP="00D736F9">
            <w:pPr>
              <w:jc w:val="center"/>
              <w:rPr>
                <w:sz w:val="20"/>
                <w:szCs w:val="20"/>
              </w:rPr>
            </w:pPr>
            <w:r>
              <w:rPr>
                <w:sz w:val="20"/>
                <w:szCs w:val="20"/>
              </w:rPr>
              <w:t>Общая продолжительность отработанного в рабочий день времени</w:t>
            </w:r>
          </w:p>
        </w:tc>
      </w:tr>
    </w:tbl>
    <w:p w:rsidR="00A907A0" w:rsidRPr="00A907A0" w:rsidRDefault="00A907A0" w:rsidP="00A907A0">
      <w:pPr>
        <w:jc w:val="right"/>
        <w:rPr>
          <w:b/>
          <w:i/>
        </w:rPr>
      </w:pPr>
      <w:r w:rsidRPr="00350F4B">
        <w:rPr>
          <w:b/>
          <w:i/>
        </w:rPr>
        <w:lastRenderedPageBreak/>
        <w:t>Приложение №</w:t>
      </w:r>
      <w:r>
        <w:rPr>
          <w:b/>
          <w:i/>
          <w:lang w:val="en-US"/>
        </w:rPr>
        <w:t xml:space="preserve"> 1</w:t>
      </w:r>
      <w:r w:rsidR="00BC50C3">
        <w:rPr>
          <w:b/>
          <w:i/>
        </w:rPr>
        <w:t>2</w:t>
      </w:r>
    </w:p>
    <w:tbl>
      <w:tblPr>
        <w:tblW w:w="9586" w:type="dxa"/>
        <w:tblLook w:val="04A0"/>
      </w:tblPr>
      <w:tblGrid>
        <w:gridCol w:w="10970"/>
        <w:gridCol w:w="222"/>
        <w:gridCol w:w="222"/>
      </w:tblGrid>
      <w:tr w:rsidR="00A907A0" w:rsidRPr="00350F4B" w:rsidTr="00D736F9">
        <w:tc>
          <w:tcPr>
            <w:tcW w:w="9129" w:type="dxa"/>
            <w:shd w:val="clear" w:color="auto" w:fill="auto"/>
          </w:tcPr>
          <w:tbl>
            <w:tblPr>
              <w:tblW w:w="10100" w:type="dxa"/>
              <w:tblInd w:w="108" w:type="dxa"/>
              <w:tblLook w:val="04A0"/>
            </w:tblPr>
            <w:tblGrid>
              <w:gridCol w:w="10424"/>
              <w:gridCol w:w="222"/>
            </w:tblGrid>
            <w:tr w:rsidR="00A907A0" w:rsidRPr="00350F4B" w:rsidTr="00D736F9">
              <w:trPr>
                <w:trHeight w:val="2696"/>
              </w:trPr>
              <w:tc>
                <w:tcPr>
                  <w:tcW w:w="4962" w:type="dxa"/>
                </w:tcPr>
                <w:tbl>
                  <w:tblPr>
                    <w:tblW w:w="10100" w:type="dxa"/>
                    <w:tblInd w:w="108" w:type="dxa"/>
                    <w:tblLook w:val="04A0"/>
                  </w:tblPr>
                  <w:tblGrid>
                    <w:gridCol w:w="4962"/>
                    <w:gridCol w:w="5138"/>
                  </w:tblGrid>
                  <w:tr w:rsidR="00A907A0" w:rsidRPr="001E330F" w:rsidTr="00D736F9">
                    <w:tc>
                      <w:tcPr>
                        <w:tcW w:w="4962" w:type="dxa"/>
                        <w:vAlign w:val="center"/>
                      </w:tcPr>
                      <w:p w:rsidR="00A907A0" w:rsidRPr="001E330F" w:rsidRDefault="00A907A0" w:rsidP="00D736F9">
                        <w:pPr>
                          <w:tabs>
                            <w:tab w:val="center" w:pos="4677"/>
                            <w:tab w:val="right" w:pos="9355"/>
                          </w:tabs>
                        </w:pPr>
                      </w:p>
                      <w:p w:rsidR="00A907A0" w:rsidRPr="001E330F" w:rsidRDefault="00A907A0" w:rsidP="00D736F9">
                        <w:pPr>
                          <w:contextualSpacing/>
                          <w:rPr>
                            <w:b/>
                            <w:lang w:eastAsia="en-US"/>
                          </w:rPr>
                        </w:pPr>
                        <w:r w:rsidRPr="001E330F">
                          <w:rPr>
                            <w:b/>
                            <w:lang w:eastAsia="en-US"/>
                          </w:rPr>
                          <w:t>Мотивированное мнение</w:t>
                        </w:r>
                      </w:p>
                      <w:p w:rsidR="00A907A0" w:rsidRPr="001E330F" w:rsidRDefault="00A907A0" w:rsidP="00D736F9">
                        <w:pPr>
                          <w:contextualSpacing/>
                          <w:rPr>
                            <w:lang w:eastAsia="en-US"/>
                          </w:rPr>
                        </w:pPr>
                        <w:r w:rsidRPr="001E330F">
                          <w:rPr>
                            <w:lang w:eastAsia="en-US"/>
                          </w:rPr>
                          <w:t>первичной профсоюзной организации</w:t>
                        </w:r>
                      </w:p>
                      <w:p w:rsidR="00A907A0" w:rsidRPr="001E330F" w:rsidRDefault="00A907A0" w:rsidP="00D736F9">
                        <w:pPr>
                          <w:contextualSpacing/>
                          <w:rPr>
                            <w:lang w:eastAsia="en-US"/>
                          </w:rPr>
                        </w:pPr>
                        <w:r w:rsidRPr="001E330F">
                          <w:rPr>
                            <w:lang w:eastAsia="en-US"/>
                          </w:rPr>
                          <w:t xml:space="preserve">МАДОУ «Детский сад </w:t>
                        </w:r>
                        <w:r>
                          <w:rPr>
                            <w:lang w:eastAsia="en-US"/>
                          </w:rPr>
                          <w:t>№161</w:t>
                        </w:r>
                        <w:r w:rsidRPr="001E330F">
                          <w:rPr>
                            <w:lang w:eastAsia="en-US"/>
                          </w:rPr>
                          <w:t>»</w:t>
                        </w:r>
                      </w:p>
                      <w:p w:rsidR="00A907A0" w:rsidRPr="001E330F" w:rsidRDefault="00FE61B7" w:rsidP="00D736F9">
                        <w:pPr>
                          <w:contextualSpacing/>
                          <w:rPr>
                            <w:lang w:eastAsia="en-US"/>
                          </w:rPr>
                        </w:pPr>
                        <w:r>
                          <w:rPr>
                            <w:lang w:eastAsia="en-US"/>
                          </w:rPr>
                          <w:t>Протокол №2</w:t>
                        </w:r>
                        <w:r w:rsidR="00A907A0" w:rsidRPr="001E330F">
                          <w:rPr>
                            <w:lang w:eastAsia="en-US"/>
                          </w:rPr>
                          <w:t xml:space="preserve"> от </w:t>
                        </w:r>
                        <w:r>
                          <w:rPr>
                            <w:lang w:eastAsia="en-US"/>
                          </w:rPr>
                          <w:t>23.05.2024</w:t>
                        </w:r>
                        <w:r w:rsidR="00A907A0" w:rsidRPr="001E330F">
                          <w:rPr>
                            <w:lang w:eastAsia="en-US"/>
                          </w:rPr>
                          <w:t>г.</w:t>
                        </w:r>
                      </w:p>
                      <w:p w:rsidR="00A907A0" w:rsidRPr="001E330F" w:rsidRDefault="00A907A0" w:rsidP="00D736F9">
                        <w:pPr>
                          <w:contextualSpacing/>
                          <w:jc w:val="both"/>
                          <w:rPr>
                            <w:bCs/>
                            <w:lang w:eastAsia="en-US"/>
                          </w:rPr>
                        </w:pPr>
                      </w:p>
                      <w:p w:rsidR="00A907A0" w:rsidRPr="001E330F" w:rsidRDefault="00A907A0" w:rsidP="00D736F9">
                        <w:pPr>
                          <w:tabs>
                            <w:tab w:val="center" w:pos="4677"/>
                            <w:tab w:val="right" w:pos="9355"/>
                          </w:tabs>
                        </w:pPr>
                        <w:r w:rsidRPr="001E330F">
                          <w:t xml:space="preserve">Председатель первичной профсоюзной организации __________ </w:t>
                        </w:r>
                        <w:r>
                          <w:t>С.И.Мингазова</w:t>
                        </w:r>
                      </w:p>
                    </w:tc>
                    <w:tc>
                      <w:tcPr>
                        <w:tcW w:w="5138" w:type="dxa"/>
                      </w:tcPr>
                      <w:p w:rsidR="00A907A0" w:rsidRPr="001E330F" w:rsidRDefault="00A907A0" w:rsidP="00D736F9">
                        <w:pPr>
                          <w:tabs>
                            <w:tab w:val="center" w:pos="4677"/>
                            <w:tab w:val="right" w:pos="9355"/>
                          </w:tabs>
                          <w:ind w:left="601"/>
                        </w:pPr>
                      </w:p>
                      <w:p w:rsidR="00A907A0" w:rsidRPr="001E330F" w:rsidRDefault="00A907A0" w:rsidP="00D736F9">
                        <w:pPr>
                          <w:tabs>
                            <w:tab w:val="center" w:pos="4677"/>
                            <w:tab w:val="right" w:pos="9355"/>
                          </w:tabs>
                          <w:ind w:left="601"/>
                          <w:rPr>
                            <w:b/>
                          </w:rPr>
                        </w:pPr>
                        <w:r w:rsidRPr="001E330F">
                          <w:rPr>
                            <w:b/>
                          </w:rPr>
                          <w:t>УТВЕРЖДАЮ</w:t>
                        </w:r>
                      </w:p>
                      <w:p w:rsidR="00A907A0" w:rsidRPr="001E330F" w:rsidRDefault="00A907A0" w:rsidP="00D736F9">
                        <w:pPr>
                          <w:tabs>
                            <w:tab w:val="center" w:pos="4677"/>
                            <w:tab w:val="right" w:pos="9355"/>
                          </w:tabs>
                          <w:ind w:left="601"/>
                        </w:pPr>
                        <w:r w:rsidRPr="001E330F">
                          <w:t xml:space="preserve">Заведующий </w:t>
                        </w:r>
                      </w:p>
                      <w:p w:rsidR="00A907A0" w:rsidRPr="001E330F" w:rsidRDefault="00A907A0" w:rsidP="00D736F9">
                        <w:pPr>
                          <w:tabs>
                            <w:tab w:val="center" w:pos="4677"/>
                            <w:tab w:val="right" w:pos="9355"/>
                          </w:tabs>
                          <w:ind w:left="601"/>
                        </w:pPr>
                        <w:r w:rsidRPr="001E330F">
                          <w:t xml:space="preserve">МАДОУ «Детский сад </w:t>
                        </w:r>
                        <w:r>
                          <w:t>№161</w:t>
                        </w:r>
                        <w:r w:rsidRPr="001E330F">
                          <w:t>»</w:t>
                        </w:r>
                      </w:p>
                      <w:p w:rsidR="00A907A0" w:rsidRPr="001E330F" w:rsidRDefault="00A907A0" w:rsidP="00D736F9">
                        <w:pPr>
                          <w:tabs>
                            <w:tab w:val="center" w:pos="4677"/>
                            <w:tab w:val="right" w:pos="9355"/>
                          </w:tabs>
                          <w:ind w:left="601"/>
                        </w:pPr>
                      </w:p>
                      <w:p w:rsidR="00A907A0" w:rsidRPr="001E330F" w:rsidRDefault="00A907A0" w:rsidP="00D736F9">
                        <w:pPr>
                          <w:tabs>
                            <w:tab w:val="left" w:pos="142"/>
                            <w:tab w:val="center" w:pos="4677"/>
                            <w:tab w:val="right" w:pos="9355"/>
                          </w:tabs>
                          <w:spacing w:after="225"/>
                          <w:ind w:left="601"/>
                          <w:contextualSpacing/>
                          <w:textAlignment w:val="baseline"/>
                          <w:rPr>
                            <w:color w:val="FF0000"/>
                          </w:rPr>
                        </w:pPr>
                        <w:r w:rsidRPr="001E330F">
                          <w:t xml:space="preserve">___________ </w:t>
                        </w:r>
                        <w:r>
                          <w:t>Л.В.Мамонова</w:t>
                        </w:r>
                      </w:p>
                    </w:tc>
                  </w:tr>
                </w:tbl>
                <w:p w:rsidR="00A907A0" w:rsidRPr="001E330F" w:rsidRDefault="00A907A0" w:rsidP="00D736F9">
                  <w:pPr>
                    <w:rPr>
                      <w:rFonts w:eastAsia="Calibri"/>
                      <w:lang w:eastAsia="en-US"/>
                    </w:rPr>
                  </w:pPr>
                </w:p>
              </w:tc>
              <w:tc>
                <w:tcPr>
                  <w:tcW w:w="5138" w:type="dxa"/>
                </w:tcPr>
                <w:p w:rsidR="00A907A0" w:rsidRPr="001E330F" w:rsidRDefault="00A907A0" w:rsidP="00D736F9">
                  <w:pPr>
                    <w:rPr>
                      <w:rFonts w:eastAsia="Calibri"/>
                      <w:lang w:eastAsia="en-US"/>
                    </w:rPr>
                  </w:pPr>
                </w:p>
              </w:tc>
            </w:tr>
          </w:tbl>
          <w:p w:rsidR="00A907A0" w:rsidRPr="00350F4B" w:rsidRDefault="00A907A0" w:rsidP="00D736F9">
            <w:pPr>
              <w:spacing w:after="200" w:line="276" w:lineRule="auto"/>
              <w:jc w:val="both"/>
              <w:rPr>
                <w:rFonts w:eastAsia="Calibri"/>
                <w:sz w:val="28"/>
                <w:lang w:eastAsia="en-US"/>
              </w:rPr>
            </w:pPr>
          </w:p>
        </w:tc>
        <w:tc>
          <w:tcPr>
            <w:tcW w:w="236" w:type="dxa"/>
            <w:shd w:val="clear" w:color="auto" w:fill="auto"/>
          </w:tcPr>
          <w:p w:rsidR="00A907A0" w:rsidRPr="00350F4B" w:rsidRDefault="00A907A0" w:rsidP="00D736F9">
            <w:pPr>
              <w:spacing w:after="200" w:line="276" w:lineRule="auto"/>
              <w:jc w:val="both"/>
              <w:rPr>
                <w:rFonts w:eastAsia="Calibri"/>
                <w:sz w:val="28"/>
                <w:lang w:eastAsia="en-US"/>
              </w:rPr>
            </w:pPr>
          </w:p>
        </w:tc>
        <w:tc>
          <w:tcPr>
            <w:tcW w:w="221" w:type="dxa"/>
            <w:shd w:val="clear" w:color="auto" w:fill="auto"/>
          </w:tcPr>
          <w:p w:rsidR="00A907A0" w:rsidRPr="00350F4B" w:rsidRDefault="00A907A0" w:rsidP="00D736F9">
            <w:pPr>
              <w:spacing w:after="200" w:line="276" w:lineRule="auto"/>
              <w:jc w:val="both"/>
              <w:rPr>
                <w:rFonts w:eastAsia="Calibri"/>
                <w:sz w:val="28"/>
                <w:lang w:eastAsia="en-US"/>
              </w:rPr>
            </w:pPr>
          </w:p>
        </w:tc>
      </w:tr>
    </w:tbl>
    <w:p w:rsidR="00A907A0" w:rsidRPr="00516F7C" w:rsidRDefault="00A907A0" w:rsidP="00A907A0">
      <w:pPr>
        <w:shd w:val="clear" w:color="auto" w:fill="FFFFFF"/>
        <w:jc w:val="right"/>
        <w:rPr>
          <w:b/>
          <w:bCs/>
          <w:color w:val="000000"/>
        </w:rPr>
      </w:pPr>
      <w:r w:rsidRPr="00516F7C">
        <w:rPr>
          <w:b/>
          <w:bCs/>
          <w:color w:val="000000"/>
        </w:rPr>
        <w:t>Доведено до сведения работников</w:t>
      </w:r>
    </w:p>
    <w:p w:rsidR="00A907A0" w:rsidRPr="00516F7C" w:rsidRDefault="00A907A0" w:rsidP="00A907A0">
      <w:pPr>
        <w:shd w:val="clear" w:color="auto" w:fill="FFFFFF"/>
        <w:jc w:val="right"/>
        <w:rPr>
          <w:bCs/>
          <w:color w:val="000000"/>
        </w:rPr>
      </w:pPr>
      <w:r w:rsidRPr="00516F7C">
        <w:rPr>
          <w:bCs/>
          <w:color w:val="000000"/>
        </w:rPr>
        <w:t>на общем собрании работников</w:t>
      </w:r>
    </w:p>
    <w:p w:rsidR="00A907A0" w:rsidRPr="00516F7C" w:rsidRDefault="00A907A0" w:rsidP="00A907A0">
      <w:pPr>
        <w:shd w:val="clear" w:color="auto" w:fill="FFFFFF"/>
        <w:jc w:val="right"/>
        <w:rPr>
          <w:lang w:eastAsia="en-US"/>
        </w:rPr>
      </w:pPr>
      <w:r w:rsidRPr="00516F7C">
        <w:rPr>
          <w:lang w:eastAsia="en-US"/>
        </w:rPr>
        <w:t xml:space="preserve">Протокол № </w:t>
      </w:r>
      <w:r w:rsidR="00FE61B7">
        <w:rPr>
          <w:lang w:eastAsia="en-US"/>
        </w:rPr>
        <w:t>2</w:t>
      </w:r>
      <w:r w:rsidRPr="00516F7C">
        <w:rPr>
          <w:lang w:eastAsia="en-US"/>
        </w:rPr>
        <w:t xml:space="preserve"> от </w:t>
      </w:r>
      <w:r w:rsidR="00FE61B7">
        <w:rPr>
          <w:lang w:eastAsia="en-US"/>
        </w:rPr>
        <w:t>24.05.</w:t>
      </w:r>
      <w:r w:rsidRPr="00516F7C">
        <w:rPr>
          <w:lang w:eastAsia="en-US"/>
        </w:rPr>
        <w:t>20</w:t>
      </w:r>
      <w:r w:rsidR="00FE61B7">
        <w:rPr>
          <w:lang w:eastAsia="en-US"/>
        </w:rPr>
        <w:t>24</w:t>
      </w:r>
      <w:r w:rsidRPr="00516F7C">
        <w:rPr>
          <w:lang w:eastAsia="en-US"/>
        </w:rPr>
        <w:t>г.</w:t>
      </w:r>
    </w:p>
    <w:p w:rsidR="00A907A0" w:rsidRDefault="00A907A0" w:rsidP="00A907A0">
      <w:pPr>
        <w:tabs>
          <w:tab w:val="left" w:pos="5610"/>
        </w:tabs>
        <w:rPr>
          <w:b/>
        </w:rPr>
      </w:pPr>
    </w:p>
    <w:p w:rsidR="00A907A0" w:rsidRDefault="00A907A0" w:rsidP="00A907A0">
      <w:pPr>
        <w:jc w:val="center"/>
        <w:rPr>
          <w:rFonts w:eastAsia="Calibri"/>
          <w:b/>
          <w:lang w:eastAsia="en-US"/>
        </w:rPr>
      </w:pPr>
      <w:r>
        <w:rPr>
          <w:rFonts w:eastAsia="Calibri"/>
          <w:b/>
          <w:lang w:eastAsia="en-US"/>
        </w:rPr>
        <w:t>Перечень</w:t>
      </w:r>
    </w:p>
    <w:p w:rsidR="00A907A0" w:rsidRPr="00A907A0" w:rsidRDefault="00A907A0" w:rsidP="00A907A0">
      <w:pPr>
        <w:ind w:firstLine="567"/>
        <w:jc w:val="center"/>
        <w:rPr>
          <w:b/>
          <w:color w:val="000000"/>
          <w:spacing w:val="-1"/>
        </w:rPr>
      </w:pPr>
      <w:r>
        <w:rPr>
          <w:rFonts w:eastAsia="Calibri"/>
          <w:b/>
          <w:lang w:eastAsia="en-US"/>
        </w:rPr>
        <w:t xml:space="preserve">профессий и должностей </w:t>
      </w:r>
      <w:r>
        <w:rPr>
          <w:b/>
          <w:color w:val="000000"/>
          <w:spacing w:val="-1"/>
        </w:rPr>
        <w:t>М</w:t>
      </w:r>
      <w:r w:rsidRPr="00350F4B">
        <w:rPr>
          <w:b/>
          <w:color w:val="000000"/>
          <w:spacing w:val="-1"/>
        </w:rPr>
        <w:t>униципального автономного дошкольного образовательного учреждения</w:t>
      </w:r>
      <w:r>
        <w:rPr>
          <w:b/>
          <w:color w:val="000000"/>
          <w:spacing w:val="-1"/>
        </w:rPr>
        <w:t xml:space="preserve"> </w:t>
      </w:r>
      <w:r w:rsidRPr="00350F4B">
        <w:rPr>
          <w:b/>
          <w:color w:val="000000"/>
          <w:spacing w:val="-1"/>
        </w:rPr>
        <w:t xml:space="preserve">«Детский сад </w:t>
      </w:r>
      <w:r>
        <w:rPr>
          <w:b/>
          <w:color w:val="000000"/>
          <w:spacing w:val="-1"/>
        </w:rPr>
        <w:t>№161</w:t>
      </w:r>
      <w:r w:rsidRPr="00350F4B">
        <w:rPr>
          <w:b/>
          <w:color w:val="000000"/>
          <w:spacing w:val="-1"/>
        </w:rPr>
        <w:t xml:space="preserve"> комбинированного вида» Приволжского района г. Казани</w:t>
      </w:r>
      <w:r>
        <w:rPr>
          <w:b/>
          <w:color w:val="000000"/>
          <w:spacing w:val="-1"/>
        </w:rPr>
        <w:t xml:space="preserve"> </w:t>
      </w:r>
      <w:r>
        <w:rPr>
          <w:rFonts w:eastAsia="Calibri"/>
          <w:b/>
          <w:lang w:eastAsia="en-US"/>
        </w:rPr>
        <w:t xml:space="preserve">с вредными условиями труда, </w:t>
      </w:r>
    </w:p>
    <w:p w:rsidR="00A907A0" w:rsidRDefault="00A907A0" w:rsidP="00A907A0">
      <w:pPr>
        <w:jc w:val="center"/>
        <w:rPr>
          <w:rFonts w:eastAsia="Calibri"/>
          <w:b/>
          <w:lang w:eastAsia="en-US"/>
        </w:rPr>
      </w:pPr>
      <w:r>
        <w:rPr>
          <w:rFonts w:eastAsia="Calibri"/>
          <w:b/>
          <w:lang w:eastAsia="en-US"/>
        </w:rPr>
        <w:t>работа в которых дает право на дополнительный отпуск</w:t>
      </w:r>
    </w:p>
    <w:p w:rsidR="00A907A0" w:rsidRDefault="00A907A0" w:rsidP="00A907A0">
      <w:pPr>
        <w:jc w:val="center"/>
        <w:rPr>
          <w:rFonts w:eastAsia="Calibri"/>
          <w:b/>
          <w:lang w:eastAsia="en-US"/>
        </w:rPr>
      </w:pPr>
      <w:r>
        <w:rPr>
          <w:rFonts w:eastAsia="Calibri"/>
          <w:b/>
          <w:lang w:eastAsia="en-US"/>
        </w:rPr>
        <w:t>и сокращенный рабочий день</w:t>
      </w:r>
    </w:p>
    <w:p w:rsidR="00A907A0" w:rsidRDefault="00A907A0" w:rsidP="00A907A0">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A907A0" w:rsidTr="00D736F9">
        <w:trPr>
          <w:trHeight w:val="1102"/>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Продолжит</w:t>
            </w:r>
          </w:p>
          <w:p w:rsidR="00A907A0" w:rsidRDefault="00A907A0" w:rsidP="00D736F9">
            <w:pPr>
              <w:jc w:val="center"/>
            </w:pPr>
            <w:r>
              <w:t>сокращен.раб. недели</w:t>
            </w:r>
          </w:p>
          <w:p w:rsidR="00A907A0" w:rsidRDefault="00A907A0" w:rsidP="00D736F9">
            <w:pPr>
              <w:jc w:val="center"/>
            </w:pPr>
            <w:r>
              <w:t>(в часах)</w:t>
            </w:r>
          </w:p>
        </w:tc>
      </w:tr>
      <w:tr w:rsidR="00A907A0" w:rsidTr="00D736F9">
        <w:trPr>
          <w:trHeight w:val="272"/>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4</w:t>
            </w:r>
          </w:p>
        </w:tc>
      </w:tr>
      <w:tr w:rsidR="00A907A0" w:rsidTr="00D736F9">
        <w:trPr>
          <w:trHeight w:val="559"/>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1.</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r>
              <w:t>Средний медицинский персонал</w:t>
            </w:r>
          </w:p>
          <w:p w:rsidR="00A907A0" w:rsidRDefault="00A907A0" w:rsidP="00D736F9">
            <w: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12</w:t>
            </w:r>
          </w:p>
        </w:tc>
        <w:tc>
          <w:tcPr>
            <w:tcW w:w="183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36</w:t>
            </w:r>
          </w:p>
        </w:tc>
      </w:tr>
      <w:tr w:rsidR="00A907A0" w:rsidTr="00D736F9">
        <w:trPr>
          <w:trHeight w:val="287"/>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2.</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36</w:t>
            </w:r>
          </w:p>
        </w:tc>
      </w:tr>
      <w:tr w:rsidR="00A907A0" w:rsidTr="00D736F9">
        <w:trPr>
          <w:trHeight w:val="287"/>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A907A0" w:rsidRDefault="00A907A0" w:rsidP="00D736F9">
            <w:pPr>
              <w:jc w:val="center"/>
            </w:pPr>
          </w:p>
          <w:p w:rsidR="00A907A0" w:rsidRDefault="00A907A0" w:rsidP="00D736F9">
            <w:pPr>
              <w:jc w:val="center"/>
            </w:pPr>
            <w:r>
              <w:t xml:space="preserve">7 </w:t>
            </w:r>
          </w:p>
        </w:tc>
        <w:tc>
          <w:tcPr>
            <w:tcW w:w="1838" w:type="dxa"/>
            <w:tcBorders>
              <w:top w:val="single" w:sz="4" w:space="0" w:color="auto"/>
              <w:left w:val="single" w:sz="4" w:space="0" w:color="auto"/>
              <w:bottom w:val="single" w:sz="4" w:space="0" w:color="auto"/>
              <w:right w:val="single" w:sz="4" w:space="0" w:color="auto"/>
            </w:tcBorders>
          </w:tcPr>
          <w:p w:rsidR="00A907A0" w:rsidRDefault="00A907A0" w:rsidP="00D736F9">
            <w:pPr>
              <w:jc w:val="center"/>
            </w:pPr>
          </w:p>
        </w:tc>
      </w:tr>
      <w:tr w:rsidR="00A907A0" w:rsidTr="00D736F9">
        <w:trPr>
          <w:trHeight w:val="287"/>
        </w:trPr>
        <w:tc>
          <w:tcPr>
            <w:tcW w:w="1448"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4.</w:t>
            </w:r>
          </w:p>
        </w:tc>
        <w:tc>
          <w:tcPr>
            <w:tcW w:w="4751" w:type="dxa"/>
            <w:tcBorders>
              <w:top w:val="single" w:sz="4" w:space="0" w:color="auto"/>
              <w:left w:val="single" w:sz="4" w:space="0" w:color="auto"/>
              <w:bottom w:val="single" w:sz="4" w:space="0" w:color="auto"/>
              <w:right w:val="single" w:sz="4" w:space="0" w:color="auto"/>
            </w:tcBorders>
            <w:hideMark/>
          </w:tcPr>
          <w:p w:rsidR="00A907A0" w:rsidRDefault="00A907A0" w:rsidP="00D736F9">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A907A0" w:rsidRDefault="00A907A0" w:rsidP="00D736F9">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A907A0" w:rsidRDefault="00A907A0" w:rsidP="00D736F9">
            <w:pPr>
              <w:jc w:val="center"/>
            </w:pPr>
          </w:p>
        </w:tc>
      </w:tr>
    </w:tbl>
    <w:p w:rsidR="00A907A0" w:rsidRDefault="00A907A0" w:rsidP="00A907A0">
      <w:pPr>
        <w:jc w:val="both"/>
        <w:rPr>
          <w:rFonts w:eastAsia="Calibri"/>
          <w:b/>
          <w:lang w:eastAsia="en-US"/>
        </w:rPr>
      </w:pPr>
    </w:p>
    <w:p w:rsidR="00A907A0" w:rsidRDefault="00A907A0" w:rsidP="00A907A0">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A907A0" w:rsidRDefault="00A907A0" w:rsidP="00A907A0">
      <w:pPr>
        <w:jc w:val="both"/>
        <w:rPr>
          <w:rFonts w:eastAsia="Calibri"/>
          <w:b/>
          <w:lang w:eastAsia="en-US"/>
        </w:rPr>
      </w:pPr>
    </w:p>
    <w:p w:rsidR="00A907A0" w:rsidRDefault="00A907A0" w:rsidP="00A907A0">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A907A0" w:rsidRDefault="00A907A0" w:rsidP="00A907A0">
      <w:pPr>
        <w:jc w:val="both"/>
        <w:rPr>
          <w:rFonts w:eastAsia="Calibri"/>
          <w:lang w:eastAsia="en-US"/>
        </w:rPr>
      </w:pPr>
    </w:p>
    <w:p w:rsidR="00A907A0" w:rsidRDefault="00A907A0" w:rsidP="00A907A0">
      <w:pPr>
        <w:rPr>
          <w:rFonts w:eastAsia="Calibri"/>
          <w:lang w:eastAsia="en-US"/>
        </w:rPr>
      </w:pPr>
    </w:p>
    <w:p w:rsidR="00A907A0" w:rsidRDefault="00A907A0" w:rsidP="00A907A0"/>
    <w:p w:rsidR="00F666DF" w:rsidRDefault="00F666DF" w:rsidP="00F666DF">
      <w:pPr>
        <w:jc w:val="right"/>
        <w:rPr>
          <w:rFonts w:eastAsia="Calibri"/>
          <w:noProof/>
        </w:rPr>
      </w:pPr>
    </w:p>
    <w:p w:rsidR="007704A5" w:rsidRDefault="007704A5" w:rsidP="00B013CB">
      <w:pPr>
        <w:pStyle w:val="af"/>
        <w:spacing w:before="5"/>
      </w:pPr>
    </w:p>
    <w:p w:rsidR="00BC50C3" w:rsidRDefault="00BC50C3" w:rsidP="00B013CB">
      <w:pPr>
        <w:pStyle w:val="af"/>
        <w:spacing w:before="5"/>
      </w:pPr>
    </w:p>
    <w:p w:rsidR="00BC50C3" w:rsidRDefault="00BC50C3" w:rsidP="00B013CB">
      <w:pPr>
        <w:pStyle w:val="af"/>
        <w:spacing w:before="5"/>
      </w:pPr>
    </w:p>
    <w:p w:rsidR="00BC50C3" w:rsidRDefault="00BC50C3" w:rsidP="00B013CB">
      <w:pPr>
        <w:pStyle w:val="af"/>
        <w:spacing w:before="5"/>
      </w:pPr>
    </w:p>
    <w:p w:rsidR="00BC50C3" w:rsidRPr="00BC50C3" w:rsidRDefault="00BC50C3" w:rsidP="00BC50C3">
      <w:pPr>
        <w:jc w:val="right"/>
        <w:rPr>
          <w:b/>
          <w:i/>
        </w:rPr>
      </w:pPr>
      <w:r w:rsidRPr="00350F4B">
        <w:rPr>
          <w:b/>
          <w:i/>
        </w:rPr>
        <w:lastRenderedPageBreak/>
        <w:t>Приложение №</w:t>
      </w:r>
      <w:r>
        <w:rPr>
          <w:b/>
          <w:i/>
          <w:lang w:val="en-US"/>
        </w:rPr>
        <w:t xml:space="preserve"> 1</w:t>
      </w:r>
      <w:r>
        <w:rPr>
          <w:b/>
          <w:i/>
        </w:rPr>
        <w:t>3</w:t>
      </w:r>
    </w:p>
    <w:tbl>
      <w:tblPr>
        <w:tblW w:w="9586" w:type="dxa"/>
        <w:tblLayout w:type="fixed"/>
        <w:tblLook w:val="04A0"/>
      </w:tblPr>
      <w:tblGrid>
        <w:gridCol w:w="9114"/>
        <w:gridCol w:w="236"/>
        <w:gridCol w:w="236"/>
      </w:tblGrid>
      <w:tr w:rsidR="00BC50C3" w:rsidRPr="00350F4B" w:rsidTr="001B244C">
        <w:tc>
          <w:tcPr>
            <w:tcW w:w="9129" w:type="dxa"/>
            <w:shd w:val="clear" w:color="auto" w:fill="auto"/>
          </w:tcPr>
          <w:tbl>
            <w:tblPr>
              <w:tblW w:w="9753" w:type="dxa"/>
              <w:tblInd w:w="108" w:type="dxa"/>
              <w:tblLayout w:type="fixed"/>
              <w:tblLook w:val="04A0"/>
            </w:tblPr>
            <w:tblGrid>
              <w:gridCol w:w="9517"/>
              <w:gridCol w:w="236"/>
            </w:tblGrid>
            <w:tr w:rsidR="00BC50C3" w:rsidRPr="00350F4B" w:rsidTr="001B244C">
              <w:trPr>
                <w:trHeight w:val="2696"/>
              </w:trPr>
              <w:tc>
                <w:tcPr>
                  <w:tcW w:w="9531" w:type="dxa"/>
                </w:tcPr>
                <w:tbl>
                  <w:tblPr>
                    <w:tblW w:w="10646" w:type="dxa"/>
                    <w:tblLayout w:type="fixed"/>
                    <w:tblLook w:val="04A0"/>
                  </w:tblPr>
                  <w:tblGrid>
                    <w:gridCol w:w="10410"/>
                    <w:gridCol w:w="236"/>
                  </w:tblGrid>
                  <w:tr w:rsidR="00482622" w:rsidRPr="001E330F" w:rsidTr="001B244C">
                    <w:tc>
                      <w:tcPr>
                        <w:tcW w:w="10424" w:type="dxa"/>
                      </w:tcPr>
                      <w:tbl>
                        <w:tblPr>
                          <w:tblW w:w="10100" w:type="dxa"/>
                          <w:tblInd w:w="108" w:type="dxa"/>
                          <w:tblLayout w:type="fixed"/>
                          <w:tblLook w:val="04A0"/>
                        </w:tblPr>
                        <w:tblGrid>
                          <w:gridCol w:w="4962"/>
                          <w:gridCol w:w="5138"/>
                        </w:tblGrid>
                        <w:tr w:rsidR="00482622" w:rsidRPr="007D3E1E" w:rsidTr="001B244C">
                          <w:tc>
                            <w:tcPr>
                              <w:tcW w:w="4962" w:type="dxa"/>
                              <w:vAlign w:val="center"/>
                            </w:tcPr>
                            <w:p w:rsidR="00482622" w:rsidRPr="007D3E1E" w:rsidRDefault="00482622" w:rsidP="00482622">
                              <w:pPr>
                                <w:tabs>
                                  <w:tab w:val="center" w:pos="4677"/>
                                  <w:tab w:val="right" w:pos="9355"/>
                                </w:tabs>
                                <w:ind w:left="-40"/>
                              </w:pPr>
                            </w:p>
                            <w:p w:rsidR="00482622" w:rsidRPr="007D3E1E" w:rsidRDefault="001B244C" w:rsidP="00482622">
                              <w:pPr>
                                <w:ind w:left="-40"/>
                                <w:contextualSpacing/>
                                <w:rPr>
                                  <w:b/>
                                  <w:lang w:eastAsia="en-US"/>
                                </w:rPr>
                              </w:pPr>
                              <w:r>
                                <w:rPr>
                                  <w:b/>
                                  <w:lang w:eastAsia="en-US"/>
                                </w:rPr>
                                <w:t>СОГЛАСОВАНО</w:t>
                              </w:r>
                            </w:p>
                            <w:p w:rsidR="00482622" w:rsidRPr="007D3E1E" w:rsidRDefault="001B244C" w:rsidP="00482622">
                              <w:pPr>
                                <w:ind w:left="-40"/>
                                <w:contextualSpacing/>
                                <w:rPr>
                                  <w:lang w:eastAsia="en-US"/>
                                </w:rPr>
                              </w:pPr>
                              <w:r>
                                <w:rPr>
                                  <w:lang w:eastAsia="en-US"/>
                                </w:rPr>
                                <w:t xml:space="preserve">Председатель </w:t>
                              </w:r>
                              <w:r w:rsidR="00482622" w:rsidRPr="007D3E1E">
                                <w:rPr>
                                  <w:lang w:eastAsia="en-US"/>
                                </w:rPr>
                                <w:t>первичной профсоюзной организации</w:t>
                              </w:r>
                            </w:p>
                            <w:p w:rsidR="00482622" w:rsidRPr="007D3E1E" w:rsidRDefault="00482622" w:rsidP="00482622">
                              <w:pPr>
                                <w:ind w:left="-40"/>
                                <w:contextualSpacing/>
                                <w:rPr>
                                  <w:lang w:eastAsia="en-US"/>
                                </w:rPr>
                              </w:pPr>
                              <w:r w:rsidRPr="007D3E1E">
                                <w:rPr>
                                  <w:lang w:eastAsia="en-US"/>
                                </w:rPr>
                                <w:t>МАДОУ «Детский сад №161»</w:t>
                              </w:r>
                            </w:p>
                            <w:p w:rsidR="00482622" w:rsidRPr="007D3E1E" w:rsidRDefault="00411AB0" w:rsidP="00482622">
                              <w:pPr>
                                <w:ind w:left="-40"/>
                                <w:contextualSpacing/>
                                <w:rPr>
                                  <w:lang w:eastAsia="en-US"/>
                                </w:rPr>
                              </w:pPr>
                              <w:r>
                                <w:rPr>
                                  <w:lang w:eastAsia="en-US"/>
                                </w:rPr>
                                <w:t>Протокол № 2</w:t>
                              </w:r>
                              <w:r w:rsidR="00482622" w:rsidRPr="007D3E1E">
                                <w:rPr>
                                  <w:lang w:eastAsia="en-US"/>
                                </w:rPr>
                                <w:t xml:space="preserve"> от </w:t>
                              </w:r>
                              <w:r>
                                <w:rPr>
                                  <w:lang w:eastAsia="en-US"/>
                                </w:rPr>
                                <w:t>23.05.2024</w:t>
                              </w:r>
                              <w:r w:rsidR="00482622" w:rsidRPr="007D3E1E">
                                <w:rPr>
                                  <w:lang w:eastAsia="en-US"/>
                                </w:rPr>
                                <w:t>г.</w:t>
                              </w:r>
                            </w:p>
                            <w:p w:rsidR="00482622" w:rsidRPr="007D3E1E" w:rsidRDefault="00482622" w:rsidP="00482622">
                              <w:pPr>
                                <w:ind w:left="-40"/>
                                <w:contextualSpacing/>
                                <w:jc w:val="both"/>
                                <w:rPr>
                                  <w:bCs/>
                                  <w:lang w:eastAsia="en-US"/>
                                </w:rPr>
                              </w:pPr>
                            </w:p>
                            <w:p w:rsidR="00482622" w:rsidRPr="007D3E1E" w:rsidRDefault="00482622" w:rsidP="00482622">
                              <w:pPr>
                                <w:tabs>
                                  <w:tab w:val="center" w:pos="4677"/>
                                  <w:tab w:val="right" w:pos="9355"/>
                                </w:tabs>
                                <w:ind w:left="-40"/>
                              </w:pPr>
                              <w:r w:rsidRPr="007D3E1E">
                                <w:t>__________ С.И.Мингазова</w:t>
                              </w:r>
                            </w:p>
                          </w:tc>
                          <w:tc>
                            <w:tcPr>
                              <w:tcW w:w="5138" w:type="dxa"/>
                            </w:tcPr>
                            <w:p w:rsidR="00482622" w:rsidRPr="007D3E1E" w:rsidRDefault="00482622" w:rsidP="00482622">
                              <w:pPr>
                                <w:tabs>
                                  <w:tab w:val="center" w:pos="4677"/>
                                  <w:tab w:val="right" w:pos="9355"/>
                                </w:tabs>
                                <w:ind w:left="-40"/>
                              </w:pPr>
                            </w:p>
                            <w:p w:rsidR="00482622" w:rsidRPr="007D3E1E" w:rsidRDefault="00482622" w:rsidP="00482622">
                              <w:pPr>
                                <w:tabs>
                                  <w:tab w:val="center" w:pos="4677"/>
                                  <w:tab w:val="right" w:pos="9355"/>
                                </w:tabs>
                                <w:ind w:left="-40"/>
                                <w:rPr>
                                  <w:b/>
                                </w:rPr>
                              </w:pPr>
                              <w:r w:rsidRPr="007D3E1E">
                                <w:rPr>
                                  <w:b/>
                                </w:rPr>
                                <w:t>УТВЕРЖДАЮ</w:t>
                              </w:r>
                            </w:p>
                            <w:p w:rsidR="00482622" w:rsidRPr="007D3E1E" w:rsidRDefault="00482622" w:rsidP="00482622">
                              <w:pPr>
                                <w:tabs>
                                  <w:tab w:val="center" w:pos="4677"/>
                                  <w:tab w:val="right" w:pos="9355"/>
                                </w:tabs>
                                <w:ind w:left="-40"/>
                              </w:pPr>
                              <w:r w:rsidRPr="007D3E1E">
                                <w:t xml:space="preserve">Заведующий </w:t>
                              </w:r>
                            </w:p>
                            <w:p w:rsidR="00482622" w:rsidRPr="007D3E1E" w:rsidRDefault="00482622" w:rsidP="00482622">
                              <w:pPr>
                                <w:tabs>
                                  <w:tab w:val="center" w:pos="4677"/>
                                  <w:tab w:val="right" w:pos="9355"/>
                                </w:tabs>
                                <w:ind w:left="-40"/>
                              </w:pPr>
                              <w:r w:rsidRPr="007D3E1E">
                                <w:t>МАДОУ «Детский сад №161»</w:t>
                              </w:r>
                            </w:p>
                            <w:p w:rsidR="00482622" w:rsidRPr="007D3E1E" w:rsidRDefault="00482622" w:rsidP="00482622">
                              <w:pPr>
                                <w:tabs>
                                  <w:tab w:val="center" w:pos="4677"/>
                                  <w:tab w:val="right" w:pos="9355"/>
                                </w:tabs>
                                <w:ind w:left="-40"/>
                              </w:pPr>
                            </w:p>
                            <w:p w:rsidR="00482622" w:rsidRPr="007D3E1E" w:rsidRDefault="00482622" w:rsidP="00482622">
                              <w:pPr>
                                <w:tabs>
                                  <w:tab w:val="left" w:pos="142"/>
                                  <w:tab w:val="center" w:pos="4677"/>
                                  <w:tab w:val="right" w:pos="9355"/>
                                </w:tabs>
                                <w:spacing w:after="225"/>
                                <w:ind w:left="-40"/>
                                <w:contextualSpacing/>
                                <w:textAlignment w:val="baseline"/>
                                <w:rPr>
                                  <w:color w:val="FF0000"/>
                                </w:rPr>
                              </w:pPr>
                              <w:r w:rsidRPr="007D3E1E">
                                <w:t>___________ Л.В.Мамонова</w:t>
                              </w:r>
                            </w:p>
                          </w:tc>
                        </w:tr>
                      </w:tbl>
                      <w:p w:rsidR="00482622" w:rsidRPr="007D3E1E" w:rsidRDefault="00482622" w:rsidP="00482622">
                        <w:pPr>
                          <w:ind w:left="-40"/>
                          <w:rPr>
                            <w:rFonts w:eastAsia="Calibri"/>
                            <w:lang w:eastAsia="en-US"/>
                          </w:rPr>
                        </w:pPr>
                      </w:p>
                    </w:tc>
                    <w:tc>
                      <w:tcPr>
                        <w:tcW w:w="222" w:type="dxa"/>
                      </w:tcPr>
                      <w:p w:rsidR="00482622" w:rsidRPr="007D3E1E" w:rsidRDefault="00482622" w:rsidP="00482622">
                        <w:pPr>
                          <w:ind w:left="-40"/>
                          <w:rPr>
                            <w:rFonts w:eastAsia="Calibri"/>
                            <w:lang w:eastAsia="en-US"/>
                          </w:rPr>
                        </w:pPr>
                      </w:p>
                    </w:tc>
                  </w:tr>
                </w:tbl>
                <w:p w:rsidR="00BC50C3" w:rsidRPr="001E330F" w:rsidRDefault="001B244C" w:rsidP="00411AB0">
                  <w:pPr>
                    <w:jc w:val="right"/>
                    <w:rPr>
                      <w:rFonts w:eastAsia="Calibri"/>
                      <w:lang w:eastAsia="en-US"/>
                    </w:rPr>
                  </w:pPr>
                  <w:r>
                    <w:rPr>
                      <w:rFonts w:eastAsia="Calibri"/>
                      <w:lang w:eastAsia="en-US"/>
                    </w:rPr>
                    <w:t xml:space="preserve">Приказ от </w:t>
                  </w:r>
                  <w:r w:rsidR="00411AB0">
                    <w:rPr>
                      <w:rFonts w:eastAsia="Calibri"/>
                      <w:lang w:eastAsia="en-US"/>
                    </w:rPr>
                    <w:t>29.05.</w:t>
                  </w:r>
                  <w:r>
                    <w:rPr>
                      <w:rFonts w:eastAsia="Calibri"/>
                      <w:lang w:eastAsia="en-US"/>
                    </w:rPr>
                    <w:t>20</w:t>
                  </w:r>
                  <w:r w:rsidRPr="001B244C">
                    <w:rPr>
                      <w:rFonts w:eastAsia="Calibri"/>
                      <w:lang w:eastAsia="en-US"/>
                    </w:rPr>
                    <w:t>2</w:t>
                  </w:r>
                  <w:r w:rsidR="00411AB0">
                    <w:rPr>
                      <w:rFonts w:eastAsia="Calibri"/>
                      <w:lang w:eastAsia="en-US"/>
                    </w:rPr>
                    <w:t>4 г. №11-О</w:t>
                  </w:r>
                  <w:r>
                    <w:rPr>
                      <w:rFonts w:eastAsia="Calibri"/>
                      <w:lang w:eastAsia="en-US"/>
                    </w:rPr>
                    <w:t>_____</w:t>
                  </w:r>
                </w:p>
              </w:tc>
              <w:tc>
                <w:tcPr>
                  <w:tcW w:w="222" w:type="dxa"/>
                </w:tcPr>
                <w:p w:rsidR="00BC50C3" w:rsidRPr="001E330F" w:rsidRDefault="00BC50C3" w:rsidP="00D736F9">
                  <w:pPr>
                    <w:rPr>
                      <w:rFonts w:eastAsia="Calibri"/>
                      <w:lang w:eastAsia="en-US"/>
                    </w:rPr>
                  </w:pPr>
                </w:p>
              </w:tc>
            </w:tr>
          </w:tbl>
          <w:p w:rsidR="00BC50C3" w:rsidRPr="00350F4B" w:rsidRDefault="00BC50C3" w:rsidP="00D736F9">
            <w:pPr>
              <w:spacing w:after="200" w:line="276" w:lineRule="auto"/>
              <w:jc w:val="both"/>
              <w:rPr>
                <w:rFonts w:eastAsia="Calibri"/>
                <w:sz w:val="28"/>
                <w:lang w:eastAsia="en-US"/>
              </w:rPr>
            </w:pPr>
          </w:p>
        </w:tc>
        <w:tc>
          <w:tcPr>
            <w:tcW w:w="236" w:type="dxa"/>
            <w:shd w:val="clear" w:color="auto" w:fill="auto"/>
          </w:tcPr>
          <w:p w:rsidR="00BC50C3" w:rsidRPr="00350F4B" w:rsidRDefault="00BC50C3" w:rsidP="00D736F9">
            <w:pPr>
              <w:spacing w:after="200" w:line="276" w:lineRule="auto"/>
              <w:jc w:val="both"/>
              <w:rPr>
                <w:rFonts w:eastAsia="Calibri"/>
                <w:sz w:val="28"/>
                <w:lang w:eastAsia="en-US"/>
              </w:rPr>
            </w:pPr>
          </w:p>
        </w:tc>
        <w:tc>
          <w:tcPr>
            <w:tcW w:w="221" w:type="dxa"/>
            <w:shd w:val="clear" w:color="auto" w:fill="auto"/>
          </w:tcPr>
          <w:p w:rsidR="00BC50C3" w:rsidRPr="00350F4B" w:rsidRDefault="00BC50C3" w:rsidP="00D736F9">
            <w:pPr>
              <w:spacing w:after="200" w:line="276" w:lineRule="auto"/>
              <w:jc w:val="both"/>
              <w:rPr>
                <w:rFonts w:eastAsia="Calibri"/>
                <w:sz w:val="28"/>
                <w:lang w:eastAsia="en-US"/>
              </w:rPr>
            </w:pPr>
          </w:p>
        </w:tc>
      </w:tr>
    </w:tbl>
    <w:p w:rsidR="00BC50C3" w:rsidRDefault="00BC50C3" w:rsidP="00BC50C3">
      <w:pPr>
        <w:tabs>
          <w:tab w:val="left" w:pos="5610"/>
        </w:tabs>
        <w:rPr>
          <w:b/>
        </w:rPr>
      </w:pPr>
    </w:p>
    <w:p w:rsidR="00482622" w:rsidRDefault="00482622" w:rsidP="00482622">
      <w:pPr>
        <w:jc w:val="center"/>
        <w:rPr>
          <w:b/>
          <w:bCs/>
          <w:color w:val="22272F"/>
          <w:shd w:val="clear" w:color="auto" w:fill="FFFFFF"/>
        </w:rP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43"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482622" w:rsidRDefault="00482622" w:rsidP="00482622">
      <w:pPr>
        <w:jc w:val="center"/>
        <w:rPr>
          <w:b/>
          <w:bCs/>
          <w:color w:val="22272F"/>
          <w:shd w:val="clear" w:color="auto" w:fill="FFFFFF"/>
        </w:rPr>
      </w:pPr>
    </w:p>
    <w:p w:rsidR="00482622" w:rsidRPr="008E62AC" w:rsidRDefault="00482622" w:rsidP="00482622">
      <w:pPr>
        <w:jc w:val="center"/>
      </w:pPr>
    </w:p>
    <w:p w:rsidR="00482622" w:rsidRPr="000C133A" w:rsidRDefault="00482622" w:rsidP="00482622">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482622" w:rsidRPr="000C133A" w:rsidRDefault="00482622" w:rsidP="00482622">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44"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5"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482622" w:rsidRPr="000C133A" w:rsidRDefault="00482622" w:rsidP="00482622">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6"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482622" w:rsidRPr="000C133A" w:rsidRDefault="00482622" w:rsidP="00482622">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482622" w:rsidRPr="000C133A" w:rsidRDefault="00482622" w:rsidP="00482622">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482622" w:rsidRPr="000C133A" w:rsidRDefault="00482622" w:rsidP="00482622">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482622" w:rsidRPr="000C133A" w:rsidRDefault="00482622" w:rsidP="00482622">
      <w:pPr>
        <w:pStyle w:val="s1"/>
        <w:shd w:val="clear" w:color="auto" w:fill="FFFFFF"/>
        <w:spacing w:before="0" w:beforeAutospacing="0" w:after="0" w:afterAutospacing="0"/>
        <w:jc w:val="both"/>
      </w:pPr>
      <w:r w:rsidRPr="000C133A">
        <w:lastRenderedPageBreak/>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482622" w:rsidRPr="000C133A" w:rsidRDefault="00482622" w:rsidP="00482622">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482622" w:rsidRPr="000C133A" w:rsidRDefault="00482622" w:rsidP="00482622">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482622" w:rsidRPr="000C133A" w:rsidRDefault="00482622" w:rsidP="00482622">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482622" w:rsidRPr="000C133A" w:rsidRDefault="00482622" w:rsidP="00482622">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482622" w:rsidRPr="000C133A" w:rsidRDefault="00482622" w:rsidP="00482622">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82622" w:rsidRDefault="00482622" w:rsidP="00482622">
      <w:pPr>
        <w:pStyle w:val="2"/>
        <w:shd w:val="clear" w:color="auto" w:fill="FFFFFF"/>
        <w:spacing w:before="411" w:after="274" w:line="343" w:lineRule="atLeast"/>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482622" w:rsidRDefault="00482622" w:rsidP="00943F22">
      <w:pPr>
        <w:pStyle w:val="2"/>
        <w:shd w:val="clear" w:color="auto" w:fill="FFFFFF"/>
        <w:spacing w:before="0"/>
        <w:ind w:left="329"/>
        <w:jc w:val="center"/>
        <w:textAlignment w:val="baseline"/>
        <w:rPr>
          <w:bCs w:val="0"/>
          <w:color w:val="000000"/>
          <w:sz w:val="53"/>
          <w:szCs w:val="53"/>
        </w:rPr>
      </w:pPr>
      <w:r>
        <w:rPr>
          <w:b w:val="0"/>
          <w:bCs w:val="0"/>
          <w:color w:val="000000"/>
          <w:sz w:val="20"/>
          <w:szCs w:val="20"/>
        </w:rPr>
        <w:t xml:space="preserve"> </w:t>
      </w:r>
      <w:r w:rsidR="00943F22">
        <w:rPr>
          <w:bCs w:val="0"/>
          <w:color w:val="000000"/>
          <w:sz w:val="20"/>
          <w:szCs w:val="20"/>
        </w:rPr>
        <w:t>Постановление Правительства РФ от 21.02.2022 №225 «Об утверждении номенклатуры должностей педагогических работников организаций, осуществляющ</w:t>
      </w:r>
      <w:r w:rsidR="00AA4711">
        <w:rPr>
          <w:bCs w:val="0"/>
          <w:color w:val="000000"/>
          <w:sz w:val="20"/>
          <w:szCs w:val="20"/>
        </w:rPr>
        <w:t>их образовательную деятельность, должностей руководителей образовательных организаций»</w:t>
      </w:r>
      <w:r w:rsidR="00943F22">
        <w:rPr>
          <w:bCs w:val="0"/>
          <w:color w:val="000000"/>
          <w:sz w:val="20"/>
          <w:szCs w:val="20"/>
        </w:rPr>
        <w:t xml:space="preserve"> </w:t>
      </w:r>
    </w:p>
    <w:p w:rsidR="00482622" w:rsidRDefault="00482622" w:rsidP="00482622">
      <w:pPr>
        <w:pStyle w:val="dt-p"/>
        <w:shd w:val="clear" w:color="auto" w:fill="FFFFFF"/>
        <w:spacing w:before="0" w:beforeAutospacing="0" w:after="0" w:afterAutospacing="0"/>
        <w:jc w:val="both"/>
        <w:textAlignment w:val="baseline"/>
        <w:rPr>
          <w:color w:val="000000"/>
        </w:rPr>
      </w:pPr>
      <w:r>
        <w:rPr>
          <w:rStyle w:val="dt-m"/>
          <w:color w:val="808080"/>
          <w:sz w:val="18"/>
          <w:szCs w:val="18"/>
        </w:rPr>
        <w:t xml:space="preserve"> .</w:t>
      </w:r>
      <w:r>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6" w:name="l43"/>
      <w:bookmarkEnd w:id="56"/>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профессор</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доцент</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преподаватель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ассистент</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учитель</w:t>
      </w:r>
      <w:bookmarkStart w:id="57" w:name="l44"/>
      <w:bookmarkEnd w:id="57"/>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58" w:name="l45"/>
      <w:bookmarkEnd w:id="58"/>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воспитатель.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rStyle w:val="dt-m"/>
          <w:color w:val="808080"/>
          <w:sz w:val="18"/>
          <w:szCs w:val="18"/>
        </w:rPr>
        <w:lastRenderedPageBreak/>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59" w:name="l46"/>
      <w:bookmarkEnd w:id="59"/>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0" w:name="l47"/>
      <w:bookmarkEnd w:id="60"/>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61" w:name="l48"/>
      <w:bookmarkEnd w:id="61"/>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мастер;</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62" w:name="l49"/>
      <w:bookmarkEnd w:id="62"/>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63" w:name="l50"/>
      <w:bookmarkEnd w:id="63"/>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методист;</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64" w:name="l51"/>
      <w:bookmarkEnd w:id="64"/>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5" w:name="l52"/>
      <w:bookmarkStart w:id="66" w:name="l53"/>
      <w:bookmarkEnd w:id="65"/>
      <w:bookmarkEnd w:id="66"/>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7" w:name="l54"/>
      <w:bookmarkEnd w:id="67"/>
    </w:p>
    <w:p w:rsidR="00482622" w:rsidRDefault="00482622" w:rsidP="00482622">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482622" w:rsidRDefault="00482622"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FF5865" w:rsidRDefault="00FF5865" w:rsidP="00482622">
      <w:pPr>
        <w:jc w:val="both"/>
      </w:pPr>
    </w:p>
    <w:p w:rsidR="00482622" w:rsidRPr="000C133A" w:rsidRDefault="00482622" w:rsidP="00482622">
      <w:pPr>
        <w:jc w:val="both"/>
      </w:pPr>
    </w:p>
    <w:p w:rsidR="00FF5865" w:rsidRPr="00A907A0" w:rsidRDefault="00FF5865" w:rsidP="00FF5865">
      <w:pPr>
        <w:jc w:val="right"/>
        <w:rPr>
          <w:b/>
          <w:i/>
        </w:rPr>
      </w:pPr>
      <w:r w:rsidRPr="00350F4B">
        <w:rPr>
          <w:b/>
          <w:i/>
        </w:rPr>
        <w:lastRenderedPageBreak/>
        <w:t>Приложение №</w:t>
      </w:r>
      <w:r>
        <w:rPr>
          <w:b/>
          <w:i/>
          <w:lang w:val="en-US"/>
        </w:rPr>
        <w:t xml:space="preserve"> 1</w:t>
      </w:r>
      <w:r>
        <w:rPr>
          <w:b/>
          <w:i/>
        </w:rPr>
        <w:t>4</w:t>
      </w:r>
    </w:p>
    <w:tbl>
      <w:tblPr>
        <w:tblW w:w="9586" w:type="dxa"/>
        <w:tblLook w:val="04A0"/>
      </w:tblPr>
      <w:tblGrid>
        <w:gridCol w:w="10970"/>
        <w:gridCol w:w="222"/>
        <w:gridCol w:w="222"/>
      </w:tblGrid>
      <w:tr w:rsidR="00FF5865" w:rsidRPr="00350F4B" w:rsidTr="00D736F9">
        <w:tc>
          <w:tcPr>
            <w:tcW w:w="9129" w:type="dxa"/>
            <w:shd w:val="clear" w:color="auto" w:fill="auto"/>
          </w:tcPr>
          <w:tbl>
            <w:tblPr>
              <w:tblW w:w="10100" w:type="dxa"/>
              <w:tblInd w:w="108" w:type="dxa"/>
              <w:tblLook w:val="04A0"/>
            </w:tblPr>
            <w:tblGrid>
              <w:gridCol w:w="10424"/>
              <w:gridCol w:w="222"/>
            </w:tblGrid>
            <w:tr w:rsidR="00FF5865" w:rsidRPr="00350F4B" w:rsidTr="00D736F9">
              <w:trPr>
                <w:trHeight w:val="2696"/>
              </w:trPr>
              <w:tc>
                <w:tcPr>
                  <w:tcW w:w="4962" w:type="dxa"/>
                </w:tcPr>
                <w:tbl>
                  <w:tblPr>
                    <w:tblW w:w="10100" w:type="dxa"/>
                    <w:tblInd w:w="108" w:type="dxa"/>
                    <w:tblLook w:val="04A0"/>
                  </w:tblPr>
                  <w:tblGrid>
                    <w:gridCol w:w="4962"/>
                    <w:gridCol w:w="5138"/>
                  </w:tblGrid>
                  <w:tr w:rsidR="00FF5865" w:rsidRPr="001E330F" w:rsidTr="00D736F9">
                    <w:tc>
                      <w:tcPr>
                        <w:tcW w:w="4962" w:type="dxa"/>
                        <w:vAlign w:val="center"/>
                      </w:tcPr>
                      <w:p w:rsidR="00FF5865" w:rsidRPr="001E330F" w:rsidRDefault="00FF5865" w:rsidP="00D736F9">
                        <w:pPr>
                          <w:tabs>
                            <w:tab w:val="center" w:pos="4677"/>
                            <w:tab w:val="right" w:pos="9355"/>
                          </w:tabs>
                        </w:pPr>
                      </w:p>
                      <w:p w:rsidR="00FF5865" w:rsidRPr="001E330F" w:rsidRDefault="00FF5865" w:rsidP="00D736F9">
                        <w:pPr>
                          <w:contextualSpacing/>
                          <w:rPr>
                            <w:b/>
                            <w:lang w:eastAsia="en-US"/>
                          </w:rPr>
                        </w:pPr>
                        <w:r w:rsidRPr="001E330F">
                          <w:rPr>
                            <w:b/>
                            <w:lang w:eastAsia="en-US"/>
                          </w:rPr>
                          <w:t>Мотивированное мнение</w:t>
                        </w:r>
                      </w:p>
                      <w:p w:rsidR="00FF5865" w:rsidRPr="001E330F" w:rsidRDefault="00FF5865" w:rsidP="00D736F9">
                        <w:pPr>
                          <w:contextualSpacing/>
                          <w:rPr>
                            <w:lang w:eastAsia="en-US"/>
                          </w:rPr>
                        </w:pPr>
                        <w:r w:rsidRPr="001E330F">
                          <w:rPr>
                            <w:lang w:eastAsia="en-US"/>
                          </w:rPr>
                          <w:t>первичной профсоюзной организации</w:t>
                        </w:r>
                      </w:p>
                      <w:p w:rsidR="00FF5865" w:rsidRPr="001E330F" w:rsidRDefault="00FF5865" w:rsidP="00D736F9">
                        <w:pPr>
                          <w:contextualSpacing/>
                          <w:rPr>
                            <w:lang w:eastAsia="en-US"/>
                          </w:rPr>
                        </w:pPr>
                        <w:r w:rsidRPr="001E330F">
                          <w:rPr>
                            <w:lang w:eastAsia="en-US"/>
                          </w:rPr>
                          <w:t xml:space="preserve">МАДОУ «Детский сад </w:t>
                        </w:r>
                        <w:r>
                          <w:rPr>
                            <w:lang w:eastAsia="en-US"/>
                          </w:rPr>
                          <w:t>№161</w:t>
                        </w:r>
                        <w:r w:rsidRPr="001E330F">
                          <w:rPr>
                            <w:lang w:eastAsia="en-US"/>
                          </w:rPr>
                          <w:t>»</w:t>
                        </w:r>
                      </w:p>
                      <w:p w:rsidR="00FF5865" w:rsidRPr="001E330F" w:rsidRDefault="00411AB0" w:rsidP="00D736F9">
                        <w:pPr>
                          <w:contextualSpacing/>
                          <w:rPr>
                            <w:lang w:eastAsia="en-US"/>
                          </w:rPr>
                        </w:pPr>
                        <w:r>
                          <w:rPr>
                            <w:lang w:eastAsia="en-US"/>
                          </w:rPr>
                          <w:t>Протокол № 2</w:t>
                        </w:r>
                        <w:r w:rsidR="00FF5865" w:rsidRPr="001E330F">
                          <w:rPr>
                            <w:lang w:eastAsia="en-US"/>
                          </w:rPr>
                          <w:t xml:space="preserve"> от </w:t>
                        </w:r>
                        <w:r>
                          <w:rPr>
                            <w:lang w:eastAsia="en-US"/>
                          </w:rPr>
                          <w:t>23.05.</w:t>
                        </w:r>
                        <w:r w:rsidR="00FF5865" w:rsidRPr="001E330F">
                          <w:rPr>
                            <w:lang w:eastAsia="en-US"/>
                          </w:rPr>
                          <w:t>20</w:t>
                        </w:r>
                        <w:r>
                          <w:rPr>
                            <w:lang w:eastAsia="en-US"/>
                          </w:rPr>
                          <w:t>24</w:t>
                        </w:r>
                        <w:r w:rsidR="00FF5865" w:rsidRPr="001E330F">
                          <w:rPr>
                            <w:lang w:eastAsia="en-US"/>
                          </w:rPr>
                          <w:t>г.</w:t>
                        </w:r>
                      </w:p>
                      <w:p w:rsidR="00FF5865" w:rsidRPr="001E330F" w:rsidRDefault="00FF5865" w:rsidP="00D736F9">
                        <w:pPr>
                          <w:contextualSpacing/>
                          <w:jc w:val="both"/>
                          <w:rPr>
                            <w:bCs/>
                            <w:lang w:eastAsia="en-US"/>
                          </w:rPr>
                        </w:pPr>
                      </w:p>
                      <w:p w:rsidR="00FF5865" w:rsidRPr="001E330F" w:rsidRDefault="00FF5865" w:rsidP="00D736F9">
                        <w:pPr>
                          <w:tabs>
                            <w:tab w:val="center" w:pos="4677"/>
                            <w:tab w:val="right" w:pos="9355"/>
                          </w:tabs>
                        </w:pPr>
                        <w:r w:rsidRPr="001E330F">
                          <w:t xml:space="preserve">Председатель первичной профсоюзной организации __________ </w:t>
                        </w:r>
                        <w:r>
                          <w:t>С.И.Мингазова</w:t>
                        </w:r>
                      </w:p>
                    </w:tc>
                    <w:tc>
                      <w:tcPr>
                        <w:tcW w:w="5138" w:type="dxa"/>
                      </w:tcPr>
                      <w:p w:rsidR="00FF5865" w:rsidRPr="001E330F" w:rsidRDefault="00FF5865" w:rsidP="00D736F9">
                        <w:pPr>
                          <w:tabs>
                            <w:tab w:val="center" w:pos="4677"/>
                            <w:tab w:val="right" w:pos="9355"/>
                          </w:tabs>
                          <w:ind w:left="601"/>
                        </w:pPr>
                      </w:p>
                      <w:p w:rsidR="00FF5865" w:rsidRPr="001E330F" w:rsidRDefault="00FF5865" w:rsidP="00D736F9">
                        <w:pPr>
                          <w:tabs>
                            <w:tab w:val="center" w:pos="4677"/>
                            <w:tab w:val="right" w:pos="9355"/>
                          </w:tabs>
                          <w:ind w:left="601"/>
                          <w:rPr>
                            <w:b/>
                          </w:rPr>
                        </w:pPr>
                        <w:r w:rsidRPr="001E330F">
                          <w:rPr>
                            <w:b/>
                          </w:rPr>
                          <w:t>УТВЕРЖДАЮ</w:t>
                        </w:r>
                      </w:p>
                      <w:p w:rsidR="00FF5865" w:rsidRPr="001E330F" w:rsidRDefault="00FF5865" w:rsidP="00D736F9">
                        <w:pPr>
                          <w:tabs>
                            <w:tab w:val="center" w:pos="4677"/>
                            <w:tab w:val="right" w:pos="9355"/>
                          </w:tabs>
                          <w:ind w:left="601"/>
                        </w:pPr>
                        <w:r w:rsidRPr="001E330F">
                          <w:t xml:space="preserve">Заведующий </w:t>
                        </w:r>
                      </w:p>
                      <w:p w:rsidR="00FF5865" w:rsidRPr="001E330F" w:rsidRDefault="00FF5865" w:rsidP="00D736F9">
                        <w:pPr>
                          <w:tabs>
                            <w:tab w:val="center" w:pos="4677"/>
                            <w:tab w:val="right" w:pos="9355"/>
                          </w:tabs>
                          <w:ind w:left="601"/>
                        </w:pPr>
                        <w:r w:rsidRPr="001E330F">
                          <w:t xml:space="preserve">МАДОУ «Детский сад </w:t>
                        </w:r>
                        <w:r>
                          <w:t>№161</w:t>
                        </w:r>
                        <w:r w:rsidRPr="001E330F">
                          <w:t>»</w:t>
                        </w:r>
                      </w:p>
                      <w:p w:rsidR="00FF5865" w:rsidRPr="001E330F" w:rsidRDefault="00FF5865" w:rsidP="00D736F9">
                        <w:pPr>
                          <w:tabs>
                            <w:tab w:val="center" w:pos="4677"/>
                            <w:tab w:val="right" w:pos="9355"/>
                          </w:tabs>
                          <w:ind w:left="601"/>
                        </w:pPr>
                      </w:p>
                      <w:p w:rsidR="00411AB0" w:rsidRDefault="00FF5865" w:rsidP="00D736F9">
                        <w:pPr>
                          <w:tabs>
                            <w:tab w:val="left" w:pos="142"/>
                            <w:tab w:val="center" w:pos="4677"/>
                            <w:tab w:val="right" w:pos="9355"/>
                          </w:tabs>
                          <w:spacing w:after="225"/>
                          <w:ind w:left="601"/>
                          <w:contextualSpacing/>
                          <w:textAlignment w:val="baseline"/>
                          <w:rPr>
                            <w:color w:val="FF0000"/>
                          </w:rPr>
                        </w:pPr>
                        <w:r w:rsidRPr="001E330F">
                          <w:t xml:space="preserve">___________ </w:t>
                        </w:r>
                        <w:r>
                          <w:t>Л.В.Мамонова</w:t>
                        </w:r>
                      </w:p>
                      <w:p w:rsidR="00411AB0" w:rsidRDefault="00411AB0" w:rsidP="00411AB0"/>
                      <w:p w:rsidR="00FF5865" w:rsidRPr="00411AB0" w:rsidRDefault="00411AB0" w:rsidP="00411AB0">
                        <w:pPr>
                          <w:ind w:firstLine="708"/>
                        </w:pPr>
                        <w:r>
                          <w:t>Приказ №11-О от 29.05.2024</w:t>
                        </w:r>
                      </w:p>
                    </w:tc>
                  </w:tr>
                </w:tbl>
                <w:p w:rsidR="00FF5865" w:rsidRPr="001E330F" w:rsidRDefault="00FF5865" w:rsidP="00D736F9">
                  <w:pPr>
                    <w:rPr>
                      <w:rFonts w:eastAsia="Calibri"/>
                      <w:lang w:eastAsia="en-US"/>
                    </w:rPr>
                  </w:pPr>
                </w:p>
              </w:tc>
              <w:tc>
                <w:tcPr>
                  <w:tcW w:w="5138" w:type="dxa"/>
                </w:tcPr>
                <w:p w:rsidR="00FF5865" w:rsidRPr="001E330F" w:rsidRDefault="00FF5865" w:rsidP="00D736F9">
                  <w:pPr>
                    <w:rPr>
                      <w:rFonts w:eastAsia="Calibri"/>
                      <w:lang w:eastAsia="en-US"/>
                    </w:rPr>
                  </w:pPr>
                </w:p>
              </w:tc>
            </w:tr>
          </w:tbl>
          <w:p w:rsidR="00FF5865" w:rsidRPr="00350F4B" w:rsidRDefault="00FF5865" w:rsidP="00D736F9">
            <w:pPr>
              <w:spacing w:after="200" w:line="276" w:lineRule="auto"/>
              <w:jc w:val="both"/>
              <w:rPr>
                <w:rFonts w:eastAsia="Calibri"/>
                <w:sz w:val="28"/>
                <w:lang w:eastAsia="en-US"/>
              </w:rPr>
            </w:pPr>
          </w:p>
        </w:tc>
        <w:tc>
          <w:tcPr>
            <w:tcW w:w="236" w:type="dxa"/>
            <w:shd w:val="clear" w:color="auto" w:fill="auto"/>
          </w:tcPr>
          <w:p w:rsidR="00FF5865" w:rsidRPr="00350F4B" w:rsidRDefault="00FF5865" w:rsidP="00D736F9">
            <w:pPr>
              <w:spacing w:after="200" w:line="276" w:lineRule="auto"/>
              <w:jc w:val="both"/>
              <w:rPr>
                <w:rFonts w:eastAsia="Calibri"/>
                <w:sz w:val="28"/>
                <w:lang w:eastAsia="en-US"/>
              </w:rPr>
            </w:pPr>
          </w:p>
        </w:tc>
        <w:tc>
          <w:tcPr>
            <w:tcW w:w="221" w:type="dxa"/>
            <w:shd w:val="clear" w:color="auto" w:fill="auto"/>
          </w:tcPr>
          <w:p w:rsidR="00FF5865" w:rsidRPr="00350F4B" w:rsidRDefault="00FF5865" w:rsidP="00D736F9">
            <w:pPr>
              <w:spacing w:after="200" w:line="276" w:lineRule="auto"/>
              <w:jc w:val="both"/>
              <w:rPr>
                <w:rFonts w:eastAsia="Calibri"/>
                <w:sz w:val="28"/>
                <w:lang w:eastAsia="en-US"/>
              </w:rPr>
            </w:pPr>
          </w:p>
        </w:tc>
      </w:tr>
    </w:tbl>
    <w:p w:rsidR="00FF5865" w:rsidRPr="00516F7C" w:rsidRDefault="00FF5865" w:rsidP="00FF5865">
      <w:pPr>
        <w:shd w:val="clear" w:color="auto" w:fill="FFFFFF"/>
        <w:jc w:val="right"/>
        <w:rPr>
          <w:b/>
          <w:bCs/>
          <w:color w:val="000000"/>
        </w:rPr>
      </w:pPr>
      <w:r w:rsidRPr="00516F7C">
        <w:rPr>
          <w:b/>
          <w:bCs/>
          <w:color w:val="000000"/>
        </w:rPr>
        <w:t>Доведено до сведения работников</w:t>
      </w:r>
    </w:p>
    <w:p w:rsidR="00FF5865" w:rsidRPr="00516F7C" w:rsidRDefault="00FF5865" w:rsidP="00FF5865">
      <w:pPr>
        <w:shd w:val="clear" w:color="auto" w:fill="FFFFFF"/>
        <w:jc w:val="right"/>
        <w:rPr>
          <w:bCs/>
          <w:color w:val="000000"/>
        </w:rPr>
      </w:pPr>
      <w:r w:rsidRPr="00516F7C">
        <w:rPr>
          <w:bCs/>
          <w:color w:val="000000"/>
        </w:rPr>
        <w:t>на общем собрании работников</w:t>
      </w:r>
    </w:p>
    <w:p w:rsidR="00FF5865" w:rsidRPr="00516F7C" w:rsidRDefault="00411AB0" w:rsidP="00FF5865">
      <w:pPr>
        <w:shd w:val="clear" w:color="auto" w:fill="FFFFFF"/>
        <w:jc w:val="right"/>
        <w:rPr>
          <w:lang w:eastAsia="en-US"/>
        </w:rPr>
      </w:pPr>
      <w:r>
        <w:rPr>
          <w:lang w:eastAsia="en-US"/>
        </w:rPr>
        <w:t>Протокол № 2</w:t>
      </w:r>
      <w:r w:rsidR="00FF5865" w:rsidRPr="00516F7C">
        <w:rPr>
          <w:lang w:eastAsia="en-US"/>
        </w:rPr>
        <w:t xml:space="preserve"> от </w:t>
      </w:r>
      <w:r>
        <w:rPr>
          <w:lang w:eastAsia="en-US"/>
        </w:rPr>
        <w:t>24.05.</w:t>
      </w:r>
      <w:r w:rsidR="00FF5865" w:rsidRPr="00516F7C">
        <w:rPr>
          <w:lang w:eastAsia="en-US"/>
        </w:rPr>
        <w:t>20</w:t>
      </w:r>
      <w:r>
        <w:rPr>
          <w:lang w:eastAsia="en-US"/>
        </w:rPr>
        <w:t>24</w:t>
      </w:r>
      <w:r w:rsidR="00FF5865" w:rsidRPr="00516F7C">
        <w:rPr>
          <w:lang w:eastAsia="en-US"/>
        </w:rPr>
        <w:t>г.</w:t>
      </w:r>
    </w:p>
    <w:p w:rsidR="00FF5865" w:rsidRDefault="00FF5865" w:rsidP="00FF5865">
      <w:pPr>
        <w:tabs>
          <w:tab w:val="left" w:pos="5610"/>
        </w:tabs>
        <w:rPr>
          <w:b/>
        </w:rPr>
      </w:pPr>
    </w:p>
    <w:p w:rsidR="00FF5865" w:rsidRPr="00CE23F6" w:rsidRDefault="00FF5865" w:rsidP="00FF5865">
      <w:pPr>
        <w:jc w:val="center"/>
        <w:rPr>
          <w:b/>
        </w:rPr>
      </w:pPr>
      <w:r w:rsidRPr="00CE23F6">
        <w:rPr>
          <w:b/>
        </w:rPr>
        <w:t>ПОЛОЖЕНИЕ</w:t>
      </w:r>
    </w:p>
    <w:p w:rsidR="00FF5865" w:rsidRPr="00CE23F6" w:rsidRDefault="00FF5865" w:rsidP="00FF5865">
      <w:pPr>
        <w:jc w:val="center"/>
        <w:rPr>
          <w:b/>
        </w:rPr>
      </w:pPr>
      <w:r w:rsidRPr="00CE23F6">
        <w:rPr>
          <w:b/>
        </w:rPr>
        <w:t>о порядке и условиях предоставления дополнительных отпусков работникам</w:t>
      </w:r>
    </w:p>
    <w:p w:rsidR="00FF5865" w:rsidRPr="00FF5865" w:rsidRDefault="00FF5865" w:rsidP="00FF5865">
      <w:pPr>
        <w:pStyle w:val="a4"/>
        <w:spacing w:before="0" w:beforeAutospacing="0" w:after="0" w:afterAutospacing="0"/>
        <w:jc w:val="center"/>
        <w:rPr>
          <w:b/>
        </w:rPr>
      </w:pPr>
      <w:r>
        <w:rPr>
          <w:b/>
          <w:color w:val="FF0000"/>
        </w:rPr>
        <w:t xml:space="preserve"> </w:t>
      </w:r>
      <w:r w:rsidRPr="00FF5865">
        <w:rPr>
          <w:b/>
        </w:rPr>
        <w:t>Муниципального автономного дошкольного образовательного учреждения «Детский сад №161 комбинированного вида» Приволжского района г.Казани</w:t>
      </w:r>
    </w:p>
    <w:p w:rsidR="00FF5865" w:rsidRPr="007E3BAC" w:rsidRDefault="00FF5865" w:rsidP="00FF5865">
      <w:pPr>
        <w:pStyle w:val="a4"/>
        <w:spacing w:before="0" w:beforeAutospacing="0" w:after="0" w:afterAutospacing="0"/>
        <w:jc w:val="center"/>
        <w:rPr>
          <w:i/>
          <w:sz w:val="20"/>
          <w:szCs w:val="20"/>
        </w:rPr>
      </w:pPr>
      <w:r w:rsidRPr="007E3BAC">
        <w:rPr>
          <w:i/>
          <w:sz w:val="20"/>
          <w:szCs w:val="20"/>
        </w:rPr>
        <w:t>(полное наименование организации)</w:t>
      </w:r>
    </w:p>
    <w:p w:rsidR="00FF5865" w:rsidRPr="00CE23F6" w:rsidRDefault="00FF5865" w:rsidP="00FF5865">
      <w:pPr>
        <w:jc w:val="center"/>
        <w:rPr>
          <w:b/>
        </w:rPr>
      </w:pPr>
      <w:r w:rsidRPr="00CE23F6">
        <w:rPr>
          <w:b/>
          <w:lang w:val="en-US"/>
        </w:rPr>
        <w:t>I</w:t>
      </w:r>
      <w:r w:rsidRPr="00CE23F6">
        <w:rPr>
          <w:b/>
        </w:rPr>
        <w:t>. Общие положения</w:t>
      </w:r>
    </w:p>
    <w:p w:rsidR="00FF5865" w:rsidRPr="00F62E04" w:rsidRDefault="00FF5865" w:rsidP="00FF5865">
      <w:pPr>
        <w:ind w:firstLine="567"/>
        <w:jc w:val="both"/>
      </w:pPr>
      <w:r w:rsidRPr="00F62E04">
        <w:t>1.1. Настоящее Положение разработано в соответствии с:</w:t>
      </w:r>
    </w:p>
    <w:p w:rsidR="00FF5865" w:rsidRPr="00F62E04" w:rsidRDefault="00FF5865" w:rsidP="00402FD8">
      <w:pPr>
        <w:pStyle w:val="aff1"/>
        <w:numPr>
          <w:ilvl w:val="0"/>
          <w:numId w:val="13"/>
        </w:numPr>
        <w:ind w:left="0" w:firstLine="567"/>
        <w:contextualSpacing/>
        <w:jc w:val="both"/>
      </w:pPr>
      <w:r w:rsidRPr="00F62E04">
        <w:t>Трудовым Кодексом Российской Федерации (ст.185.1);</w:t>
      </w:r>
    </w:p>
    <w:p w:rsidR="00FF5865" w:rsidRPr="00F62E04" w:rsidRDefault="00FF5865" w:rsidP="00402FD8">
      <w:pPr>
        <w:pStyle w:val="aff1"/>
        <w:numPr>
          <w:ilvl w:val="0"/>
          <w:numId w:val="13"/>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FF5865" w:rsidRPr="00F62E04" w:rsidRDefault="00FF5865" w:rsidP="00402FD8">
      <w:pPr>
        <w:pStyle w:val="aff1"/>
        <w:numPr>
          <w:ilvl w:val="0"/>
          <w:numId w:val="13"/>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FF5865" w:rsidRPr="00F62E04" w:rsidRDefault="00FF5865" w:rsidP="00402FD8">
      <w:pPr>
        <w:pStyle w:val="aff1"/>
        <w:numPr>
          <w:ilvl w:val="0"/>
          <w:numId w:val="13"/>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FF5865" w:rsidRPr="00F62E04" w:rsidRDefault="00FF5865" w:rsidP="00402FD8">
      <w:pPr>
        <w:pStyle w:val="aff1"/>
        <w:numPr>
          <w:ilvl w:val="0"/>
          <w:numId w:val="13"/>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FF5865" w:rsidRPr="00F62E04" w:rsidRDefault="00FF5865" w:rsidP="00402FD8">
      <w:pPr>
        <w:pStyle w:val="aff1"/>
        <w:numPr>
          <w:ilvl w:val="0"/>
          <w:numId w:val="13"/>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7"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FF5865" w:rsidRPr="00F62E04" w:rsidRDefault="00FF5865" w:rsidP="00402FD8">
      <w:pPr>
        <w:pStyle w:val="aff1"/>
        <w:numPr>
          <w:ilvl w:val="0"/>
          <w:numId w:val="13"/>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FF5865" w:rsidRPr="00F62E04" w:rsidRDefault="00FF5865" w:rsidP="00FF5865">
      <w:pPr>
        <w:pStyle w:val="a4"/>
        <w:spacing w:before="0" w:beforeAutospacing="0" w:after="0" w:afterAutospacing="0"/>
        <w:jc w:val="both"/>
      </w:pPr>
      <w:r w:rsidRPr="00F62E04">
        <w:rPr>
          <w:color w:val="333333"/>
          <w:shd w:val="clear" w:color="auto" w:fill="FFFFFF"/>
        </w:rPr>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rsidRPr="00FF5865">
        <w:t>Муниципального автономного дошкольного образовательного учреждения «Детский сад №161 комбинированного вида» Приволжского района г.Казани</w:t>
      </w:r>
      <w:r>
        <w:t xml:space="preserve"> </w:t>
      </w:r>
      <w:r w:rsidRPr="00F62E04">
        <w:t xml:space="preserve"> </w:t>
      </w:r>
      <w:r w:rsidRPr="00FF5865">
        <w:rPr>
          <w:b/>
        </w:rPr>
        <w:t>(далее – учреждение)</w:t>
      </w:r>
      <w:r w:rsidRPr="00F62E04">
        <w:t xml:space="preserve"> в соответствии с действующими </w:t>
      </w:r>
      <w:r w:rsidRPr="00F62E04">
        <w:lastRenderedPageBreak/>
        <w:t>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FF5865" w:rsidRPr="00F62E04" w:rsidRDefault="00FF5865" w:rsidP="00FF5865">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FF5865" w:rsidRPr="00F62E04" w:rsidRDefault="00FF5865" w:rsidP="00402FD8">
      <w:pPr>
        <w:pStyle w:val="aff1"/>
        <w:numPr>
          <w:ilvl w:val="0"/>
          <w:numId w:val="45"/>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FF5865" w:rsidRPr="00F62E04" w:rsidRDefault="00FF5865" w:rsidP="00402FD8">
      <w:pPr>
        <w:pStyle w:val="aff1"/>
        <w:numPr>
          <w:ilvl w:val="0"/>
          <w:numId w:val="45"/>
        </w:numPr>
        <w:ind w:left="0" w:firstLine="567"/>
        <w:contextualSpacing/>
        <w:jc w:val="both"/>
      </w:pPr>
      <w:r w:rsidRPr="00F62E04">
        <w:t>ежегодных дополнительных оплачиваемых отпусков за ненормированный рабочий день;</w:t>
      </w:r>
    </w:p>
    <w:p w:rsidR="00FF5865" w:rsidRPr="00F62E04" w:rsidRDefault="00FF5865" w:rsidP="00402FD8">
      <w:pPr>
        <w:pStyle w:val="aff1"/>
        <w:numPr>
          <w:ilvl w:val="0"/>
          <w:numId w:val="45"/>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FF5865" w:rsidRPr="00F62E04" w:rsidRDefault="00FF5865" w:rsidP="00402FD8">
      <w:pPr>
        <w:pStyle w:val="aff1"/>
        <w:numPr>
          <w:ilvl w:val="0"/>
          <w:numId w:val="45"/>
        </w:numPr>
        <w:ind w:left="0" w:firstLine="567"/>
        <w:contextualSpacing/>
        <w:jc w:val="both"/>
      </w:pPr>
      <w:r w:rsidRPr="00F62E04">
        <w:t>отпуск без сохранения заработной платы</w:t>
      </w:r>
    </w:p>
    <w:p w:rsidR="00FF5865" w:rsidRPr="0010530C" w:rsidRDefault="00FF5865" w:rsidP="00FF5865">
      <w:pPr>
        <w:ind w:firstLine="567"/>
        <w:rPr>
          <w:b/>
        </w:rPr>
      </w:pPr>
    </w:p>
    <w:p w:rsidR="00FF5865" w:rsidRDefault="00FF5865" w:rsidP="00FF5865">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FF5865" w:rsidRPr="00CE23F6" w:rsidRDefault="00FF5865" w:rsidP="00FF5865">
      <w:pPr>
        <w:ind w:firstLine="567"/>
        <w:jc w:val="center"/>
        <w:rPr>
          <w:b/>
        </w:rPr>
      </w:pPr>
    </w:p>
    <w:p w:rsidR="00FF5865" w:rsidRDefault="00FF5865" w:rsidP="00FF5865">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FF5865" w:rsidRPr="00CE23F6" w:rsidRDefault="00FF5865" w:rsidP="00FF5865">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FF5865" w:rsidRPr="00CE23F6" w:rsidRDefault="00FF5865" w:rsidP="00FF5865">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Отчета о проведении СОУТ в организации от ____ ______20____г.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FF5865" w:rsidRPr="00CE23F6" w:rsidRDefault="00FF5865" w:rsidP="00402FD8">
      <w:pPr>
        <w:pStyle w:val="aff1"/>
        <w:numPr>
          <w:ilvl w:val="0"/>
          <w:numId w:val="46"/>
        </w:numPr>
        <w:ind w:left="0" w:firstLine="567"/>
        <w:contextualSpacing/>
        <w:jc w:val="both"/>
        <w:rPr>
          <w:b/>
          <w:i/>
        </w:rPr>
      </w:pPr>
      <w:r w:rsidRPr="00CE23F6">
        <w:rPr>
          <w:b/>
          <w:i/>
        </w:rPr>
        <w:t>повар, постоянно работающий у плиты;</w:t>
      </w:r>
    </w:p>
    <w:p w:rsidR="00FF5865" w:rsidRPr="00CE23F6" w:rsidRDefault="00FF5865" w:rsidP="00402FD8">
      <w:pPr>
        <w:pStyle w:val="aff1"/>
        <w:numPr>
          <w:ilvl w:val="0"/>
          <w:numId w:val="46"/>
        </w:numPr>
        <w:ind w:left="0" w:firstLine="567"/>
        <w:contextualSpacing/>
        <w:jc w:val="both"/>
        <w:rPr>
          <w:b/>
          <w:i/>
        </w:rPr>
      </w:pPr>
      <w:r>
        <w:rPr>
          <w:b/>
          <w:i/>
        </w:rPr>
        <w:t>рабочий</w:t>
      </w:r>
      <w:r w:rsidRPr="00CE23F6">
        <w:rPr>
          <w:b/>
          <w:i/>
        </w:rPr>
        <w:t xml:space="preserve"> по стирке белья;</w:t>
      </w:r>
    </w:p>
    <w:p w:rsidR="00FF5865" w:rsidRPr="00CE23F6" w:rsidRDefault="00FF5865" w:rsidP="00402FD8">
      <w:pPr>
        <w:pStyle w:val="aff1"/>
        <w:numPr>
          <w:ilvl w:val="0"/>
          <w:numId w:val="46"/>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FF5865" w:rsidRDefault="00FF5865" w:rsidP="00402FD8">
      <w:pPr>
        <w:pStyle w:val="aff1"/>
        <w:numPr>
          <w:ilvl w:val="0"/>
          <w:numId w:val="46"/>
        </w:numPr>
        <w:ind w:left="0" w:firstLine="567"/>
        <w:contextualSpacing/>
        <w:jc w:val="both"/>
        <w:rPr>
          <w:b/>
          <w:i/>
        </w:rPr>
      </w:pPr>
      <w:r w:rsidRPr="00CE23F6">
        <w:rPr>
          <w:b/>
          <w:i/>
        </w:rPr>
        <w:t>медицинская сестра</w:t>
      </w:r>
      <w:r>
        <w:rPr>
          <w:b/>
          <w:i/>
        </w:rPr>
        <w:t>;</w:t>
      </w:r>
    </w:p>
    <w:p w:rsidR="00FF5865" w:rsidRPr="00CE23F6" w:rsidRDefault="00FF5865" w:rsidP="00402FD8">
      <w:pPr>
        <w:pStyle w:val="aff1"/>
        <w:numPr>
          <w:ilvl w:val="0"/>
          <w:numId w:val="46"/>
        </w:numPr>
        <w:ind w:left="0" w:firstLine="567"/>
        <w:contextualSpacing/>
        <w:jc w:val="both"/>
        <w:rPr>
          <w:b/>
          <w:i/>
        </w:rPr>
      </w:pPr>
      <w:r>
        <w:rPr>
          <w:b/>
          <w:i/>
        </w:rPr>
        <w:t xml:space="preserve"> и иные</w:t>
      </w:r>
      <w:r w:rsidRPr="00CE23F6">
        <w:rPr>
          <w:b/>
          <w:i/>
        </w:rPr>
        <w:t xml:space="preserve"> </w:t>
      </w:r>
      <w:r>
        <w:rPr>
          <w:b/>
          <w:i/>
        </w:rPr>
        <w:t xml:space="preserve">  </w:t>
      </w:r>
    </w:p>
    <w:p w:rsidR="00FF5865" w:rsidRPr="00CE23F6" w:rsidRDefault="00FF5865" w:rsidP="00FF5865">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5865" w:rsidRPr="00CE23F6" w:rsidRDefault="00FF5865" w:rsidP="00FF5865">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FF5865" w:rsidRPr="00CE23F6" w:rsidRDefault="00FF5865" w:rsidP="00FF5865">
      <w:pPr>
        <w:ind w:firstLine="567"/>
        <w:jc w:val="both"/>
      </w:pPr>
      <w:r w:rsidRPr="00CE23F6">
        <w:t xml:space="preserve">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w:t>
      </w:r>
      <w:r w:rsidRPr="00CE23F6">
        <w:lastRenderedPageBreak/>
        <w:t>в рабочих днях, исчисленных по шестидневной рабочей неделе, а затем пересчитывается в календарные дни.</w:t>
      </w:r>
    </w:p>
    <w:p w:rsidR="00FF5865" w:rsidRPr="00CE23F6" w:rsidRDefault="00FF5865" w:rsidP="00FF5865">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FF5865" w:rsidRPr="004B70B5" w:rsidRDefault="00FF5865" w:rsidP="00FF5865">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FF5865" w:rsidRPr="00CC39CE" w:rsidRDefault="00FF5865" w:rsidP="00FF5865">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FF5865" w:rsidRPr="00CC39CE" w:rsidRDefault="00FF5865" w:rsidP="00FF5865">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FF5865" w:rsidRPr="00CE23F6" w:rsidRDefault="00FF5865" w:rsidP="00FF5865">
      <w:pPr>
        <w:ind w:firstLine="567"/>
        <w:jc w:val="both"/>
      </w:pPr>
    </w:p>
    <w:p w:rsidR="00FF5865" w:rsidRPr="00CE23F6" w:rsidRDefault="00FF5865" w:rsidP="00FF5865">
      <w:pPr>
        <w:jc w:val="center"/>
        <w:rPr>
          <w:b/>
        </w:rPr>
      </w:pPr>
      <w:r w:rsidRPr="00CE23F6">
        <w:rPr>
          <w:b/>
        </w:rPr>
        <w:t xml:space="preserve">Перечень </w:t>
      </w:r>
    </w:p>
    <w:p w:rsidR="00FF5865" w:rsidRPr="00CE23F6" w:rsidRDefault="00FF5865" w:rsidP="00FF5865">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FF5865" w:rsidRPr="00CE23F6" w:rsidRDefault="00FF5865" w:rsidP="00FF5865">
      <w:pPr>
        <w:jc w:val="center"/>
        <w:rPr>
          <w:b/>
        </w:rPr>
      </w:pPr>
      <w:r w:rsidRPr="00CE23F6">
        <w:rPr>
          <w:b/>
        </w:rPr>
        <w:t xml:space="preserve">(извлечение) </w:t>
      </w:r>
    </w:p>
    <w:p w:rsidR="00FF5865" w:rsidRPr="00CE23F6" w:rsidRDefault="00FF5865" w:rsidP="00FF5865">
      <w:pPr>
        <w:jc w:val="both"/>
      </w:pPr>
    </w:p>
    <w:tbl>
      <w:tblPr>
        <w:tblStyle w:val="3b"/>
        <w:tblW w:w="10030" w:type="dxa"/>
        <w:tblInd w:w="-459" w:type="dxa"/>
        <w:tblLayout w:type="fixed"/>
        <w:tblLook w:val="04A0"/>
      </w:tblPr>
      <w:tblGrid>
        <w:gridCol w:w="1588"/>
        <w:gridCol w:w="3969"/>
        <w:gridCol w:w="2718"/>
        <w:gridCol w:w="1755"/>
      </w:tblGrid>
      <w:tr w:rsidR="00FF5865" w:rsidRPr="00CE23F6" w:rsidTr="00D736F9">
        <w:tc>
          <w:tcPr>
            <w:tcW w:w="1588" w:type="dxa"/>
          </w:tcPr>
          <w:p w:rsidR="00FF5865" w:rsidRPr="00A436DF" w:rsidRDefault="00FF5865" w:rsidP="00D736F9">
            <w:pPr>
              <w:jc w:val="center"/>
              <w:rPr>
                <w:b/>
              </w:rPr>
            </w:pPr>
            <w:r w:rsidRPr="00A436DF">
              <w:rPr>
                <w:b/>
              </w:rPr>
              <w:t xml:space="preserve">№№ </w:t>
            </w:r>
          </w:p>
          <w:p w:rsidR="00FF5865" w:rsidRPr="00A436DF" w:rsidRDefault="00FF5865" w:rsidP="00D736F9">
            <w:pPr>
              <w:jc w:val="center"/>
              <w:rPr>
                <w:b/>
              </w:rPr>
            </w:pPr>
            <w:r w:rsidRPr="00A436DF">
              <w:rPr>
                <w:b/>
              </w:rPr>
              <w:t>По «Списку»</w:t>
            </w:r>
          </w:p>
        </w:tc>
        <w:tc>
          <w:tcPr>
            <w:tcW w:w="3969" w:type="dxa"/>
          </w:tcPr>
          <w:p w:rsidR="00FF5865" w:rsidRPr="00A436DF" w:rsidRDefault="00FF5865" w:rsidP="00D736F9">
            <w:pPr>
              <w:jc w:val="center"/>
              <w:rPr>
                <w:b/>
              </w:rPr>
            </w:pPr>
            <w:r w:rsidRPr="00A436DF">
              <w:rPr>
                <w:b/>
              </w:rPr>
              <w:t>Наименование производств, цехов, профессий и должностей</w:t>
            </w:r>
          </w:p>
        </w:tc>
        <w:tc>
          <w:tcPr>
            <w:tcW w:w="2718" w:type="dxa"/>
          </w:tcPr>
          <w:p w:rsidR="00FF5865" w:rsidRDefault="00FF5865" w:rsidP="00D736F9">
            <w:pPr>
              <w:jc w:val="center"/>
              <w:rPr>
                <w:b/>
              </w:rPr>
            </w:pPr>
            <w:r w:rsidRPr="00A436DF">
              <w:rPr>
                <w:b/>
              </w:rPr>
              <w:t>Продолжительность доп.отпуск.</w:t>
            </w:r>
          </w:p>
          <w:p w:rsidR="00FF5865" w:rsidRPr="00A436DF" w:rsidRDefault="00FF5865" w:rsidP="00D736F9">
            <w:pPr>
              <w:jc w:val="center"/>
              <w:rPr>
                <w:b/>
              </w:rPr>
            </w:pPr>
            <w:r w:rsidRPr="00A436DF">
              <w:rPr>
                <w:b/>
              </w:rPr>
              <w:t>(в раб.днях)</w:t>
            </w:r>
          </w:p>
        </w:tc>
        <w:tc>
          <w:tcPr>
            <w:tcW w:w="1755" w:type="dxa"/>
          </w:tcPr>
          <w:p w:rsidR="00FF5865" w:rsidRPr="00A436DF" w:rsidRDefault="00FF5865" w:rsidP="00D736F9">
            <w:pPr>
              <w:jc w:val="center"/>
              <w:rPr>
                <w:b/>
              </w:rPr>
            </w:pPr>
            <w:r w:rsidRPr="00A436DF">
              <w:rPr>
                <w:b/>
              </w:rPr>
              <w:t>Продолжит</w:t>
            </w:r>
          </w:p>
          <w:p w:rsidR="00FF5865" w:rsidRPr="00A436DF" w:rsidRDefault="00FF5865" w:rsidP="00D736F9">
            <w:pPr>
              <w:jc w:val="center"/>
              <w:rPr>
                <w:b/>
              </w:rPr>
            </w:pPr>
            <w:r w:rsidRPr="00A436DF">
              <w:rPr>
                <w:b/>
              </w:rPr>
              <w:t>сокращен. раб. дня</w:t>
            </w:r>
          </w:p>
          <w:p w:rsidR="00FF5865" w:rsidRPr="00A436DF" w:rsidRDefault="00FF5865" w:rsidP="00D736F9">
            <w:pPr>
              <w:jc w:val="center"/>
              <w:rPr>
                <w:b/>
              </w:rPr>
            </w:pPr>
            <w:r w:rsidRPr="00A436DF">
              <w:rPr>
                <w:b/>
              </w:rPr>
              <w:t>(в часах)</w:t>
            </w:r>
          </w:p>
        </w:tc>
      </w:tr>
      <w:tr w:rsidR="00FF5865" w:rsidRPr="00CE23F6" w:rsidTr="00D736F9">
        <w:trPr>
          <w:trHeight w:val="354"/>
        </w:trPr>
        <w:tc>
          <w:tcPr>
            <w:tcW w:w="1588" w:type="dxa"/>
          </w:tcPr>
          <w:p w:rsidR="00FF5865" w:rsidRPr="00A436DF" w:rsidRDefault="00FF5865" w:rsidP="00D736F9">
            <w:pPr>
              <w:jc w:val="center"/>
              <w:rPr>
                <w:b/>
              </w:rPr>
            </w:pPr>
            <w:r w:rsidRPr="00A436DF">
              <w:rPr>
                <w:b/>
              </w:rPr>
              <w:t>1</w:t>
            </w:r>
          </w:p>
        </w:tc>
        <w:tc>
          <w:tcPr>
            <w:tcW w:w="3969" w:type="dxa"/>
          </w:tcPr>
          <w:p w:rsidR="00FF5865" w:rsidRPr="00A436DF" w:rsidRDefault="00FF5865" w:rsidP="00D736F9">
            <w:pPr>
              <w:jc w:val="center"/>
              <w:rPr>
                <w:b/>
              </w:rPr>
            </w:pPr>
            <w:r w:rsidRPr="00A436DF">
              <w:rPr>
                <w:b/>
              </w:rPr>
              <w:t>2</w:t>
            </w:r>
          </w:p>
        </w:tc>
        <w:tc>
          <w:tcPr>
            <w:tcW w:w="2718" w:type="dxa"/>
          </w:tcPr>
          <w:p w:rsidR="00FF5865" w:rsidRPr="00A436DF" w:rsidRDefault="00FF5865" w:rsidP="00D736F9">
            <w:pPr>
              <w:jc w:val="center"/>
              <w:rPr>
                <w:b/>
              </w:rPr>
            </w:pPr>
            <w:r w:rsidRPr="00A436DF">
              <w:rPr>
                <w:b/>
              </w:rPr>
              <w:t>3</w:t>
            </w:r>
          </w:p>
        </w:tc>
        <w:tc>
          <w:tcPr>
            <w:tcW w:w="1755" w:type="dxa"/>
          </w:tcPr>
          <w:p w:rsidR="00FF5865" w:rsidRPr="00A436DF" w:rsidRDefault="00FF5865" w:rsidP="00D736F9">
            <w:pPr>
              <w:jc w:val="center"/>
              <w:rPr>
                <w:b/>
              </w:rPr>
            </w:pPr>
            <w:r w:rsidRPr="00A436DF">
              <w:rPr>
                <w:b/>
              </w:rPr>
              <w:t>4</w:t>
            </w:r>
          </w:p>
        </w:tc>
      </w:tr>
      <w:tr w:rsidR="00FF5865" w:rsidRPr="00CE23F6" w:rsidTr="00D736F9">
        <w:tc>
          <w:tcPr>
            <w:tcW w:w="1588" w:type="dxa"/>
          </w:tcPr>
          <w:p w:rsidR="00FF5865" w:rsidRPr="00CE23F6" w:rsidRDefault="00FF5865" w:rsidP="00D736F9">
            <w:pPr>
              <w:jc w:val="center"/>
            </w:pPr>
            <w:r w:rsidRPr="00CE23F6">
              <w:t>1</w:t>
            </w:r>
          </w:p>
        </w:tc>
        <w:tc>
          <w:tcPr>
            <w:tcW w:w="3969" w:type="dxa"/>
          </w:tcPr>
          <w:p w:rsidR="00FF5865" w:rsidRPr="00CE23F6" w:rsidRDefault="00FF5865" w:rsidP="00D736F9">
            <w:r w:rsidRPr="00CE23F6">
              <w:t>Средний медицинский персонал</w:t>
            </w:r>
          </w:p>
        </w:tc>
        <w:tc>
          <w:tcPr>
            <w:tcW w:w="2718" w:type="dxa"/>
          </w:tcPr>
          <w:p w:rsidR="00FF5865" w:rsidRPr="00CE23F6" w:rsidRDefault="00FF5865" w:rsidP="00D736F9">
            <w:pPr>
              <w:jc w:val="center"/>
            </w:pPr>
            <w:r w:rsidRPr="00CE23F6">
              <w:t>12</w:t>
            </w:r>
          </w:p>
        </w:tc>
        <w:tc>
          <w:tcPr>
            <w:tcW w:w="1755" w:type="dxa"/>
          </w:tcPr>
          <w:p w:rsidR="00FF5865" w:rsidRPr="00CE23F6" w:rsidRDefault="00FF5865" w:rsidP="00D736F9">
            <w:pPr>
              <w:jc w:val="center"/>
            </w:pPr>
            <w:r>
              <w:t>39</w:t>
            </w:r>
          </w:p>
        </w:tc>
      </w:tr>
      <w:tr w:rsidR="00FF5865" w:rsidRPr="00CE23F6" w:rsidTr="00D736F9">
        <w:tc>
          <w:tcPr>
            <w:tcW w:w="1588" w:type="dxa"/>
          </w:tcPr>
          <w:p w:rsidR="00FF5865" w:rsidRPr="00CE23F6" w:rsidRDefault="00FF5865" w:rsidP="00D736F9">
            <w:pPr>
              <w:jc w:val="center"/>
            </w:pPr>
            <w:r>
              <w:t>2</w:t>
            </w:r>
          </w:p>
        </w:tc>
        <w:tc>
          <w:tcPr>
            <w:tcW w:w="3969" w:type="dxa"/>
          </w:tcPr>
          <w:p w:rsidR="00FF5865" w:rsidRPr="00CE23F6" w:rsidRDefault="00FF5865" w:rsidP="00D736F9">
            <w:r>
              <w:t xml:space="preserve">Шеф-повар,  </w:t>
            </w:r>
            <w:r w:rsidRPr="00CE23F6">
              <w:t>Повар, постоянно работающий у плиты</w:t>
            </w:r>
          </w:p>
        </w:tc>
        <w:tc>
          <w:tcPr>
            <w:tcW w:w="2718" w:type="dxa"/>
          </w:tcPr>
          <w:p w:rsidR="00FF5865" w:rsidRPr="00CE23F6" w:rsidRDefault="00FF5865" w:rsidP="00D736F9">
            <w:pPr>
              <w:jc w:val="center"/>
            </w:pPr>
            <w:r>
              <w:t>7</w:t>
            </w:r>
          </w:p>
        </w:tc>
        <w:tc>
          <w:tcPr>
            <w:tcW w:w="1755" w:type="dxa"/>
          </w:tcPr>
          <w:p w:rsidR="00FF5865" w:rsidRPr="00CE23F6" w:rsidRDefault="00FF5865" w:rsidP="00D736F9">
            <w:pPr>
              <w:jc w:val="center"/>
            </w:pPr>
          </w:p>
        </w:tc>
      </w:tr>
      <w:tr w:rsidR="00FF5865" w:rsidRPr="00CE23F6" w:rsidTr="00D736F9">
        <w:tc>
          <w:tcPr>
            <w:tcW w:w="1588" w:type="dxa"/>
          </w:tcPr>
          <w:p w:rsidR="00FF5865" w:rsidRDefault="00FF5865" w:rsidP="00D736F9">
            <w:pPr>
              <w:jc w:val="center"/>
            </w:pPr>
          </w:p>
        </w:tc>
        <w:tc>
          <w:tcPr>
            <w:tcW w:w="3969" w:type="dxa"/>
          </w:tcPr>
          <w:p w:rsidR="00FF5865" w:rsidRDefault="00FF5865" w:rsidP="00D736F9">
            <w:r>
              <w:t xml:space="preserve"> Машинист по стирке белья  </w:t>
            </w:r>
          </w:p>
        </w:tc>
        <w:tc>
          <w:tcPr>
            <w:tcW w:w="2718" w:type="dxa"/>
          </w:tcPr>
          <w:p w:rsidR="00FF5865" w:rsidRDefault="00FF5865" w:rsidP="00D736F9">
            <w:pPr>
              <w:jc w:val="center"/>
            </w:pPr>
            <w:r>
              <w:t>7</w:t>
            </w:r>
          </w:p>
        </w:tc>
        <w:tc>
          <w:tcPr>
            <w:tcW w:w="1755" w:type="dxa"/>
          </w:tcPr>
          <w:p w:rsidR="00FF5865" w:rsidRPr="00CE23F6" w:rsidRDefault="00FF5865" w:rsidP="00D736F9">
            <w:pPr>
              <w:jc w:val="center"/>
            </w:pPr>
          </w:p>
        </w:tc>
      </w:tr>
      <w:tr w:rsidR="00FF5865" w:rsidRPr="00CE23F6" w:rsidTr="00D736F9">
        <w:tc>
          <w:tcPr>
            <w:tcW w:w="1588" w:type="dxa"/>
          </w:tcPr>
          <w:p w:rsidR="00FF5865" w:rsidRDefault="00FF5865" w:rsidP="00D736F9">
            <w:pPr>
              <w:jc w:val="center"/>
            </w:pPr>
          </w:p>
        </w:tc>
        <w:tc>
          <w:tcPr>
            <w:tcW w:w="3969" w:type="dxa"/>
          </w:tcPr>
          <w:p w:rsidR="00FF5865" w:rsidRDefault="00FF5865" w:rsidP="00D736F9">
            <w:r>
              <w:t>Уборщик служебных помещений, занятый уборкой общественных уборных и санузлов.</w:t>
            </w:r>
          </w:p>
        </w:tc>
        <w:tc>
          <w:tcPr>
            <w:tcW w:w="2718" w:type="dxa"/>
          </w:tcPr>
          <w:p w:rsidR="00FF5865" w:rsidRDefault="00FF5865" w:rsidP="00D736F9">
            <w:pPr>
              <w:jc w:val="center"/>
            </w:pPr>
            <w:r>
              <w:t>7</w:t>
            </w:r>
          </w:p>
        </w:tc>
        <w:tc>
          <w:tcPr>
            <w:tcW w:w="1755" w:type="dxa"/>
          </w:tcPr>
          <w:p w:rsidR="00FF5865" w:rsidRPr="00CE23F6" w:rsidRDefault="00FF5865" w:rsidP="00D736F9">
            <w:pPr>
              <w:jc w:val="center"/>
            </w:pPr>
          </w:p>
        </w:tc>
      </w:tr>
    </w:tbl>
    <w:p w:rsidR="00FF5865" w:rsidRDefault="00FF5865" w:rsidP="00FF5865">
      <w:pPr>
        <w:jc w:val="both"/>
        <w:rPr>
          <w:b/>
        </w:rPr>
      </w:pPr>
      <w:r>
        <w:rPr>
          <w:b/>
        </w:rPr>
        <w:t xml:space="preserve"> </w:t>
      </w:r>
    </w:p>
    <w:p w:rsidR="00FF5865" w:rsidRDefault="00FF5865" w:rsidP="00FF5865">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FF5865" w:rsidRPr="00507AAD" w:rsidRDefault="00FF5865" w:rsidP="00FF5865">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FF5865" w:rsidRPr="00507AAD" w:rsidRDefault="00FF5865" w:rsidP="00FF5865">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FF5865" w:rsidRPr="00507AAD" w:rsidRDefault="00FF5865" w:rsidP="00FF5865">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FF5865" w:rsidRPr="00507AAD" w:rsidRDefault="00FF5865" w:rsidP="00FF5865">
      <w:pPr>
        <w:shd w:val="clear" w:color="auto" w:fill="FFFFFF"/>
        <w:ind w:firstLine="567"/>
        <w:jc w:val="both"/>
        <w:textAlignment w:val="baseline"/>
        <w:rPr>
          <w:spacing w:val="2"/>
        </w:rPr>
      </w:pPr>
      <w:r w:rsidRPr="00507AAD">
        <w:rPr>
          <w:spacing w:val="2"/>
        </w:rPr>
        <w:t xml:space="preserve">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w:t>
      </w:r>
      <w:r w:rsidRPr="00507AAD">
        <w:rPr>
          <w:spacing w:val="2"/>
        </w:rPr>
        <w:lastRenderedPageBreak/>
        <w:t>время по своему усмотрению, а также лица, рабочее время которых по характеру работы делится на части неопределенной продолжительности.</w:t>
      </w:r>
    </w:p>
    <w:p w:rsidR="00FF5865" w:rsidRPr="00507AAD" w:rsidRDefault="00FF5865" w:rsidP="00FF5865">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FF5865" w:rsidRPr="00507AAD" w:rsidRDefault="00FF5865" w:rsidP="00FF5865">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FF5865" w:rsidRPr="00507AAD" w:rsidRDefault="00FF5865" w:rsidP="00FF5865">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FF5865" w:rsidRPr="00507AAD" w:rsidRDefault="00FF5865" w:rsidP="00FF5865">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FF5865" w:rsidRPr="00507AAD" w:rsidRDefault="00FF5865" w:rsidP="00FF5865">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5865" w:rsidRPr="00507AAD" w:rsidRDefault="00FF5865" w:rsidP="00FF5865">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FF5865" w:rsidRDefault="00FF5865" w:rsidP="00FF5865">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FF5865" w:rsidRPr="00845351" w:rsidRDefault="00FF5865" w:rsidP="00FF5865">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8"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9"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FF5865" w:rsidRDefault="00FF5865" w:rsidP="00FF5865">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FF5865" w:rsidRPr="00CE23F6" w:rsidRDefault="00FF5865" w:rsidP="00FF5865">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FF5865" w:rsidRPr="00CE23F6" w:rsidRDefault="00FF5865" w:rsidP="00402FD8">
      <w:pPr>
        <w:pStyle w:val="aff1"/>
        <w:numPr>
          <w:ilvl w:val="0"/>
          <w:numId w:val="47"/>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FF5865" w:rsidRDefault="00FF5865" w:rsidP="00402FD8">
      <w:pPr>
        <w:pStyle w:val="aff1"/>
        <w:numPr>
          <w:ilvl w:val="0"/>
          <w:numId w:val="47"/>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FF5865" w:rsidRDefault="00FF5865" w:rsidP="00402FD8">
      <w:pPr>
        <w:pStyle w:val="aff1"/>
        <w:numPr>
          <w:ilvl w:val="0"/>
          <w:numId w:val="47"/>
        </w:numPr>
        <w:ind w:left="0" w:firstLine="567"/>
        <w:contextualSpacing/>
        <w:jc w:val="both"/>
        <w:rPr>
          <w:b/>
          <w:i/>
        </w:rPr>
      </w:pPr>
      <w:r>
        <w:rPr>
          <w:b/>
          <w:i/>
        </w:rPr>
        <w:t xml:space="preserve"> заведующий библиотекой, библиотекарь;</w:t>
      </w:r>
    </w:p>
    <w:p w:rsidR="00FF5865" w:rsidRDefault="00FF5865" w:rsidP="00402FD8">
      <w:pPr>
        <w:pStyle w:val="aff1"/>
        <w:numPr>
          <w:ilvl w:val="0"/>
          <w:numId w:val="47"/>
        </w:numPr>
        <w:ind w:left="0" w:firstLine="567"/>
        <w:contextualSpacing/>
        <w:jc w:val="both"/>
        <w:rPr>
          <w:b/>
          <w:i/>
        </w:rPr>
      </w:pPr>
      <w:r>
        <w:rPr>
          <w:b/>
          <w:i/>
        </w:rPr>
        <w:t>заведующий производством школьной столовой;</w:t>
      </w:r>
    </w:p>
    <w:p w:rsidR="00FF5865" w:rsidRPr="00CE23F6" w:rsidRDefault="00FF5865" w:rsidP="00402FD8">
      <w:pPr>
        <w:pStyle w:val="aff1"/>
        <w:numPr>
          <w:ilvl w:val="0"/>
          <w:numId w:val="47"/>
        </w:numPr>
        <w:ind w:left="0" w:firstLine="567"/>
        <w:contextualSpacing/>
        <w:jc w:val="both"/>
        <w:rPr>
          <w:b/>
          <w:i/>
        </w:rPr>
      </w:pPr>
      <w:r>
        <w:rPr>
          <w:b/>
          <w:i/>
        </w:rPr>
        <w:t>и иные</w:t>
      </w:r>
    </w:p>
    <w:p w:rsidR="00FF5865" w:rsidRDefault="00FF5865" w:rsidP="00FF5865">
      <w:pPr>
        <w:shd w:val="clear" w:color="auto" w:fill="FFFFFF"/>
        <w:ind w:firstLine="567"/>
        <w:jc w:val="both"/>
        <w:textAlignment w:val="baseline"/>
        <w:rPr>
          <w:spacing w:val="2"/>
        </w:rPr>
      </w:pPr>
    </w:p>
    <w:p w:rsidR="00FF5865" w:rsidRPr="00507AAD" w:rsidRDefault="00FF5865" w:rsidP="00FF5865">
      <w:pPr>
        <w:ind w:firstLine="567"/>
        <w:jc w:val="center"/>
        <w:rPr>
          <w:b/>
        </w:rPr>
      </w:pPr>
      <w:r w:rsidRPr="00507AAD">
        <w:rPr>
          <w:b/>
        </w:rPr>
        <w:t>ЖУРНАЛ</w:t>
      </w:r>
    </w:p>
    <w:p w:rsidR="00FF5865" w:rsidRPr="00507AAD" w:rsidRDefault="00FF5865" w:rsidP="00FF5865">
      <w:pPr>
        <w:ind w:firstLine="567"/>
        <w:jc w:val="center"/>
        <w:rPr>
          <w:b/>
        </w:rPr>
      </w:pPr>
      <w:r w:rsidRPr="00507AAD">
        <w:rPr>
          <w:b/>
        </w:rPr>
        <w:t>учета рабочего времени, отработанного работниками в режиме ненормированного рабочего дня</w:t>
      </w:r>
    </w:p>
    <w:p w:rsidR="00FF5865" w:rsidRPr="00507AAD" w:rsidRDefault="00FF5865" w:rsidP="00FF5865">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FF5865" w:rsidRPr="00507AAD" w:rsidTr="00D736F9">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FF5865" w:rsidRPr="00507AAD" w:rsidRDefault="00FF5865" w:rsidP="00D736F9">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FF5865" w:rsidRPr="00507AAD" w:rsidRDefault="00FF5865" w:rsidP="00D736F9">
            <w:pPr>
              <w:jc w:val="center"/>
              <w:rPr>
                <w:b/>
                <w:sz w:val="16"/>
                <w:szCs w:val="16"/>
              </w:rPr>
            </w:pPr>
            <w:r w:rsidRPr="00507AAD">
              <w:rPr>
                <w:b/>
                <w:sz w:val="16"/>
                <w:szCs w:val="16"/>
              </w:rPr>
              <w:t>Общая продолжительность отработанного в рабочий день времени</w:t>
            </w:r>
          </w:p>
        </w:tc>
      </w:tr>
    </w:tbl>
    <w:p w:rsidR="00FF5865" w:rsidRPr="0021632C" w:rsidRDefault="00FF5865" w:rsidP="00FF5865">
      <w:pPr>
        <w:ind w:firstLine="567"/>
        <w:jc w:val="both"/>
        <w:rPr>
          <w:b/>
        </w:rPr>
      </w:pPr>
      <w:r>
        <w:t xml:space="preserve"> </w:t>
      </w:r>
    </w:p>
    <w:p w:rsidR="00FF5865" w:rsidRPr="00CE23F6" w:rsidRDefault="00FF5865" w:rsidP="00FF5865">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FF5865" w:rsidRPr="00CE23F6" w:rsidRDefault="00FF5865" w:rsidP="00FF5865">
      <w:pPr>
        <w:ind w:firstLine="567"/>
        <w:jc w:val="both"/>
      </w:pPr>
      <w:r w:rsidRPr="00CE23F6">
        <w:lastRenderedPageBreak/>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FF5865" w:rsidRPr="00CE23F6" w:rsidRDefault="00FF5865" w:rsidP="00FF5865">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FF5865" w:rsidRPr="00CE23F6" w:rsidRDefault="00FF5865" w:rsidP="00FF5865">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5865" w:rsidRPr="00CE23F6" w:rsidRDefault="00FF5865" w:rsidP="00FF5865">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FF5865" w:rsidRPr="00CE23F6" w:rsidRDefault="00FF5865" w:rsidP="00FF5865">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________</w:t>
      </w:r>
      <w:r w:rsidRPr="00CE23F6">
        <w:t xml:space="preserve"> </w:t>
      </w:r>
      <w:r w:rsidRPr="00332B42">
        <w:rPr>
          <w:b/>
        </w:rPr>
        <w:t>календарных</w:t>
      </w:r>
      <w:r w:rsidRPr="00CE23F6">
        <w:t xml:space="preserve"> дней.</w:t>
      </w:r>
    </w:p>
    <w:p w:rsidR="00FF5865" w:rsidRPr="00CE23F6" w:rsidRDefault="00FF5865" w:rsidP="00FF5865">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FF5865" w:rsidRPr="00CE23F6" w:rsidRDefault="00FF5865" w:rsidP="00FF5865">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5865" w:rsidRPr="00CE23F6" w:rsidRDefault="00FF5865" w:rsidP="00FF5865">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FF5865" w:rsidRPr="00CE23F6" w:rsidRDefault="00FF5865" w:rsidP="00FF5865">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FF5865" w:rsidRPr="003966D8" w:rsidRDefault="00FF5865" w:rsidP="00FF5865">
      <w:pPr>
        <w:ind w:firstLine="567"/>
        <w:jc w:val="both"/>
        <w:rPr>
          <w:b/>
        </w:rPr>
      </w:pPr>
    </w:p>
    <w:p w:rsidR="00FF5865" w:rsidRDefault="00FF5865" w:rsidP="00FF5865">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FF5865" w:rsidRPr="00CE23F6" w:rsidRDefault="00FF5865" w:rsidP="00FF5865">
      <w:pPr>
        <w:ind w:firstLine="567"/>
        <w:jc w:val="both"/>
        <w:rPr>
          <w:b/>
        </w:rPr>
      </w:pPr>
    </w:p>
    <w:p w:rsidR="00FF5865" w:rsidRPr="00CE23F6" w:rsidRDefault="00FF5865" w:rsidP="00FF5865">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FF5865" w:rsidRPr="00CE23F6" w:rsidRDefault="00FF5865" w:rsidP="00FF5865">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FF5865" w:rsidRPr="00CE23F6" w:rsidRDefault="00FF5865" w:rsidP="00FF5865">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FF5865" w:rsidRPr="00CE23F6" w:rsidRDefault="00FF5865" w:rsidP="00402FD8">
      <w:pPr>
        <w:pStyle w:val="aff1"/>
        <w:numPr>
          <w:ilvl w:val="0"/>
          <w:numId w:val="93"/>
        </w:numPr>
        <w:ind w:left="0" w:right="113" w:firstLine="567"/>
        <w:contextualSpacing/>
        <w:jc w:val="both"/>
        <w:rPr>
          <w:b/>
          <w:i/>
        </w:rPr>
      </w:pPr>
      <w:r w:rsidRPr="00CE23F6">
        <w:rPr>
          <w:b/>
          <w:i/>
        </w:rPr>
        <w:t>участникам Великой отечественной войны- 35 календарных дней в году;</w:t>
      </w:r>
    </w:p>
    <w:p w:rsidR="00FF5865" w:rsidRPr="00CE23F6" w:rsidRDefault="00FF5865" w:rsidP="00402FD8">
      <w:pPr>
        <w:pStyle w:val="aff1"/>
        <w:numPr>
          <w:ilvl w:val="0"/>
          <w:numId w:val="93"/>
        </w:numPr>
        <w:ind w:left="0" w:right="113" w:firstLine="567"/>
        <w:contextualSpacing/>
        <w:jc w:val="both"/>
        <w:rPr>
          <w:b/>
          <w:i/>
        </w:rPr>
      </w:pPr>
      <w:r w:rsidRPr="00CE23F6">
        <w:rPr>
          <w:b/>
          <w:i/>
        </w:rPr>
        <w:t>работающим пенсионерам по возрасту – 14 календарных дней в году;</w:t>
      </w:r>
    </w:p>
    <w:p w:rsidR="00FF5865" w:rsidRPr="00CE23F6" w:rsidRDefault="00FF5865" w:rsidP="00402FD8">
      <w:pPr>
        <w:pStyle w:val="aff1"/>
        <w:numPr>
          <w:ilvl w:val="0"/>
          <w:numId w:val="93"/>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FF5865" w:rsidRPr="00CE23F6" w:rsidRDefault="00FF5865" w:rsidP="00402FD8">
      <w:pPr>
        <w:pStyle w:val="aff1"/>
        <w:numPr>
          <w:ilvl w:val="0"/>
          <w:numId w:val="93"/>
        </w:numPr>
        <w:ind w:left="0" w:right="113" w:firstLine="567"/>
        <w:contextualSpacing/>
        <w:jc w:val="both"/>
        <w:rPr>
          <w:b/>
          <w:i/>
        </w:rPr>
      </w:pPr>
      <w:r w:rsidRPr="00CE23F6">
        <w:rPr>
          <w:b/>
          <w:i/>
        </w:rPr>
        <w:lastRenderedPageBreak/>
        <w:t>работающим инвалидам – 60 календарных дней в году;</w:t>
      </w:r>
    </w:p>
    <w:p w:rsidR="00FF5865" w:rsidRDefault="00FF5865" w:rsidP="00402FD8">
      <w:pPr>
        <w:pStyle w:val="aff1"/>
        <w:numPr>
          <w:ilvl w:val="0"/>
          <w:numId w:val="93"/>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FF5865" w:rsidRPr="00AC7E05" w:rsidRDefault="00FF5865" w:rsidP="00402FD8">
      <w:pPr>
        <w:pStyle w:val="aff1"/>
        <w:numPr>
          <w:ilvl w:val="0"/>
          <w:numId w:val="93"/>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FF5865" w:rsidRPr="00CE23F6" w:rsidRDefault="00FF5865" w:rsidP="00402FD8">
      <w:pPr>
        <w:pStyle w:val="aff1"/>
        <w:numPr>
          <w:ilvl w:val="0"/>
          <w:numId w:val="93"/>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FF5865" w:rsidRDefault="00FF5865" w:rsidP="00402FD8">
      <w:pPr>
        <w:pStyle w:val="aff1"/>
        <w:numPr>
          <w:ilvl w:val="0"/>
          <w:numId w:val="93"/>
        </w:numPr>
        <w:ind w:left="0" w:right="113" w:firstLine="567"/>
        <w:contextualSpacing/>
        <w:jc w:val="both"/>
        <w:rPr>
          <w:b/>
          <w:i/>
        </w:rPr>
      </w:pPr>
      <w:r w:rsidRPr="00CE23F6">
        <w:rPr>
          <w:b/>
          <w:i/>
        </w:rPr>
        <w:t>других случаях, предусмотренных действующим законодательством</w:t>
      </w:r>
    </w:p>
    <w:p w:rsidR="00FF5865" w:rsidRPr="00CE23F6" w:rsidRDefault="00FF5865" w:rsidP="00FF5865">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FF5865" w:rsidRDefault="00FF5865" w:rsidP="00FF5865">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FF5865" w:rsidRDefault="00FF5865" w:rsidP="00FF5865">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F5865" w:rsidRPr="00837993" w:rsidRDefault="00FF5865" w:rsidP="00FF5865">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FF5865" w:rsidRPr="00837993" w:rsidRDefault="00FF5865" w:rsidP="00FF5865">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0"/>
        </w:rPr>
        <w:t>вне зависимости от других отпусков и трудового стажа работника</w:t>
      </w:r>
      <w:r w:rsidRPr="00837993">
        <w:t xml:space="preserve">.  </w:t>
      </w:r>
    </w:p>
    <w:p w:rsidR="00FF5865" w:rsidRPr="00837993" w:rsidRDefault="00FF5865" w:rsidP="00FF5865">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50" w:history="1">
        <w:r w:rsidRPr="00837993">
          <w:rPr>
            <w:rStyle w:val="a3"/>
            <w:bdr w:val="none" w:sz="0" w:space="0" w:color="auto" w:frame="1"/>
          </w:rPr>
          <w:t>ТК РФ</w:t>
        </w:r>
      </w:hyperlink>
      <w:r w:rsidRPr="00837993">
        <w:t>).</w:t>
      </w:r>
    </w:p>
    <w:p w:rsidR="00FF5865" w:rsidRPr="001B4FEE" w:rsidRDefault="00FF5865" w:rsidP="00FF5865">
      <w:pPr>
        <w:jc w:val="both"/>
      </w:pPr>
    </w:p>
    <w:p w:rsidR="00FF5865" w:rsidRPr="001B4FEE" w:rsidRDefault="00FF5865" w:rsidP="00FF5865">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FF5865" w:rsidRPr="00C80A4C" w:rsidRDefault="00FF5865" w:rsidP="00FF5865">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FF5865" w:rsidRDefault="00FF5865" w:rsidP="00FF5865">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FF5865" w:rsidRDefault="00FF5865" w:rsidP="00FF5865">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FF5865" w:rsidRPr="0046614A" w:rsidRDefault="00FF5865" w:rsidP="00FF5865">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FF5865" w:rsidRPr="0046614A" w:rsidRDefault="00FF5865" w:rsidP="00FF5865">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FF5865" w:rsidRPr="0046614A" w:rsidRDefault="00FF5865" w:rsidP="00FF5865">
      <w:pPr>
        <w:pStyle w:val="dt-p"/>
        <w:shd w:val="clear" w:color="auto" w:fill="FFFFFF"/>
        <w:spacing w:before="0" w:beforeAutospacing="0" w:after="0" w:afterAutospacing="0"/>
        <w:jc w:val="both"/>
        <w:textAlignment w:val="baseline"/>
      </w:pPr>
      <w:r w:rsidRPr="0046614A">
        <w:t>6.5. Диспансеризация проводится:</w:t>
      </w:r>
    </w:p>
    <w:p w:rsidR="00FF5865" w:rsidRPr="0046614A" w:rsidRDefault="00FF5865" w:rsidP="00FF5865">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FF5865" w:rsidRPr="0046614A" w:rsidRDefault="00FF5865" w:rsidP="00FF5865">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FF5865" w:rsidRPr="0046614A" w:rsidRDefault="00FF5865" w:rsidP="00FF5865">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 xml:space="preserve">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w:t>
      </w:r>
      <w:r w:rsidRPr="0046614A">
        <w:lastRenderedPageBreak/>
        <w:t>заболевания, трудового увечья или других причин (кроме лиц, инвалидность которых наступила вследствие их противоправных действий).</w:t>
      </w:r>
    </w:p>
    <w:p w:rsidR="00FF5865" w:rsidRPr="0046614A" w:rsidRDefault="00FF5865" w:rsidP="00FF5865">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FF5865" w:rsidRDefault="00FF5865" w:rsidP="00FF5865">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FF5865" w:rsidRDefault="00FF5865" w:rsidP="00FF5865">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51"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FF5865" w:rsidRDefault="00FF5865" w:rsidP="00FF5865">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52"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53"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4"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5"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6"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7"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8"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9"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60"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1"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62"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FF5865" w:rsidRPr="00BC74B1" w:rsidRDefault="00FF5865" w:rsidP="00FF5865">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3"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FF5865" w:rsidRPr="00BC74B1" w:rsidRDefault="00FF5865" w:rsidP="00FF5865">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FF5865" w:rsidRDefault="00FF5865" w:rsidP="00FF5865">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lastRenderedPageBreak/>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4"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5"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FF5865" w:rsidRPr="00122CDE" w:rsidRDefault="00FF5865" w:rsidP="00FF5865">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6"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7"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8"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FF5865" w:rsidRPr="00595604" w:rsidRDefault="00FF5865" w:rsidP="00FF5865">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9"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FF5865" w:rsidRPr="00595604" w:rsidRDefault="00FF5865" w:rsidP="00FF5865">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FF5865" w:rsidRDefault="00FF5865" w:rsidP="00FF5865">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FF5865" w:rsidRPr="001B4FEE" w:rsidRDefault="00FF5865" w:rsidP="00FF5865">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FF5865" w:rsidRPr="00B36FE0" w:rsidRDefault="00FF5865" w:rsidP="00FF5865">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FF5865" w:rsidRPr="00B36FE0" w:rsidRDefault="00FF5865" w:rsidP="00FF5865">
      <w:pPr>
        <w:ind w:firstLine="425"/>
        <w:jc w:val="both"/>
        <w:rPr>
          <w:color w:val="000000"/>
        </w:rPr>
      </w:pPr>
      <w:r w:rsidRPr="00B36FE0">
        <w:rPr>
          <w:color w:val="000000"/>
        </w:rPr>
        <w:t>- бракосочетание работника - три рабочих дня;</w:t>
      </w:r>
    </w:p>
    <w:p w:rsidR="00FF5865" w:rsidRPr="00C61023" w:rsidRDefault="00FF5865" w:rsidP="00FF5865">
      <w:pPr>
        <w:ind w:firstLine="425"/>
        <w:jc w:val="both"/>
      </w:pPr>
      <w:r w:rsidRPr="00C61023">
        <w:t>- бракосочетание детей - один рабочий день;</w:t>
      </w:r>
    </w:p>
    <w:p w:rsidR="00FF5865" w:rsidRPr="00C61023" w:rsidRDefault="00FF5865" w:rsidP="00FF5865">
      <w:pPr>
        <w:ind w:firstLine="425"/>
        <w:jc w:val="both"/>
      </w:pPr>
      <w:r w:rsidRPr="00C61023">
        <w:t xml:space="preserve">- родителям первоклассников - 1 сентября; </w:t>
      </w:r>
    </w:p>
    <w:p w:rsidR="00FF5865" w:rsidRPr="00C61023" w:rsidRDefault="00FF5865" w:rsidP="00FF5865">
      <w:pPr>
        <w:ind w:firstLine="425"/>
        <w:jc w:val="both"/>
      </w:pPr>
      <w:r w:rsidRPr="00C61023">
        <w:t>- родителям выпускников в день последнего звонка;</w:t>
      </w:r>
    </w:p>
    <w:p w:rsidR="00FF5865" w:rsidRPr="00C61023" w:rsidRDefault="00FF5865" w:rsidP="00FF5865">
      <w:pPr>
        <w:ind w:firstLine="425"/>
        <w:jc w:val="both"/>
      </w:pPr>
      <w:r w:rsidRPr="00C61023">
        <w:t>- смерть детей, родителей, супруга, супруги - три рабочих дня;</w:t>
      </w:r>
    </w:p>
    <w:p w:rsidR="00FF5865" w:rsidRPr="00C61023" w:rsidRDefault="00FF5865" w:rsidP="00FF5865">
      <w:pPr>
        <w:ind w:firstLine="425"/>
        <w:jc w:val="both"/>
      </w:pPr>
      <w:r w:rsidRPr="00C61023">
        <w:t>- переезд на новое место жительства - два рабочих дня;</w:t>
      </w:r>
    </w:p>
    <w:p w:rsidR="00FF5865" w:rsidRPr="00C61023" w:rsidRDefault="00FF5865" w:rsidP="00FF5865">
      <w:pPr>
        <w:ind w:firstLine="425"/>
        <w:jc w:val="both"/>
      </w:pPr>
      <w:r w:rsidRPr="00C61023">
        <w:t>- проводы сына на службу в армию - один рабочий день;</w:t>
      </w:r>
    </w:p>
    <w:p w:rsidR="00FF5865" w:rsidRPr="00C61023" w:rsidRDefault="00FF5865" w:rsidP="00FF5865">
      <w:pPr>
        <w:ind w:firstLine="425"/>
        <w:jc w:val="both"/>
      </w:pPr>
      <w:r w:rsidRPr="00C61023">
        <w:t>- работникам, имеющим родителей в возрасте 80 лет и старше - один рабочий день в квартал;</w:t>
      </w:r>
    </w:p>
    <w:p w:rsidR="00FF5865" w:rsidRPr="00C61023" w:rsidRDefault="00FF5865" w:rsidP="00FF5865">
      <w:pPr>
        <w:ind w:firstLine="425"/>
        <w:jc w:val="both"/>
      </w:pPr>
      <w:r w:rsidRPr="00C61023">
        <w:t>- работникам, являющимся участниками боевых действий - один рабочий  день в квартал;</w:t>
      </w:r>
    </w:p>
    <w:p w:rsidR="00FF5865" w:rsidRPr="00C61023" w:rsidRDefault="00FF5865" w:rsidP="00FF5865">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FF5865" w:rsidRDefault="00FF5865" w:rsidP="00FF5865">
      <w:pPr>
        <w:ind w:firstLine="425"/>
        <w:jc w:val="both"/>
      </w:pPr>
      <w:r w:rsidRPr="00C61023">
        <w:t>По требованию работодателя работник обязан предоставить подтверждающие  событие документы.</w:t>
      </w:r>
    </w:p>
    <w:p w:rsidR="00FF5865" w:rsidRPr="00C61023" w:rsidRDefault="00FF5865" w:rsidP="00FF5865">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FF5865" w:rsidRDefault="00FF5865" w:rsidP="00FF5865">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FF5865" w:rsidRPr="00C61023" w:rsidRDefault="00FF5865" w:rsidP="00FF5865">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FF5865" w:rsidRPr="00595604" w:rsidRDefault="00FF5865" w:rsidP="00FF5865">
      <w:pPr>
        <w:pStyle w:val="dt-p"/>
        <w:shd w:val="clear" w:color="auto" w:fill="FFFFFF"/>
        <w:spacing w:before="0" w:beforeAutospacing="0" w:after="0" w:afterAutospacing="0"/>
        <w:jc w:val="both"/>
        <w:textAlignment w:val="baseline"/>
      </w:pPr>
    </w:p>
    <w:p w:rsidR="00FF5865" w:rsidRDefault="00FF5865" w:rsidP="00FF5865">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FF5865" w:rsidRPr="00CE23F6" w:rsidRDefault="00FF5865" w:rsidP="00FF5865">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FF5865" w:rsidRPr="00CE23F6" w:rsidRDefault="00FF5865" w:rsidP="00FF5865">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FF5865" w:rsidRDefault="00FF5865" w:rsidP="00FF5865">
      <w:pPr>
        <w:ind w:firstLine="567"/>
        <w:jc w:val="both"/>
      </w:pPr>
      <w:r>
        <w:lastRenderedPageBreak/>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FF5865">
      <w:pPr>
        <w:ind w:firstLine="567"/>
        <w:jc w:val="both"/>
      </w:pPr>
    </w:p>
    <w:p w:rsidR="00D736F9" w:rsidRDefault="00D736F9" w:rsidP="00D736F9">
      <w:pPr>
        <w:jc w:val="right"/>
        <w:rPr>
          <w:b/>
          <w:i/>
        </w:rPr>
      </w:pPr>
      <w:r w:rsidRPr="00350F4B">
        <w:rPr>
          <w:b/>
          <w:i/>
        </w:rPr>
        <w:lastRenderedPageBreak/>
        <w:t>Приложение №</w:t>
      </w:r>
      <w:r w:rsidRPr="002F5481">
        <w:rPr>
          <w:b/>
          <w:i/>
        </w:rPr>
        <w:t xml:space="preserve"> 1</w:t>
      </w:r>
      <w:r>
        <w:rPr>
          <w:b/>
          <w:i/>
        </w:rPr>
        <w:t>5</w:t>
      </w:r>
    </w:p>
    <w:p w:rsidR="000F4192" w:rsidRPr="005A3EC4" w:rsidRDefault="000F4192" w:rsidP="000F4192">
      <w:pPr>
        <w:keepNext/>
        <w:keepLines/>
        <w:widowControl w:val="0"/>
        <w:suppressAutoHyphens/>
        <w:snapToGrid w:val="0"/>
        <w:spacing w:line="200" w:lineRule="atLeast"/>
        <w:rPr>
          <w:b/>
          <w:kern w:val="2"/>
        </w:rPr>
      </w:pPr>
      <w:r w:rsidRPr="005A3EC4">
        <w:rPr>
          <w:b/>
          <w:kern w:val="2"/>
        </w:rPr>
        <w:t xml:space="preserve">Принято </w:t>
      </w:r>
      <w:r w:rsidRPr="005A3EC4">
        <w:rPr>
          <w:kern w:val="2"/>
        </w:rPr>
        <w:t>Общим собранием работников</w:t>
      </w:r>
      <w:r w:rsidRPr="005A3EC4">
        <w:rPr>
          <w:b/>
          <w:kern w:val="2"/>
        </w:rPr>
        <w:t xml:space="preserve">                        УТВЕРЖДАЮ</w:t>
      </w:r>
    </w:p>
    <w:p w:rsidR="000F4192" w:rsidRPr="005A3EC4" w:rsidRDefault="000F4192" w:rsidP="000F4192">
      <w:pPr>
        <w:keepNext/>
        <w:keepLines/>
        <w:widowControl w:val="0"/>
        <w:tabs>
          <w:tab w:val="right" w:pos="9637"/>
        </w:tabs>
        <w:suppressAutoHyphens/>
        <w:snapToGrid w:val="0"/>
        <w:spacing w:line="200" w:lineRule="atLeast"/>
        <w:rPr>
          <w:kern w:val="2"/>
        </w:rPr>
      </w:pPr>
      <w:r w:rsidRPr="005A3EC4">
        <w:rPr>
          <w:kern w:val="2"/>
        </w:rPr>
        <w:t xml:space="preserve">МАДОУ «Детский сад № </w:t>
      </w:r>
      <w:r>
        <w:rPr>
          <w:kern w:val="2"/>
        </w:rPr>
        <w:t>161</w:t>
      </w:r>
      <w:r w:rsidRPr="005A3EC4">
        <w:rPr>
          <w:kern w:val="2"/>
        </w:rPr>
        <w:t xml:space="preserve">»                                         Заведующий  </w:t>
      </w:r>
    </w:p>
    <w:p w:rsidR="000F4192" w:rsidRPr="005A3EC4" w:rsidRDefault="00411AB0" w:rsidP="000F4192">
      <w:pPr>
        <w:rPr>
          <w:lang w:eastAsia="en-US"/>
        </w:rPr>
      </w:pPr>
      <w:r>
        <w:rPr>
          <w:lang w:eastAsia="en-US"/>
        </w:rPr>
        <w:t xml:space="preserve">Протокол № 2 </w:t>
      </w:r>
      <w:r w:rsidR="000F4192" w:rsidRPr="005A3EC4">
        <w:rPr>
          <w:lang w:eastAsia="en-US"/>
        </w:rPr>
        <w:t xml:space="preserve">от </w:t>
      </w:r>
      <w:r>
        <w:rPr>
          <w:lang w:eastAsia="en-US"/>
        </w:rPr>
        <w:t>24.05.</w:t>
      </w:r>
      <w:r w:rsidR="000F4192" w:rsidRPr="005A3EC4">
        <w:rPr>
          <w:lang w:eastAsia="en-US"/>
        </w:rPr>
        <w:t>20</w:t>
      </w:r>
      <w:r>
        <w:rPr>
          <w:lang w:eastAsia="en-US"/>
        </w:rPr>
        <w:t>24</w:t>
      </w:r>
      <w:r w:rsidR="000F4192" w:rsidRPr="005A3EC4">
        <w:rPr>
          <w:lang w:eastAsia="en-US"/>
        </w:rPr>
        <w:t xml:space="preserve"> г.</w:t>
      </w:r>
      <w:r w:rsidR="000F4192" w:rsidRPr="005A3EC4">
        <w:rPr>
          <w:rFonts w:ascii="Calibri" w:hAnsi="Calibri"/>
          <w:lang w:eastAsia="en-US"/>
        </w:rPr>
        <w:t xml:space="preserve">                         </w:t>
      </w:r>
      <w:r>
        <w:rPr>
          <w:rFonts w:ascii="Calibri" w:hAnsi="Calibri"/>
          <w:lang w:eastAsia="en-US"/>
        </w:rPr>
        <w:t xml:space="preserve">             </w:t>
      </w:r>
      <w:r w:rsidR="000F4192" w:rsidRPr="005A3EC4">
        <w:rPr>
          <w:rFonts w:ascii="Calibri" w:hAnsi="Calibri"/>
          <w:lang w:eastAsia="en-US"/>
        </w:rPr>
        <w:t xml:space="preserve">        </w:t>
      </w:r>
      <w:r w:rsidR="000F4192" w:rsidRPr="005A3EC4">
        <w:rPr>
          <w:lang w:eastAsia="en-US"/>
        </w:rPr>
        <w:t xml:space="preserve">МАДОУ «Детский сад № </w:t>
      </w:r>
      <w:r w:rsidR="000F4192">
        <w:rPr>
          <w:lang w:eastAsia="en-US"/>
        </w:rPr>
        <w:t>161</w:t>
      </w:r>
      <w:r w:rsidR="000F4192" w:rsidRPr="005A3EC4">
        <w:rPr>
          <w:lang w:eastAsia="en-US"/>
        </w:rPr>
        <w:t xml:space="preserve">» </w:t>
      </w:r>
    </w:p>
    <w:p w:rsidR="000F4192" w:rsidRPr="005A3EC4" w:rsidRDefault="000F4192" w:rsidP="000F4192">
      <w:pPr>
        <w:rPr>
          <w:sz w:val="8"/>
          <w:szCs w:val="8"/>
          <w:lang w:eastAsia="en-US"/>
        </w:rPr>
      </w:pPr>
      <w:r w:rsidRPr="005A3EC4">
        <w:rPr>
          <w:lang w:eastAsia="en-US"/>
        </w:rPr>
        <w:t xml:space="preserve">                                                                                              </w:t>
      </w:r>
    </w:p>
    <w:p w:rsidR="000F4192" w:rsidRPr="005A3EC4" w:rsidRDefault="000F4192" w:rsidP="000F4192">
      <w:pPr>
        <w:rPr>
          <w:lang w:eastAsia="en-US"/>
        </w:rPr>
      </w:pPr>
      <w:r w:rsidRPr="005A3EC4">
        <w:rPr>
          <w:lang w:eastAsia="en-US"/>
        </w:rPr>
        <w:t xml:space="preserve"> </w:t>
      </w:r>
      <w:r w:rsidRPr="005A3EC4">
        <w:rPr>
          <w:lang w:eastAsia="en-US"/>
        </w:rPr>
        <w:tab/>
      </w:r>
      <w:r w:rsidRPr="005A3EC4">
        <w:rPr>
          <w:lang w:eastAsia="en-US"/>
        </w:rPr>
        <w:tab/>
      </w:r>
      <w:r w:rsidRPr="005A3EC4">
        <w:rPr>
          <w:lang w:eastAsia="en-US"/>
        </w:rPr>
        <w:tab/>
      </w:r>
      <w:r w:rsidRPr="005A3EC4">
        <w:rPr>
          <w:lang w:eastAsia="en-US"/>
        </w:rPr>
        <w:tab/>
      </w:r>
      <w:r w:rsidRPr="005A3EC4">
        <w:rPr>
          <w:lang w:eastAsia="en-US"/>
        </w:rPr>
        <w:tab/>
      </w:r>
      <w:r w:rsidRPr="005A3EC4">
        <w:rPr>
          <w:lang w:eastAsia="en-US"/>
        </w:rPr>
        <w:tab/>
      </w:r>
      <w:r w:rsidRPr="005A3EC4">
        <w:rPr>
          <w:lang w:eastAsia="en-US"/>
        </w:rPr>
        <w:tab/>
      </w:r>
      <w:r w:rsidRPr="005A3EC4">
        <w:rPr>
          <w:lang w:eastAsia="en-US"/>
        </w:rPr>
        <w:tab/>
        <w:t>__________</w:t>
      </w:r>
      <w:r>
        <w:rPr>
          <w:lang w:eastAsia="en-US"/>
        </w:rPr>
        <w:t>Л.В.Мамонова</w:t>
      </w:r>
      <w:r w:rsidRPr="005A3EC4">
        <w:rPr>
          <w:lang w:eastAsia="en-US"/>
        </w:rPr>
        <w:t xml:space="preserve">                                                                                                                                                                                                                                                                                               </w:t>
      </w:r>
    </w:p>
    <w:p w:rsidR="000F4192" w:rsidRPr="005A3EC4" w:rsidRDefault="000F4192" w:rsidP="000F4192">
      <w:pPr>
        <w:rPr>
          <w:sz w:val="16"/>
          <w:szCs w:val="16"/>
          <w:lang w:eastAsia="en-US"/>
        </w:rPr>
      </w:pPr>
      <w:r w:rsidRPr="005A3EC4">
        <w:rPr>
          <w:lang w:eastAsia="en-US"/>
        </w:rPr>
        <w:t xml:space="preserve">                                                                 </w:t>
      </w:r>
      <w:r w:rsidRPr="005A3EC4">
        <w:rPr>
          <w:lang w:eastAsia="en-US"/>
        </w:rPr>
        <w:tab/>
        <w:t xml:space="preserve">              </w:t>
      </w:r>
    </w:p>
    <w:p w:rsidR="000F4192" w:rsidRPr="005A3EC4" w:rsidRDefault="000F4192" w:rsidP="000F4192">
      <w:pPr>
        <w:jc w:val="center"/>
        <w:rPr>
          <w:lang w:eastAsia="en-US"/>
        </w:rPr>
      </w:pPr>
      <w:r w:rsidRPr="005A3EC4">
        <w:rPr>
          <w:lang w:eastAsia="en-US"/>
        </w:rPr>
        <w:t xml:space="preserve">                                                                                         Приказ от </w:t>
      </w:r>
      <w:r w:rsidR="00411AB0">
        <w:rPr>
          <w:lang w:eastAsia="en-US"/>
        </w:rPr>
        <w:t>29.05.</w:t>
      </w:r>
      <w:r w:rsidRPr="005A3EC4">
        <w:rPr>
          <w:lang w:eastAsia="en-US"/>
        </w:rPr>
        <w:t>20</w:t>
      </w:r>
      <w:r w:rsidR="00411AB0">
        <w:rPr>
          <w:lang w:eastAsia="en-US"/>
        </w:rPr>
        <w:t>24</w:t>
      </w:r>
      <w:r w:rsidRPr="005A3EC4">
        <w:rPr>
          <w:lang w:eastAsia="en-US"/>
        </w:rPr>
        <w:t>г.</w:t>
      </w:r>
      <w:r w:rsidR="00411AB0">
        <w:rPr>
          <w:bCs/>
          <w:lang w:eastAsia="en-US"/>
        </w:rPr>
        <w:t xml:space="preserve"> №11-О</w:t>
      </w:r>
      <w:r w:rsidRPr="005A3EC4">
        <w:rPr>
          <w:bCs/>
          <w:lang w:eastAsia="en-US"/>
        </w:rPr>
        <w:t xml:space="preserve">                                                                                 </w:t>
      </w:r>
    </w:p>
    <w:p w:rsidR="000F4192" w:rsidRPr="005A3EC4" w:rsidRDefault="000F4192" w:rsidP="000F4192">
      <w:pPr>
        <w:contextualSpacing/>
        <w:rPr>
          <w:b/>
          <w:lang w:eastAsia="en-US"/>
        </w:rPr>
      </w:pPr>
      <w:r w:rsidRPr="005A3EC4">
        <w:rPr>
          <w:b/>
          <w:lang w:eastAsia="en-US"/>
        </w:rPr>
        <w:t>Мотивированное мнение</w:t>
      </w:r>
    </w:p>
    <w:p w:rsidR="000F4192" w:rsidRPr="005A3EC4" w:rsidRDefault="000F4192" w:rsidP="000F4192">
      <w:pPr>
        <w:contextualSpacing/>
        <w:rPr>
          <w:lang w:eastAsia="en-US"/>
        </w:rPr>
      </w:pPr>
      <w:r w:rsidRPr="005A3EC4">
        <w:rPr>
          <w:lang w:eastAsia="en-US"/>
        </w:rPr>
        <w:t>первичной профсоюзной организации</w:t>
      </w:r>
    </w:p>
    <w:p w:rsidR="000F4192" w:rsidRPr="005A3EC4" w:rsidRDefault="000F4192" w:rsidP="000F4192">
      <w:pPr>
        <w:contextualSpacing/>
        <w:rPr>
          <w:lang w:eastAsia="en-US"/>
        </w:rPr>
      </w:pPr>
      <w:r w:rsidRPr="005A3EC4">
        <w:rPr>
          <w:lang w:eastAsia="en-US"/>
        </w:rPr>
        <w:t xml:space="preserve">МАДОУ «Детский сад № </w:t>
      </w:r>
      <w:r>
        <w:rPr>
          <w:lang w:eastAsia="en-US"/>
        </w:rPr>
        <w:t>161</w:t>
      </w:r>
      <w:r w:rsidRPr="005A3EC4">
        <w:rPr>
          <w:lang w:eastAsia="en-US"/>
        </w:rPr>
        <w:t>»</w:t>
      </w:r>
    </w:p>
    <w:p w:rsidR="000F4192" w:rsidRPr="005A3EC4" w:rsidRDefault="00411AB0" w:rsidP="000F4192">
      <w:pPr>
        <w:contextualSpacing/>
        <w:rPr>
          <w:lang w:eastAsia="en-US"/>
        </w:rPr>
      </w:pPr>
      <w:r>
        <w:rPr>
          <w:lang w:eastAsia="en-US"/>
        </w:rPr>
        <w:t>Протокол № 2</w:t>
      </w:r>
      <w:r w:rsidR="000F4192" w:rsidRPr="005A3EC4">
        <w:rPr>
          <w:lang w:eastAsia="en-US"/>
        </w:rPr>
        <w:t xml:space="preserve"> от </w:t>
      </w:r>
      <w:r>
        <w:rPr>
          <w:lang w:eastAsia="en-US"/>
        </w:rPr>
        <w:t>23.04.</w:t>
      </w:r>
      <w:r w:rsidR="000F4192" w:rsidRPr="005A3EC4">
        <w:rPr>
          <w:lang w:eastAsia="en-US"/>
        </w:rPr>
        <w:t>20</w:t>
      </w:r>
      <w:r>
        <w:rPr>
          <w:lang w:eastAsia="en-US"/>
        </w:rPr>
        <w:t>24</w:t>
      </w:r>
      <w:r w:rsidR="000F4192" w:rsidRPr="005A3EC4">
        <w:rPr>
          <w:lang w:eastAsia="en-US"/>
        </w:rPr>
        <w:t>г.</w:t>
      </w:r>
    </w:p>
    <w:p w:rsidR="000F4192" w:rsidRPr="005A3EC4" w:rsidRDefault="000F4192" w:rsidP="000F4192">
      <w:pPr>
        <w:contextualSpacing/>
        <w:jc w:val="both"/>
        <w:rPr>
          <w:bCs/>
          <w:lang w:eastAsia="en-US"/>
        </w:rPr>
      </w:pPr>
    </w:p>
    <w:p w:rsidR="000F4192" w:rsidRPr="005A3EC4" w:rsidRDefault="000F4192" w:rsidP="000F4192">
      <w:pPr>
        <w:contextualSpacing/>
        <w:jc w:val="both"/>
        <w:rPr>
          <w:bCs/>
          <w:lang w:eastAsia="en-US"/>
        </w:rPr>
      </w:pPr>
      <w:r w:rsidRPr="005A3EC4">
        <w:rPr>
          <w:bCs/>
          <w:lang w:eastAsia="en-US"/>
        </w:rPr>
        <w:t>Председатель первичной</w:t>
      </w:r>
    </w:p>
    <w:p w:rsidR="000F4192" w:rsidRPr="005A3EC4" w:rsidRDefault="000F4192" w:rsidP="000F4192">
      <w:pPr>
        <w:contextualSpacing/>
        <w:jc w:val="both"/>
        <w:rPr>
          <w:bCs/>
          <w:lang w:eastAsia="en-US"/>
        </w:rPr>
      </w:pPr>
      <w:r w:rsidRPr="005A3EC4">
        <w:rPr>
          <w:bCs/>
          <w:lang w:eastAsia="en-US"/>
        </w:rPr>
        <w:t xml:space="preserve">профсоюзной организации ___________ </w:t>
      </w:r>
      <w:r>
        <w:rPr>
          <w:bCs/>
          <w:lang w:eastAsia="en-US"/>
        </w:rPr>
        <w:t>С.И. Мингазова</w:t>
      </w:r>
      <w:r w:rsidRPr="005A3EC4">
        <w:rPr>
          <w:bCs/>
          <w:lang w:eastAsia="en-US"/>
        </w:rPr>
        <w:tab/>
      </w:r>
    </w:p>
    <w:p w:rsidR="000F4192" w:rsidRDefault="000F4192" w:rsidP="000F4192">
      <w:pPr>
        <w:rPr>
          <w:b/>
          <w:bCs/>
          <w:color w:val="000000"/>
        </w:rPr>
      </w:pPr>
    </w:p>
    <w:p w:rsidR="000F4192" w:rsidRPr="005A3EC4" w:rsidRDefault="000F4192" w:rsidP="000F4192">
      <w:pPr>
        <w:rPr>
          <w:b/>
          <w:bCs/>
          <w:color w:val="000000"/>
        </w:rPr>
      </w:pPr>
    </w:p>
    <w:p w:rsidR="000F4192" w:rsidRPr="005A3EC4" w:rsidRDefault="000F4192" w:rsidP="000F4192">
      <w:pPr>
        <w:ind w:right="80"/>
        <w:jc w:val="center"/>
        <w:rPr>
          <w:b/>
        </w:rPr>
      </w:pPr>
      <w:r w:rsidRPr="005A3EC4">
        <w:rPr>
          <w:b/>
        </w:rPr>
        <w:t xml:space="preserve">Положение об условиях оплаты труда работников </w:t>
      </w:r>
    </w:p>
    <w:p w:rsidR="000F4192" w:rsidRPr="005A3EC4" w:rsidRDefault="000F4192" w:rsidP="000F4192">
      <w:pPr>
        <w:jc w:val="center"/>
        <w:rPr>
          <w:b/>
        </w:rPr>
      </w:pPr>
      <w:r w:rsidRPr="005A3EC4">
        <w:rPr>
          <w:b/>
        </w:rPr>
        <w:t xml:space="preserve">муниципального автономного дошкольного образовательного учреждения </w:t>
      </w:r>
    </w:p>
    <w:p w:rsidR="000F4192" w:rsidRPr="005A3EC4" w:rsidRDefault="000F4192" w:rsidP="000F4192">
      <w:pPr>
        <w:jc w:val="center"/>
        <w:rPr>
          <w:b/>
        </w:rPr>
      </w:pPr>
      <w:r w:rsidRPr="005A3EC4">
        <w:rPr>
          <w:b/>
        </w:rPr>
        <w:t xml:space="preserve">«Детский сад № </w:t>
      </w:r>
      <w:r>
        <w:rPr>
          <w:b/>
        </w:rPr>
        <w:t>161</w:t>
      </w:r>
      <w:r w:rsidRPr="005A3EC4">
        <w:rPr>
          <w:b/>
        </w:rPr>
        <w:t xml:space="preserve"> комбинированного вида» Приволжского района г. Казани</w:t>
      </w:r>
    </w:p>
    <w:p w:rsidR="000F4192" w:rsidRDefault="000F4192" w:rsidP="000F4192">
      <w:pPr>
        <w:jc w:val="center"/>
        <w:rPr>
          <w:b/>
        </w:rPr>
      </w:pPr>
    </w:p>
    <w:p w:rsidR="000F4192" w:rsidRPr="005A3EC4" w:rsidRDefault="000F4192" w:rsidP="000F4192">
      <w:pPr>
        <w:jc w:val="center"/>
        <w:rPr>
          <w:b/>
        </w:rPr>
      </w:pPr>
      <w:r w:rsidRPr="005A3EC4">
        <w:rPr>
          <w:b/>
        </w:rPr>
        <w:t>1.Общие положения</w:t>
      </w:r>
    </w:p>
    <w:p w:rsidR="000F4192" w:rsidRPr="005A3EC4" w:rsidRDefault="000F4192" w:rsidP="000F4192">
      <w:pPr>
        <w:widowControl w:val="0"/>
        <w:numPr>
          <w:ilvl w:val="1"/>
          <w:numId w:val="94"/>
        </w:numPr>
        <w:tabs>
          <w:tab w:val="left" w:pos="851"/>
        </w:tabs>
        <w:suppressAutoHyphens/>
        <w:autoSpaceDE w:val="0"/>
        <w:spacing w:after="200"/>
        <w:ind w:left="0" w:firstLine="426"/>
        <w:contextualSpacing/>
        <w:jc w:val="both"/>
        <w:rPr>
          <w:color w:val="000000"/>
          <w:lang w:eastAsia="ar-SA"/>
        </w:rPr>
      </w:pPr>
      <w:r w:rsidRPr="005A3EC4">
        <w:t xml:space="preserve">Настоящее Положение об условиях оплаты труда работников (далее – Положение) </w:t>
      </w:r>
      <w:r w:rsidRPr="005A3EC4">
        <w:rPr>
          <w:bCs/>
        </w:rPr>
        <w:t>муниципального автономного дошкольного образовательного учреждения</w:t>
      </w:r>
      <w:r>
        <w:t xml:space="preserve"> «Детский сад №161</w:t>
      </w:r>
      <w:r w:rsidRPr="005A3EC4">
        <w:t xml:space="preserve"> комбинированного вида» Приволжского района г. Казан</w:t>
      </w:r>
      <w:r>
        <w:t>и (далее – МАДОУ «Детский сад №161</w:t>
      </w:r>
      <w:r w:rsidRPr="005A3EC4">
        <w:t>»)</w:t>
      </w:r>
      <w:r w:rsidRPr="005A3EC4">
        <w:rPr>
          <w:lang w:eastAsia="ar-SA"/>
        </w:rPr>
        <w:t xml:space="preserve"> разработано </w:t>
      </w:r>
      <w:r w:rsidRPr="005A3EC4">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5A3EC4">
        <w:rPr>
          <w:lang w:eastAsia="ar-SA"/>
        </w:rPr>
        <w:t xml:space="preserve">и является формой реализации </w:t>
      </w:r>
      <w:r w:rsidRPr="005A3EC4">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r>
        <w:rPr>
          <w:color w:val="000000"/>
          <w:lang w:eastAsia="ar-SA"/>
        </w:rPr>
        <w:t xml:space="preserve"> (с изменениями в редакции Постановлений КМ РТ от 31.10.2018 № 965</w:t>
      </w:r>
      <w:r w:rsidRPr="00B115A9">
        <w:rPr>
          <w:rFonts w:ascii="Arial" w:hAnsi="Arial" w:cs="Arial"/>
          <w:color w:val="444444"/>
        </w:rPr>
        <w:t> </w:t>
      </w:r>
      <w:hyperlink r:id="rId70" w:history="1">
        <w:r w:rsidRPr="009A3D1E">
          <w:t xml:space="preserve">от 29.12.2018 </w:t>
        </w:r>
        <w:r>
          <w:t>№</w:t>
        </w:r>
        <w:r w:rsidRPr="009A3D1E">
          <w:t xml:space="preserve"> 1262</w:t>
        </w:r>
      </w:hyperlink>
      <w:r w:rsidRPr="009A3D1E">
        <w:t>, </w:t>
      </w:r>
      <w:hyperlink r:id="rId71" w:history="1">
        <w:r w:rsidRPr="009A3D1E">
          <w:t xml:space="preserve">от 06.05.2019 </w:t>
        </w:r>
        <w:r>
          <w:t>№</w:t>
        </w:r>
        <w:r w:rsidRPr="009A3D1E">
          <w:t xml:space="preserve"> 380</w:t>
        </w:r>
      </w:hyperlink>
      <w:r w:rsidRPr="009A3D1E">
        <w:t>, </w:t>
      </w:r>
      <w:hyperlink r:id="rId72" w:history="1">
        <w:r w:rsidRPr="009A3D1E">
          <w:t xml:space="preserve">от 11.07.2019 </w:t>
        </w:r>
        <w:r>
          <w:t>№</w:t>
        </w:r>
        <w:r w:rsidRPr="009A3D1E">
          <w:t xml:space="preserve"> 565</w:t>
        </w:r>
      </w:hyperlink>
      <w:r w:rsidRPr="009A3D1E">
        <w:t>, </w:t>
      </w:r>
      <w:hyperlink r:id="rId73" w:history="1">
        <w:r w:rsidRPr="009A3D1E">
          <w:t xml:space="preserve">от 28.08.2019 </w:t>
        </w:r>
        <w:r>
          <w:t>№</w:t>
        </w:r>
        <w:r w:rsidRPr="009A3D1E">
          <w:t xml:space="preserve"> 714</w:t>
        </w:r>
      </w:hyperlink>
      <w:r w:rsidRPr="009A3D1E">
        <w:t>, </w:t>
      </w:r>
      <w:hyperlink r:id="rId74" w:history="1">
        <w:r w:rsidRPr="009A3D1E">
          <w:t xml:space="preserve">от 02.11.2019 </w:t>
        </w:r>
        <w:r>
          <w:t>№</w:t>
        </w:r>
        <w:r w:rsidRPr="009A3D1E">
          <w:t xml:space="preserve"> 1008</w:t>
        </w:r>
      </w:hyperlink>
      <w:r w:rsidRPr="009A3D1E">
        <w:t>, </w:t>
      </w:r>
      <w:hyperlink r:id="rId75" w:history="1">
        <w:r w:rsidRPr="009A3D1E">
          <w:t xml:space="preserve">от 30.12.2019 </w:t>
        </w:r>
        <w:r>
          <w:t>№</w:t>
        </w:r>
        <w:r w:rsidRPr="009A3D1E">
          <w:t xml:space="preserve"> 1278</w:t>
        </w:r>
      </w:hyperlink>
      <w:r w:rsidRPr="009A3D1E">
        <w:t>, </w:t>
      </w:r>
      <w:hyperlink r:id="rId76" w:history="1">
        <w:r w:rsidRPr="009A3D1E">
          <w:t xml:space="preserve">от 16.04.2020 </w:t>
        </w:r>
        <w:r>
          <w:t>№</w:t>
        </w:r>
        <w:r w:rsidRPr="009A3D1E">
          <w:t xml:space="preserve"> 294</w:t>
        </w:r>
      </w:hyperlink>
      <w:r w:rsidRPr="009A3D1E">
        <w:t>, </w:t>
      </w:r>
      <w:hyperlink r:id="rId77" w:history="1">
        <w:r w:rsidRPr="009A3D1E">
          <w:t xml:space="preserve">от 21.05.2020 </w:t>
        </w:r>
        <w:r>
          <w:t>№</w:t>
        </w:r>
        <w:r w:rsidRPr="009A3D1E">
          <w:t xml:space="preserve"> 413</w:t>
        </w:r>
      </w:hyperlink>
      <w:r w:rsidRPr="009A3D1E">
        <w:t>, </w:t>
      </w:r>
      <w:hyperlink r:id="rId78" w:history="1">
        <w:r w:rsidRPr="009A3D1E">
          <w:t xml:space="preserve">от 01.09.2020 </w:t>
        </w:r>
        <w:r>
          <w:t>№</w:t>
        </w:r>
        <w:r w:rsidRPr="009A3D1E">
          <w:t xml:space="preserve"> 772</w:t>
        </w:r>
      </w:hyperlink>
      <w:r w:rsidRPr="009A3D1E">
        <w:t>, </w:t>
      </w:r>
      <w:hyperlink r:id="rId79" w:history="1">
        <w:r w:rsidRPr="009A3D1E">
          <w:t xml:space="preserve">от 23.10.2020 </w:t>
        </w:r>
        <w:r>
          <w:t>№</w:t>
        </w:r>
        <w:r w:rsidRPr="009A3D1E">
          <w:t xml:space="preserve"> 954</w:t>
        </w:r>
      </w:hyperlink>
      <w:r w:rsidRPr="009A3D1E">
        <w:t>, </w:t>
      </w:r>
      <w:hyperlink r:id="rId80" w:history="1">
        <w:r w:rsidRPr="009A3D1E">
          <w:t xml:space="preserve">от 26.07.2021 </w:t>
        </w:r>
        <w:r>
          <w:t>№</w:t>
        </w:r>
        <w:r w:rsidRPr="009A3D1E">
          <w:t xml:space="preserve"> 645</w:t>
        </w:r>
      </w:hyperlink>
      <w:r w:rsidRPr="009A3D1E">
        <w:t>, </w:t>
      </w:r>
      <w:hyperlink r:id="rId81" w:history="1">
        <w:r w:rsidRPr="009A3D1E">
          <w:t xml:space="preserve">от 06.09.2021 </w:t>
        </w:r>
        <w:r>
          <w:t>№</w:t>
        </w:r>
        <w:r w:rsidRPr="009A3D1E">
          <w:t xml:space="preserve"> 821</w:t>
        </w:r>
      </w:hyperlink>
      <w:r w:rsidRPr="009A3D1E">
        <w:t xml:space="preserve">, </w:t>
      </w:r>
      <w:hyperlink r:id="rId82" w:history="1">
        <w:r w:rsidRPr="00071554">
          <w:rPr>
            <w:rStyle w:val="a3"/>
          </w:rPr>
          <w:t xml:space="preserve">от 29.10.2021 </w:t>
        </w:r>
        <w:r>
          <w:rPr>
            <w:rStyle w:val="a3"/>
          </w:rPr>
          <w:t>№</w:t>
        </w:r>
        <w:r w:rsidRPr="00071554">
          <w:rPr>
            <w:rStyle w:val="a3"/>
          </w:rPr>
          <w:t xml:space="preserve"> 1021</w:t>
        </w:r>
      </w:hyperlink>
      <w:r w:rsidRPr="00071554">
        <w:t>,</w:t>
      </w:r>
      <w:r>
        <w:t xml:space="preserve"> от 30.10.2021 № 1030, от 22.09.2022 № 1027</w:t>
      </w:r>
      <w:r w:rsidRPr="00B115A9">
        <w:rPr>
          <w:rFonts w:ascii="Arial" w:hAnsi="Arial" w:cs="Arial"/>
          <w:color w:val="444444"/>
        </w:rPr>
        <w:t>)</w:t>
      </w:r>
      <w:r w:rsidRPr="005A3EC4">
        <w:rPr>
          <w:color w:val="000000"/>
          <w:lang w:eastAsia="ar-SA"/>
        </w:rPr>
        <w:t xml:space="preserve"> и </w:t>
      </w:r>
      <w:r w:rsidRPr="005A3EC4">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5A3EC4">
        <w:rPr>
          <w:color w:val="000000"/>
          <w:lang w:eastAsia="ar-SA"/>
        </w:rPr>
        <w:t>.</w:t>
      </w:r>
    </w:p>
    <w:p w:rsidR="000F4192" w:rsidRPr="005A3EC4" w:rsidRDefault="000F4192" w:rsidP="000F4192">
      <w:pPr>
        <w:widowControl w:val="0"/>
        <w:numPr>
          <w:ilvl w:val="1"/>
          <w:numId w:val="94"/>
        </w:numPr>
        <w:tabs>
          <w:tab w:val="left" w:pos="426"/>
          <w:tab w:val="left" w:pos="851"/>
        </w:tabs>
        <w:suppressAutoHyphens/>
        <w:autoSpaceDE w:val="0"/>
        <w:spacing w:after="200"/>
        <w:ind w:left="0" w:firstLine="426"/>
        <w:contextualSpacing/>
        <w:jc w:val="both"/>
        <w:rPr>
          <w:color w:val="000000"/>
          <w:lang w:eastAsia="ar-SA"/>
        </w:rPr>
      </w:pPr>
      <w:r w:rsidRPr="005A3EC4">
        <w:rPr>
          <w:color w:val="000000"/>
          <w:lang w:eastAsia="ar-SA"/>
        </w:rPr>
        <w:t>Положение разработано с учетом мотивированного мнения профсоюзной о</w:t>
      </w:r>
      <w:r>
        <w:rPr>
          <w:color w:val="000000"/>
          <w:lang w:eastAsia="ar-SA"/>
        </w:rPr>
        <w:t>рганизации МАДОУ «Детский сад №161</w:t>
      </w:r>
      <w:r w:rsidRPr="005A3EC4">
        <w:rPr>
          <w:color w:val="000000"/>
          <w:lang w:eastAsia="ar-SA"/>
        </w:rPr>
        <w:t>», утверждено на общем собрании работников и введено в действие как локальный акт приказом руководителя.</w:t>
      </w:r>
    </w:p>
    <w:p w:rsidR="000F4192" w:rsidRPr="005A3EC4" w:rsidRDefault="000F4192" w:rsidP="000F4192">
      <w:pPr>
        <w:widowControl w:val="0"/>
        <w:numPr>
          <w:ilvl w:val="1"/>
          <w:numId w:val="94"/>
        </w:numPr>
        <w:tabs>
          <w:tab w:val="left" w:pos="851"/>
        </w:tabs>
        <w:suppressAutoHyphens/>
        <w:autoSpaceDE w:val="0"/>
        <w:spacing w:after="200"/>
        <w:ind w:left="0" w:firstLine="426"/>
        <w:contextualSpacing/>
        <w:jc w:val="both"/>
        <w:rPr>
          <w:color w:val="000000"/>
          <w:lang w:eastAsia="ar-SA"/>
        </w:rPr>
      </w:pPr>
      <w:r w:rsidRPr="005A3EC4">
        <w:t>В настоящем Положении используются следующие понятия и определения:</w:t>
      </w:r>
    </w:p>
    <w:p w:rsidR="000F4192" w:rsidRPr="005176B3" w:rsidRDefault="000F4192" w:rsidP="000F4192">
      <w:pPr>
        <w:ind w:firstLine="425"/>
        <w:contextualSpacing/>
        <w:jc w:val="both"/>
      </w:pPr>
      <w:r w:rsidRPr="005176B3">
        <w:rPr>
          <w:i/>
        </w:rPr>
        <w:t>система оплаты труда</w:t>
      </w:r>
      <w:r w:rsidRPr="005176B3">
        <w:t xml:space="preserve"> - совокупность норм, определяющих условия и размеры оплаты труда работников </w:t>
      </w:r>
      <w:r>
        <w:t>учреждения</w:t>
      </w:r>
      <w:r w:rsidRPr="005176B3">
        <w:t>,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0F4192" w:rsidRPr="005176B3" w:rsidRDefault="000F4192" w:rsidP="000F4192">
      <w:pPr>
        <w:ind w:firstLine="425"/>
        <w:contextualSpacing/>
        <w:jc w:val="both"/>
      </w:pPr>
      <w:r w:rsidRPr="005176B3">
        <w:rPr>
          <w:i/>
        </w:rPr>
        <w:t>базовый оклад</w:t>
      </w:r>
      <w:r w:rsidRPr="005176B3">
        <w:t xml:space="preserve"> - оклад, ставка заработной платы работника </w:t>
      </w:r>
      <w:r>
        <w:t>учреждения</w:t>
      </w:r>
      <w:r w:rsidRPr="005176B3">
        <w:t xml:space="preserve">,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w:t>
      </w:r>
      <w:r w:rsidRPr="005176B3">
        <w:lastRenderedPageBreak/>
        <w:t>заработной платы) в зависимости от сложности выполняемых работ без учета выплат стимулирующего и компенсационного характера;</w:t>
      </w:r>
    </w:p>
    <w:p w:rsidR="000F4192" w:rsidRPr="005176B3" w:rsidRDefault="000F4192" w:rsidP="000F4192">
      <w:pPr>
        <w:ind w:firstLine="425"/>
        <w:contextualSpacing/>
        <w:jc w:val="both"/>
      </w:pPr>
      <w:r w:rsidRPr="005176B3">
        <w:rPr>
          <w:i/>
        </w:rPr>
        <w:t>должностной оклад</w:t>
      </w:r>
      <w:r w:rsidRPr="005176B3">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0F4192" w:rsidRDefault="000F4192" w:rsidP="000F4192">
      <w:pPr>
        <w:ind w:firstLine="425"/>
        <w:contextualSpacing/>
        <w:jc w:val="both"/>
      </w:pPr>
      <w:r w:rsidRPr="005176B3">
        <w:rPr>
          <w:i/>
        </w:rPr>
        <w:t>заработная плата</w:t>
      </w:r>
      <w:r w:rsidRPr="005176B3">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0F4192" w:rsidRPr="005176B3" w:rsidRDefault="000F4192" w:rsidP="000F4192">
      <w:pPr>
        <w:ind w:firstLine="425"/>
        <w:contextualSpacing/>
        <w:jc w:val="both"/>
      </w:pPr>
      <w:r w:rsidRPr="005176B3">
        <w:rPr>
          <w:i/>
        </w:rPr>
        <w:t>выплаты компенсационного характера</w:t>
      </w:r>
      <w:r w:rsidRPr="005176B3">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F4192" w:rsidRPr="005176B3" w:rsidRDefault="000F4192" w:rsidP="000F4192">
      <w:pPr>
        <w:ind w:firstLine="426"/>
        <w:jc w:val="both"/>
      </w:pPr>
      <w:r w:rsidRPr="005176B3">
        <w:rPr>
          <w:i/>
        </w:rPr>
        <w:t xml:space="preserve">выплаты стимулирующего характера - </w:t>
      </w:r>
      <w:r w:rsidRPr="005176B3">
        <w:t>доплаты и надбавки стимулирующего характера, премии и иные поощрительные выплаты.</w:t>
      </w:r>
    </w:p>
    <w:p w:rsidR="000F4192" w:rsidRPr="002741B0" w:rsidRDefault="000F4192" w:rsidP="000F4192">
      <w:pPr>
        <w:ind w:firstLine="426"/>
        <w:jc w:val="both"/>
      </w:pPr>
      <w:r w:rsidRPr="002741B0">
        <w:rPr>
          <w:i/>
        </w:rPr>
        <w:t>выплаты социального характера</w:t>
      </w:r>
      <w:r w:rsidRPr="002741B0">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0F4192" w:rsidRPr="005A3EC4" w:rsidRDefault="000F4192" w:rsidP="000F4192">
      <w:pPr>
        <w:numPr>
          <w:ilvl w:val="1"/>
          <w:numId w:val="94"/>
        </w:numPr>
        <w:tabs>
          <w:tab w:val="left" w:pos="851"/>
        </w:tabs>
        <w:ind w:left="0" w:firstLine="426"/>
        <w:jc w:val="both"/>
      </w:pPr>
      <w:r w:rsidRPr="005A3EC4">
        <w:t xml:space="preserve">Заработная плата (оплата труда) работников МАДОУ «Детский сад № </w:t>
      </w:r>
      <w:r>
        <w:t>161</w:t>
      </w:r>
      <w:r w:rsidRPr="005A3EC4">
        <w:t>» определяется исходя из:</w:t>
      </w:r>
    </w:p>
    <w:p w:rsidR="000F4192" w:rsidRPr="005A3EC4" w:rsidRDefault="000F4192" w:rsidP="000F4192">
      <w:pPr>
        <w:tabs>
          <w:tab w:val="left" w:pos="851"/>
        </w:tabs>
        <w:ind w:firstLine="426"/>
        <w:jc w:val="both"/>
      </w:pPr>
      <w:r w:rsidRPr="005A3EC4">
        <w:t>должностных окладов;</w:t>
      </w:r>
    </w:p>
    <w:p w:rsidR="000F4192" w:rsidRPr="005A3EC4" w:rsidRDefault="000F4192" w:rsidP="000F4192">
      <w:pPr>
        <w:tabs>
          <w:tab w:val="left" w:pos="851"/>
        </w:tabs>
        <w:ind w:firstLine="426"/>
        <w:jc w:val="both"/>
      </w:pPr>
      <w:r w:rsidRPr="005A3EC4">
        <w:t>выплат компенсационного характера;</w:t>
      </w:r>
    </w:p>
    <w:p w:rsidR="000F4192" w:rsidRDefault="000F4192" w:rsidP="000F4192">
      <w:pPr>
        <w:tabs>
          <w:tab w:val="left" w:pos="851"/>
        </w:tabs>
        <w:ind w:firstLine="426"/>
        <w:jc w:val="both"/>
      </w:pPr>
      <w:r w:rsidRPr="005A3EC4">
        <w:t>выплат стимулирующего характера.</w:t>
      </w:r>
    </w:p>
    <w:p w:rsidR="000F4192" w:rsidRPr="007C540C" w:rsidRDefault="000F4192" w:rsidP="000F4192">
      <w:pPr>
        <w:numPr>
          <w:ilvl w:val="1"/>
          <w:numId w:val="94"/>
        </w:numPr>
        <w:tabs>
          <w:tab w:val="left" w:pos="426"/>
          <w:tab w:val="left" w:pos="851"/>
        </w:tabs>
        <w:ind w:left="0" w:firstLine="426"/>
        <w:jc w:val="both"/>
      </w:pPr>
      <w:r w:rsidRPr="007C540C">
        <w:rPr>
          <w:shd w:val="clear" w:color="auto" w:fill="FFFFFF"/>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0F4192" w:rsidRPr="005A3EC4" w:rsidRDefault="000F4192" w:rsidP="000F4192">
      <w:pPr>
        <w:numPr>
          <w:ilvl w:val="0"/>
          <w:numId w:val="94"/>
        </w:numPr>
        <w:tabs>
          <w:tab w:val="left" w:pos="851"/>
        </w:tabs>
        <w:ind w:left="0" w:firstLine="426"/>
        <w:jc w:val="center"/>
        <w:rPr>
          <w:b/>
        </w:rPr>
      </w:pPr>
      <w:r>
        <w:rPr>
          <w:b/>
        </w:rPr>
        <w:t>Определение</w:t>
      </w:r>
      <w:r w:rsidRPr="005A3EC4">
        <w:rPr>
          <w:b/>
        </w:rPr>
        <w:t xml:space="preserve"> базовых окладов работников </w:t>
      </w:r>
    </w:p>
    <w:p w:rsidR="000F4192" w:rsidRDefault="000F4192" w:rsidP="000F4192">
      <w:pPr>
        <w:numPr>
          <w:ilvl w:val="1"/>
          <w:numId w:val="94"/>
        </w:numPr>
        <w:tabs>
          <w:tab w:val="left" w:pos="851"/>
        </w:tabs>
        <w:ind w:left="0" w:firstLine="426"/>
        <w:jc w:val="both"/>
      </w:pPr>
      <w:r w:rsidRPr="005A3EC4">
        <w:t xml:space="preserve">Базовые оклады работников МАДОУ «Детский сад № </w:t>
      </w:r>
      <w:r>
        <w:t>161</w:t>
      </w:r>
      <w:r w:rsidRPr="005A3EC4">
        <w:t xml:space="preserve">» устанавливаются </w:t>
      </w:r>
      <w:r>
        <w:t>в следующих размерах:</w:t>
      </w:r>
    </w:p>
    <w:tbl>
      <w:tblPr>
        <w:tblW w:w="9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701"/>
        <w:gridCol w:w="1559"/>
        <w:gridCol w:w="2843"/>
        <w:gridCol w:w="2213"/>
      </w:tblGrid>
      <w:tr w:rsidR="000F4192" w:rsidTr="001C144A">
        <w:tc>
          <w:tcPr>
            <w:tcW w:w="1668" w:type="dxa"/>
            <w:vMerge w:val="restart"/>
            <w:shd w:val="clear" w:color="auto" w:fill="auto"/>
          </w:tcPr>
          <w:p w:rsidR="000F4192" w:rsidRPr="00BE4690" w:rsidRDefault="000F4192" w:rsidP="001C144A">
            <w:pPr>
              <w:tabs>
                <w:tab w:val="left" w:pos="851"/>
              </w:tabs>
              <w:jc w:val="center"/>
            </w:pPr>
            <w:r w:rsidRPr="00BE4690">
              <w:t>Квалификационный уровень</w:t>
            </w:r>
          </w:p>
        </w:tc>
        <w:tc>
          <w:tcPr>
            <w:tcW w:w="1701" w:type="dxa"/>
            <w:vMerge w:val="restart"/>
            <w:shd w:val="clear" w:color="auto" w:fill="auto"/>
          </w:tcPr>
          <w:p w:rsidR="000F4192" w:rsidRPr="00BE4690" w:rsidRDefault="000F4192" w:rsidP="001C144A">
            <w:pPr>
              <w:tabs>
                <w:tab w:val="left" w:pos="851"/>
              </w:tabs>
              <w:jc w:val="center"/>
            </w:pPr>
            <w:r w:rsidRPr="00BE4690">
              <w:t>Наименование должности</w:t>
            </w:r>
          </w:p>
        </w:tc>
        <w:tc>
          <w:tcPr>
            <w:tcW w:w="6615" w:type="dxa"/>
            <w:gridSpan w:val="3"/>
            <w:shd w:val="clear" w:color="auto" w:fill="auto"/>
          </w:tcPr>
          <w:p w:rsidR="000F4192" w:rsidRPr="00BE4690" w:rsidRDefault="000F4192" w:rsidP="001C144A">
            <w:pPr>
              <w:tabs>
                <w:tab w:val="left" w:pos="851"/>
              </w:tabs>
              <w:jc w:val="center"/>
            </w:pPr>
            <w:r w:rsidRPr="00BE4690">
              <w:t>Размер базового оклада в месяц, рублей</w:t>
            </w:r>
          </w:p>
        </w:tc>
      </w:tr>
      <w:tr w:rsidR="000F4192" w:rsidTr="001C144A">
        <w:tc>
          <w:tcPr>
            <w:tcW w:w="1668" w:type="dxa"/>
            <w:vMerge/>
            <w:shd w:val="clear" w:color="auto" w:fill="auto"/>
          </w:tcPr>
          <w:p w:rsidR="000F4192" w:rsidRPr="00BE4690" w:rsidRDefault="000F4192" w:rsidP="001C144A">
            <w:pPr>
              <w:tabs>
                <w:tab w:val="left" w:pos="851"/>
              </w:tabs>
              <w:jc w:val="both"/>
            </w:pPr>
          </w:p>
        </w:tc>
        <w:tc>
          <w:tcPr>
            <w:tcW w:w="1701" w:type="dxa"/>
            <w:vMerge/>
            <w:shd w:val="clear" w:color="auto" w:fill="auto"/>
          </w:tcPr>
          <w:p w:rsidR="000F4192" w:rsidRPr="00BE4690" w:rsidRDefault="000F4192" w:rsidP="001C144A">
            <w:pPr>
              <w:tabs>
                <w:tab w:val="left" w:pos="851"/>
              </w:tabs>
              <w:jc w:val="both"/>
            </w:pPr>
          </w:p>
        </w:tc>
        <w:tc>
          <w:tcPr>
            <w:tcW w:w="1559" w:type="dxa"/>
            <w:shd w:val="clear" w:color="auto" w:fill="auto"/>
          </w:tcPr>
          <w:p w:rsidR="000F4192" w:rsidRPr="00BE4690" w:rsidRDefault="000F4192" w:rsidP="001C144A">
            <w:pPr>
              <w:tabs>
                <w:tab w:val="left" w:pos="851"/>
              </w:tabs>
              <w:jc w:val="center"/>
              <w:rPr>
                <w:sz w:val="20"/>
                <w:szCs w:val="20"/>
              </w:rPr>
            </w:pPr>
            <w:r w:rsidRPr="00BE4690">
              <w:rPr>
                <w:sz w:val="20"/>
                <w:szCs w:val="20"/>
              </w:rPr>
              <w:t>Основное общее образование, среднее общее образование</w:t>
            </w:r>
          </w:p>
        </w:tc>
        <w:tc>
          <w:tcPr>
            <w:tcW w:w="2843" w:type="dxa"/>
            <w:shd w:val="clear" w:color="auto" w:fill="auto"/>
          </w:tcPr>
          <w:p w:rsidR="000F4192" w:rsidRPr="00BE4690" w:rsidRDefault="000F4192" w:rsidP="001C144A">
            <w:pPr>
              <w:tabs>
                <w:tab w:val="left" w:pos="851"/>
              </w:tabs>
              <w:jc w:val="center"/>
              <w:rPr>
                <w:sz w:val="20"/>
                <w:szCs w:val="20"/>
              </w:rPr>
            </w:pPr>
            <w:r w:rsidRPr="00BE4690">
              <w:rPr>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13" w:type="dxa"/>
            <w:shd w:val="clear" w:color="auto" w:fill="auto"/>
          </w:tcPr>
          <w:p w:rsidR="000F4192" w:rsidRPr="00BE4690" w:rsidRDefault="000F4192" w:rsidP="001C144A">
            <w:pPr>
              <w:tabs>
                <w:tab w:val="left" w:pos="851"/>
              </w:tabs>
              <w:jc w:val="center"/>
              <w:rPr>
                <w:sz w:val="20"/>
                <w:szCs w:val="20"/>
              </w:rPr>
            </w:pPr>
            <w:r w:rsidRPr="00BE4690">
              <w:rPr>
                <w:sz w:val="20"/>
                <w:szCs w:val="20"/>
              </w:rPr>
              <w:t>Высшее профессиональное образование, подтверждаемое лицу, успешно прошедшему аттестацию, квалификации «бакалавр», «магистр» или «дипломированный специалист»</w:t>
            </w:r>
          </w:p>
        </w:tc>
      </w:tr>
      <w:tr w:rsidR="000F4192" w:rsidTr="001C144A">
        <w:trPr>
          <w:trHeight w:val="154"/>
        </w:trPr>
        <w:tc>
          <w:tcPr>
            <w:tcW w:w="1668" w:type="dxa"/>
            <w:shd w:val="clear" w:color="auto" w:fill="auto"/>
          </w:tcPr>
          <w:p w:rsidR="000F4192" w:rsidRPr="00BE4690" w:rsidRDefault="000F4192" w:rsidP="001C144A">
            <w:pPr>
              <w:tabs>
                <w:tab w:val="left" w:pos="851"/>
              </w:tabs>
              <w:jc w:val="both"/>
              <w:rPr>
                <w:sz w:val="8"/>
                <w:szCs w:val="8"/>
              </w:rPr>
            </w:pPr>
          </w:p>
        </w:tc>
        <w:tc>
          <w:tcPr>
            <w:tcW w:w="1701" w:type="dxa"/>
            <w:shd w:val="clear" w:color="auto" w:fill="auto"/>
          </w:tcPr>
          <w:p w:rsidR="000F4192" w:rsidRPr="00BE4690" w:rsidRDefault="000F4192" w:rsidP="001C144A">
            <w:pPr>
              <w:tabs>
                <w:tab w:val="left" w:pos="851"/>
              </w:tabs>
              <w:jc w:val="both"/>
              <w:rPr>
                <w:sz w:val="8"/>
                <w:szCs w:val="8"/>
              </w:rPr>
            </w:pPr>
          </w:p>
        </w:tc>
        <w:tc>
          <w:tcPr>
            <w:tcW w:w="1559" w:type="dxa"/>
            <w:shd w:val="clear" w:color="auto" w:fill="auto"/>
          </w:tcPr>
          <w:p w:rsidR="000F4192" w:rsidRPr="00BE4690" w:rsidRDefault="000F4192" w:rsidP="001C144A">
            <w:pPr>
              <w:tabs>
                <w:tab w:val="left" w:pos="851"/>
              </w:tabs>
              <w:jc w:val="both"/>
              <w:rPr>
                <w:sz w:val="8"/>
                <w:szCs w:val="8"/>
              </w:rPr>
            </w:pPr>
          </w:p>
        </w:tc>
        <w:tc>
          <w:tcPr>
            <w:tcW w:w="2843" w:type="dxa"/>
            <w:shd w:val="clear" w:color="auto" w:fill="auto"/>
          </w:tcPr>
          <w:p w:rsidR="000F4192" w:rsidRPr="00BE4690" w:rsidRDefault="000F4192" w:rsidP="001C144A">
            <w:pPr>
              <w:tabs>
                <w:tab w:val="left" w:pos="851"/>
              </w:tabs>
              <w:jc w:val="both"/>
              <w:rPr>
                <w:sz w:val="8"/>
                <w:szCs w:val="8"/>
              </w:rPr>
            </w:pPr>
          </w:p>
        </w:tc>
        <w:tc>
          <w:tcPr>
            <w:tcW w:w="2213" w:type="dxa"/>
            <w:shd w:val="clear" w:color="auto" w:fill="auto"/>
          </w:tcPr>
          <w:p w:rsidR="000F4192" w:rsidRPr="00BE4690" w:rsidRDefault="000F4192" w:rsidP="001C144A">
            <w:pPr>
              <w:tabs>
                <w:tab w:val="left" w:pos="851"/>
              </w:tabs>
              <w:jc w:val="both"/>
              <w:rPr>
                <w:sz w:val="8"/>
                <w:szCs w:val="8"/>
              </w:rPr>
            </w:pPr>
          </w:p>
        </w:tc>
      </w:tr>
      <w:tr w:rsidR="000F4192" w:rsidTr="001C144A">
        <w:tc>
          <w:tcPr>
            <w:tcW w:w="9984" w:type="dxa"/>
            <w:gridSpan w:val="5"/>
            <w:shd w:val="clear" w:color="auto" w:fill="auto"/>
          </w:tcPr>
          <w:p w:rsidR="000F4192" w:rsidRPr="00BE4690" w:rsidRDefault="000F4192" w:rsidP="001C144A">
            <w:pPr>
              <w:tabs>
                <w:tab w:val="left" w:pos="851"/>
              </w:tabs>
              <w:jc w:val="center"/>
            </w:pPr>
            <w:r w:rsidRPr="00BE4690">
              <w:t>Профессиональная квалификационная группа должностей работников</w:t>
            </w:r>
          </w:p>
          <w:p w:rsidR="000F4192" w:rsidRPr="00BE4690" w:rsidRDefault="000F4192" w:rsidP="001C144A">
            <w:pPr>
              <w:tabs>
                <w:tab w:val="left" w:pos="851"/>
              </w:tabs>
              <w:jc w:val="center"/>
            </w:pPr>
            <w:r w:rsidRPr="00BE4690">
              <w:t>учебно-вспомогательного персонала второго уровня</w:t>
            </w:r>
          </w:p>
        </w:tc>
      </w:tr>
      <w:tr w:rsidR="000F4192" w:rsidTr="001C144A">
        <w:tc>
          <w:tcPr>
            <w:tcW w:w="1668" w:type="dxa"/>
            <w:shd w:val="clear" w:color="auto" w:fill="auto"/>
          </w:tcPr>
          <w:p w:rsidR="000F4192" w:rsidRPr="00BE4690" w:rsidRDefault="000F4192" w:rsidP="001C144A">
            <w:pPr>
              <w:tabs>
                <w:tab w:val="left" w:pos="851"/>
              </w:tabs>
              <w:jc w:val="center"/>
            </w:pPr>
            <w:r w:rsidRPr="00BE4690">
              <w:rPr>
                <w:sz w:val="22"/>
                <w:szCs w:val="22"/>
              </w:rPr>
              <w:t>Первый квалификационный уровень</w:t>
            </w:r>
          </w:p>
        </w:tc>
        <w:tc>
          <w:tcPr>
            <w:tcW w:w="1701" w:type="dxa"/>
            <w:shd w:val="clear" w:color="auto" w:fill="auto"/>
          </w:tcPr>
          <w:p w:rsidR="000F4192" w:rsidRPr="00BE4690" w:rsidRDefault="000F4192" w:rsidP="001C144A">
            <w:pPr>
              <w:tabs>
                <w:tab w:val="left" w:pos="851"/>
              </w:tabs>
              <w:jc w:val="center"/>
            </w:pPr>
            <w:r w:rsidRPr="00BE4690">
              <w:t>Младший воспитатель</w:t>
            </w:r>
          </w:p>
        </w:tc>
        <w:tc>
          <w:tcPr>
            <w:tcW w:w="1559" w:type="dxa"/>
            <w:shd w:val="clear" w:color="auto" w:fill="auto"/>
          </w:tcPr>
          <w:p w:rsidR="000F4192" w:rsidRPr="00BE4690" w:rsidRDefault="000F4192" w:rsidP="001C144A">
            <w:pPr>
              <w:tabs>
                <w:tab w:val="left" w:pos="851"/>
              </w:tabs>
              <w:jc w:val="center"/>
            </w:pPr>
            <w:r>
              <w:t>15362</w:t>
            </w:r>
          </w:p>
        </w:tc>
        <w:tc>
          <w:tcPr>
            <w:tcW w:w="2843" w:type="dxa"/>
            <w:shd w:val="clear" w:color="auto" w:fill="auto"/>
          </w:tcPr>
          <w:p w:rsidR="000F4192" w:rsidRPr="00BE4690" w:rsidRDefault="000F4192" w:rsidP="001C144A">
            <w:pPr>
              <w:tabs>
                <w:tab w:val="left" w:pos="851"/>
              </w:tabs>
              <w:jc w:val="center"/>
            </w:pPr>
            <w:r>
              <w:t>15662</w:t>
            </w:r>
          </w:p>
        </w:tc>
        <w:tc>
          <w:tcPr>
            <w:tcW w:w="2213" w:type="dxa"/>
            <w:shd w:val="clear" w:color="auto" w:fill="auto"/>
          </w:tcPr>
          <w:p w:rsidR="000F4192" w:rsidRPr="00BE4690" w:rsidRDefault="000F4192" w:rsidP="001C144A">
            <w:pPr>
              <w:tabs>
                <w:tab w:val="left" w:pos="851"/>
              </w:tabs>
              <w:jc w:val="center"/>
            </w:pPr>
            <w:r w:rsidRPr="00BE4690">
              <w:t>-</w:t>
            </w:r>
          </w:p>
        </w:tc>
      </w:tr>
      <w:tr w:rsidR="000F4192" w:rsidTr="001C144A">
        <w:tc>
          <w:tcPr>
            <w:tcW w:w="9984" w:type="dxa"/>
            <w:gridSpan w:val="5"/>
            <w:shd w:val="clear" w:color="auto" w:fill="auto"/>
          </w:tcPr>
          <w:p w:rsidR="000F4192" w:rsidRPr="00BE4690" w:rsidRDefault="000F4192" w:rsidP="001C144A">
            <w:pPr>
              <w:tabs>
                <w:tab w:val="left" w:pos="851"/>
              </w:tabs>
              <w:jc w:val="center"/>
            </w:pPr>
            <w:r w:rsidRPr="00BE4690">
              <w:t>Профессиональная квалификационная группа должностей педагогических работников</w:t>
            </w:r>
          </w:p>
        </w:tc>
      </w:tr>
      <w:tr w:rsidR="000F4192" w:rsidTr="001C144A">
        <w:tc>
          <w:tcPr>
            <w:tcW w:w="1668" w:type="dxa"/>
            <w:shd w:val="clear" w:color="auto" w:fill="auto"/>
          </w:tcPr>
          <w:p w:rsidR="000F4192" w:rsidRPr="00BE4690" w:rsidRDefault="000F4192" w:rsidP="001C144A">
            <w:pPr>
              <w:tabs>
                <w:tab w:val="left" w:pos="851"/>
              </w:tabs>
              <w:jc w:val="center"/>
            </w:pPr>
            <w:r w:rsidRPr="00BE4690">
              <w:rPr>
                <w:sz w:val="22"/>
                <w:szCs w:val="22"/>
              </w:rPr>
              <w:t>Первый квалификационный уровень</w:t>
            </w:r>
          </w:p>
        </w:tc>
        <w:tc>
          <w:tcPr>
            <w:tcW w:w="1701" w:type="dxa"/>
            <w:shd w:val="clear" w:color="auto" w:fill="auto"/>
          </w:tcPr>
          <w:p w:rsidR="000F4192" w:rsidRPr="00BE4690" w:rsidRDefault="000F4192" w:rsidP="001C144A">
            <w:pPr>
              <w:tabs>
                <w:tab w:val="left" w:pos="851"/>
              </w:tabs>
              <w:jc w:val="center"/>
            </w:pPr>
            <w:r w:rsidRPr="00BE4690">
              <w:t>Музыкальный руководитель</w:t>
            </w:r>
            <w:r>
              <w:t xml:space="preserve">, инструктор по физической </w:t>
            </w:r>
            <w:r>
              <w:lastRenderedPageBreak/>
              <w:t>культуре</w:t>
            </w:r>
            <w:r w:rsidRPr="00BE4690">
              <w:t xml:space="preserve"> </w:t>
            </w:r>
          </w:p>
        </w:tc>
        <w:tc>
          <w:tcPr>
            <w:tcW w:w="1559" w:type="dxa"/>
            <w:shd w:val="clear" w:color="auto" w:fill="auto"/>
          </w:tcPr>
          <w:p w:rsidR="000F4192" w:rsidRPr="00BE4690" w:rsidRDefault="000F4192" w:rsidP="001C144A">
            <w:pPr>
              <w:tabs>
                <w:tab w:val="left" w:pos="851"/>
              </w:tabs>
              <w:jc w:val="center"/>
            </w:pPr>
            <w:r w:rsidRPr="00BE4690">
              <w:lastRenderedPageBreak/>
              <w:t>-</w:t>
            </w:r>
          </w:p>
        </w:tc>
        <w:tc>
          <w:tcPr>
            <w:tcW w:w="2843" w:type="dxa"/>
            <w:shd w:val="clear" w:color="auto" w:fill="auto"/>
          </w:tcPr>
          <w:p w:rsidR="000F4192" w:rsidRPr="00BE4690" w:rsidRDefault="000F4192" w:rsidP="001C144A">
            <w:pPr>
              <w:tabs>
                <w:tab w:val="left" w:pos="851"/>
              </w:tabs>
              <w:jc w:val="center"/>
            </w:pPr>
            <w:r>
              <w:t>16142</w:t>
            </w:r>
          </w:p>
        </w:tc>
        <w:tc>
          <w:tcPr>
            <w:tcW w:w="2213" w:type="dxa"/>
            <w:shd w:val="clear" w:color="auto" w:fill="auto"/>
          </w:tcPr>
          <w:p w:rsidR="000F4192" w:rsidRPr="00BE4690" w:rsidRDefault="000F4192" w:rsidP="001C144A">
            <w:pPr>
              <w:tabs>
                <w:tab w:val="left" w:pos="851"/>
              </w:tabs>
              <w:jc w:val="center"/>
            </w:pPr>
            <w:r>
              <w:t>18362</w:t>
            </w:r>
          </w:p>
        </w:tc>
      </w:tr>
      <w:tr w:rsidR="000F4192" w:rsidTr="001C144A">
        <w:tc>
          <w:tcPr>
            <w:tcW w:w="1668" w:type="dxa"/>
            <w:vMerge w:val="restart"/>
            <w:shd w:val="clear" w:color="auto" w:fill="auto"/>
          </w:tcPr>
          <w:p w:rsidR="000F4192" w:rsidRPr="00BE4690" w:rsidRDefault="000F4192" w:rsidP="001C144A">
            <w:pPr>
              <w:tabs>
                <w:tab w:val="left" w:pos="851"/>
              </w:tabs>
              <w:jc w:val="center"/>
            </w:pPr>
            <w:r w:rsidRPr="00BE4690">
              <w:rPr>
                <w:sz w:val="22"/>
                <w:szCs w:val="22"/>
              </w:rPr>
              <w:lastRenderedPageBreak/>
              <w:t>Третий  квалификационный уровень</w:t>
            </w:r>
          </w:p>
        </w:tc>
        <w:tc>
          <w:tcPr>
            <w:tcW w:w="1701" w:type="dxa"/>
            <w:shd w:val="clear" w:color="auto" w:fill="auto"/>
          </w:tcPr>
          <w:p w:rsidR="000F4192" w:rsidRPr="00BE4690" w:rsidRDefault="000F4192" w:rsidP="001C144A">
            <w:pPr>
              <w:tabs>
                <w:tab w:val="left" w:pos="851"/>
              </w:tabs>
              <w:jc w:val="center"/>
            </w:pPr>
            <w:r w:rsidRPr="00BE4690">
              <w:t>Воспитатель</w:t>
            </w:r>
          </w:p>
        </w:tc>
        <w:tc>
          <w:tcPr>
            <w:tcW w:w="1559" w:type="dxa"/>
            <w:shd w:val="clear" w:color="auto" w:fill="auto"/>
          </w:tcPr>
          <w:p w:rsidR="000F4192" w:rsidRPr="00BE4690" w:rsidRDefault="000F4192" w:rsidP="001C144A">
            <w:pPr>
              <w:tabs>
                <w:tab w:val="left" w:pos="851"/>
              </w:tabs>
              <w:jc w:val="center"/>
            </w:pPr>
            <w:r w:rsidRPr="00BE4690">
              <w:t>-</w:t>
            </w:r>
          </w:p>
        </w:tc>
        <w:tc>
          <w:tcPr>
            <w:tcW w:w="2843" w:type="dxa"/>
            <w:shd w:val="clear" w:color="auto" w:fill="auto"/>
          </w:tcPr>
          <w:p w:rsidR="000F4192" w:rsidRPr="00BE4690" w:rsidRDefault="000F4192" w:rsidP="001C144A">
            <w:pPr>
              <w:tabs>
                <w:tab w:val="left" w:pos="851"/>
              </w:tabs>
              <w:jc w:val="center"/>
            </w:pPr>
            <w:r>
              <w:t>16155</w:t>
            </w:r>
          </w:p>
        </w:tc>
        <w:tc>
          <w:tcPr>
            <w:tcW w:w="2213" w:type="dxa"/>
            <w:shd w:val="clear" w:color="auto" w:fill="auto"/>
          </w:tcPr>
          <w:p w:rsidR="000F4192" w:rsidRPr="00BE4690" w:rsidRDefault="000F4192" w:rsidP="001C144A">
            <w:pPr>
              <w:tabs>
                <w:tab w:val="left" w:pos="851"/>
              </w:tabs>
              <w:jc w:val="center"/>
            </w:pPr>
            <w:r>
              <w:t>18394</w:t>
            </w:r>
          </w:p>
        </w:tc>
      </w:tr>
      <w:tr w:rsidR="000F4192" w:rsidTr="001C144A">
        <w:tc>
          <w:tcPr>
            <w:tcW w:w="1668" w:type="dxa"/>
            <w:vMerge/>
            <w:shd w:val="clear" w:color="auto" w:fill="auto"/>
          </w:tcPr>
          <w:p w:rsidR="000F4192" w:rsidRPr="00BE4690" w:rsidRDefault="000F4192" w:rsidP="001C144A">
            <w:pPr>
              <w:tabs>
                <w:tab w:val="left" w:pos="851"/>
              </w:tabs>
              <w:jc w:val="center"/>
            </w:pPr>
          </w:p>
        </w:tc>
        <w:tc>
          <w:tcPr>
            <w:tcW w:w="1701" w:type="dxa"/>
            <w:shd w:val="clear" w:color="auto" w:fill="auto"/>
          </w:tcPr>
          <w:p w:rsidR="000F4192" w:rsidRPr="00BE4690" w:rsidRDefault="000F4192" w:rsidP="001C144A">
            <w:pPr>
              <w:tabs>
                <w:tab w:val="left" w:pos="851"/>
              </w:tabs>
              <w:jc w:val="center"/>
            </w:pPr>
            <w:r w:rsidRPr="00BE4690">
              <w:t>Педагог-психолог</w:t>
            </w:r>
          </w:p>
        </w:tc>
        <w:tc>
          <w:tcPr>
            <w:tcW w:w="1559" w:type="dxa"/>
            <w:shd w:val="clear" w:color="auto" w:fill="auto"/>
          </w:tcPr>
          <w:p w:rsidR="000F4192" w:rsidRPr="00BE4690" w:rsidRDefault="000F4192" w:rsidP="001C144A">
            <w:pPr>
              <w:tabs>
                <w:tab w:val="left" w:pos="851"/>
              </w:tabs>
              <w:jc w:val="center"/>
            </w:pPr>
            <w:r w:rsidRPr="00BE4690">
              <w:t>-</w:t>
            </w:r>
          </w:p>
        </w:tc>
        <w:tc>
          <w:tcPr>
            <w:tcW w:w="2843" w:type="dxa"/>
            <w:shd w:val="clear" w:color="auto" w:fill="auto"/>
          </w:tcPr>
          <w:p w:rsidR="000F4192" w:rsidRPr="00BE4690" w:rsidRDefault="000F4192" w:rsidP="001C144A">
            <w:pPr>
              <w:tabs>
                <w:tab w:val="left" w:pos="851"/>
              </w:tabs>
              <w:jc w:val="center"/>
            </w:pPr>
            <w:r>
              <w:t>16155</w:t>
            </w:r>
          </w:p>
        </w:tc>
        <w:tc>
          <w:tcPr>
            <w:tcW w:w="2213" w:type="dxa"/>
            <w:shd w:val="clear" w:color="auto" w:fill="auto"/>
          </w:tcPr>
          <w:p w:rsidR="000F4192" w:rsidRPr="00BE4690" w:rsidRDefault="000F4192" w:rsidP="001C144A">
            <w:pPr>
              <w:tabs>
                <w:tab w:val="left" w:pos="851"/>
              </w:tabs>
              <w:jc w:val="center"/>
            </w:pPr>
            <w:r>
              <w:t>18394</w:t>
            </w:r>
          </w:p>
        </w:tc>
      </w:tr>
      <w:tr w:rsidR="000F4192" w:rsidTr="001C144A">
        <w:tc>
          <w:tcPr>
            <w:tcW w:w="1668" w:type="dxa"/>
            <w:vMerge w:val="restart"/>
            <w:shd w:val="clear" w:color="auto" w:fill="auto"/>
          </w:tcPr>
          <w:p w:rsidR="000F4192" w:rsidRPr="00BE4690" w:rsidRDefault="000F4192" w:rsidP="001C144A">
            <w:pPr>
              <w:tabs>
                <w:tab w:val="left" w:pos="851"/>
              </w:tabs>
              <w:jc w:val="center"/>
            </w:pPr>
            <w:r w:rsidRPr="00BE4690">
              <w:rPr>
                <w:sz w:val="22"/>
                <w:szCs w:val="22"/>
              </w:rPr>
              <w:t>Четвёртый   квалификационный уровень</w:t>
            </w:r>
          </w:p>
        </w:tc>
        <w:tc>
          <w:tcPr>
            <w:tcW w:w="1701" w:type="dxa"/>
            <w:shd w:val="clear" w:color="auto" w:fill="auto"/>
          </w:tcPr>
          <w:p w:rsidR="000F4192" w:rsidRPr="00BE4690" w:rsidRDefault="000F4192" w:rsidP="001C144A">
            <w:pPr>
              <w:tabs>
                <w:tab w:val="left" w:pos="851"/>
              </w:tabs>
              <w:jc w:val="center"/>
            </w:pPr>
            <w:r w:rsidRPr="00BE4690">
              <w:t>Старший воспитатель</w:t>
            </w:r>
          </w:p>
        </w:tc>
        <w:tc>
          <w:tcPr>
            <w:tcW w:w="1559" w:type="dxa"/>
            <w:shd w:val="clear" w:color="auto" w:fill="auto"/>
          </w:tcPr>
          <w:p w:rsidR="000F4192" w:rsidRPr="00BE4690" w:rsidRDefault="000F4192" w:rsidP="001C144A">
            <w:pPr>
              <w:tabs>
                <w:tab w:val="left" w:pos="851"/>
              </w:tabs>
              <w:jc w:val="center"/>
            </w:pPr>
            <w:r w:rsidRPr="00BE4690">
              <w:t>-</w:t>
            </w:r>
          </w:p>
        </w:tc>
        <w:tc>
          <w:tcPr>
            <w:tcW w:w="2843" w:type="dxa"/>
            <w:shd w:val="clear" w:color="auto" w:fill="auto"/>
          </w:tcPr>
          <w:p w:rsidR="000F4192" w:rsidRPr="00BE4690" w:rsidRDefault="000F4192" w:rsidP="001C144A">
            <w:pPr>
              <w:tabs>
                <w:tab w:val="left" w:pos="851"/>
              </w:tabs>
              <w:jc w:val="center"/>
            </w:pPr>
            <w:r w:rsidRPr="00BE4690">
              <w:t>-</w:t>
            </w:r>
          </w:p>
        </w:tc>
        <w:tc>
          <w:tcPr>
            <w:tcW w:w="2213" w:type="dxa"/>
            <w:shd w:val="clear" w:color="auto" w:fill="auto"/>
          </w:tcPr>
          <w:p w:rsidR="000F4192" w:rsidRPr="00BE4690" w:rsidRDefault="000F4192" w:rsidP="001C144A">
            <w:pPr>
              <w:tabs>
                <w:tab w:val="left" w:pos="851"/>
              </w:tabs>
              <w:jc w:val="center"/>
            </w:pPr>
            <w:r>
              <w:t>18398</w:t>
            </w:r>
          </w:p>
        </w:tc>
      </w:tr>
      <w:tr w:rsidR="000F4192" w:rsidTr="001C144A">
        <w:tc>
          <w:tcPr>
            <w:tcW w:w="1668" w:type="dxa"/>
            <w:vMerge/>
            <w:shd w:val="clear" w:color="auto" w:fill="auto"/>
          </w:tcPr>
          <w:p w:rsidR="000F4192" w:rsidRPr="00BE4690" w:rsidRDefault="000F4192" w:rsidP="001C144A">
            <w:pPr>
              <w:tabs>
                <w:tab w:val="left" w:pos="851"/>
              </w:tabs>
              <w:jc w:val="center"/>
            </w:pPr>
          </w:p>
        </w:tc>
        <w:tc>
          <w:tcPr>
            <w:tcW w:w="1701" w:type="dxa"/>
            <w:shd w:val="clear" w:color="auto" w:fill="auto"/>
          </w:tcPr>
          <w:p w:rsidR="000F4192" w:rsidRPr="00BE4690" w:rsidRDefault="000F4192" w:rsidP="001C144A">
            <w:pPr>
              <w:tabs>
                <w:tab w:val="left" w:pos="851"/>
              </w:tabs>
              <w:jc w:val="center"/>
            </w:pPr>
            <w:r w:rsidRPr="00BE4690">
              <w:t>Учитель-логопед (логопед)</w:t>
            </w:r>
          </w:p>
        </w:tc>
        <w:tc>
          <w:tcPr>
            <w:tcW w:w="1559" w:type="dxa"/>
            <w:shd w:val="clear" w:color="auto" w:fill="auto"/>
          </w:tcPr>
          <w:p w:rsidR="000F4192" w:rsidRPr="00BE4690" w:rsidRDefault="000F4192" w:rsidP="001C144A">
            <w:pPr>
              <w:tabs>
                <w:tab w:val="left" w:pos="851"/>
              </w:tabs>
              <w:jc w:val="center"/>
            </w:pPr>
            <w:r w:rsidRPr="00BE4690">
              <w:t>-</w:t>
            </w:r>
          </w:p>
        </w:tc>
        <w:tc>
          <w:tcPr>
            <w:tcW w:w="2843" w:type="dxa"/>
            <w:shd w:val="clear" w:color="auto" w:fill="auto"/>
          </w:tcPr>
          <w:p w:rsidR="000F4192" w:rsidRPr="00BE4690" w:rsidRDefault="000F4192" w:rsidP="001C144A">
            <w:pPr>
              <w:tabs>
                <w:tab w:val="left" w:pos="851"/>
              </w:tabs>
              <w:jc w:val="center"/>
            </w:pPr>
            <w:r w:rsidRPr="00BE4690">
              <w:t>-</w:t>
            </w:r>
          </w:p>
        </w:tc>
        <w:tc>
          <w:tcPr>
            <w:tcW w:w="2213" w:type="dxa"/>
            <w:shd w:val="clear" w:color="auto" w:fill="auto"/>
          </w:tcPr>
          <w:p w:rsidR="000F4192" w:rsidRPr="00BE4690" w:rsidRDefault="000F4192" w:rsidP="001C144A">
            <w:pPr>
              <w:tabs>
                <w:tab w:val="left" w:pos="851"/>
              </w:tabs>
              <w:jc w:val="center"/>
            </w:pPr>
            <w:r>
              <w:t>18398</w:t>
            </w:r>
          </w:p>
        </w:tc>
      </w:tr>
      <w:tr w:rsidR="000F4192" w:rsidTr="001C144A">
        <w:tc>
          <w:tcPr>
            <w:tcW w:w="1668" w:type="dxa"/>
            <w:vMerge/>
            <w:shd w:val="clear" w:color="auto" w:fill="auto"/>
          </w:tcPr>
          <w:p w:rsidR="000F4192" w:rsidRPr="00BE4690" w:rsidRDefault="000F4192" w:rsidP="001C144A">
            <w:pPr>
              <w:tabs>
                <w:tab w:val="left" w:pos="851"/>
              </w:tabs>
              <w:jc w:val="center"/>
            </w:pPr>
          </w:p>
        </w:tc>
        <w:tc>
          <w:tcPr>
            <w:tcW w:w="1701" w:type="dxa"/>
            <w:shd w:val="clear" w:color="auto" w:fill="auto"/>
          </w:tcPr>
          <w:p w:rsidR="000F4192" w:rsidRPr="00BE4690" w:rsidRDefault="000F4192" w:rsidP="001C144A">
            <w:pPr>
              <w:tabs>
                <w:tab w:val="left" w:pos="851"/>
              </w:tabs>
              <w:jc w:val="center"/>
            </w:pPr>
            <w:r>
              <w:t>Учитель-дефектолог</w:t>
            </w:r>
          </w:p>
        </w:tc>
        <w:tc>
          <w:tcPr>
            <w:tcW w:w="1559" w:type="dxa"/>
            <w:shd w:val="clear" w:color="auto" w:fill="auto"/>
          </w:tcPr>
          <w:p w:rsidR="000F4192" w:rsidRPr="00BE4690" w:rsidRDefault="000F4192" w:rsidP="001C144A">
            <w:pPr>
              <w:tabs>
                <w:tab w:val="left" w:pos="851"/>
              </w:tabs>
              <w:jc w:val="center"/>
            </w:pPr>
          </w:p>
        </w:tc>
        <w:tc>
          <w:tcPr>
            <w:tcW w:w="2843" w:type="dxa"/>
            <w:shd w:val="clear" w:color="auto" w:fill="auto"/>
          </w:tcPr>
          <w:p w:rsidR="000F4192" w:rsidRPr="00BE4690" w:rsidRDefault="000F4192" w:rsidP="001C144A">
            <w:pPr>
              <w:tabs>
                <w:tab w:val="left" w:pos="851"/>
              </w:tabs>
              <w:jc w:val="center"/>
            </w:pPr>
          </w:p>
        </w:tc>
        <w:tc>
          <w:tcPr>
            <w:tcW w:w="2213" w:type="dxa"/>
            <w:shd w:val="clear" w:color="auto" w:fill="auto"/>
          </w:tcPr>
          <w:p w:rsidR="000F4192" w:rsidRDefault="000F4192" w:rsidP="000F4192">
            <w:pPr>
              <w:jc w:val="center"/>
            </w:pPr>
            <w:r w:rsidRPr="00D222CF">
              <w:t>18398</w:t>
            </w:r>
          </w:p>
        </w:tc>
      </w:tr>
      <w:tr w:rsidR="000F4192" w:rsidTr="001C144A">
        <w:tc>
          <w:tcPr>
            <w:tcW w:w="1668" w:type="dxa"/>
            <w:vMerge/>
            <w:shd w:val="clear" w:color="auto" w:fill="auto"/>
          </w:tcPr>
          <w:p w:rsidR="000F4192" w:rsidRPr="00BE4690" w:rsidRDefault="000F4192" w:rsidP="001C144A">
            <w:pPr>
              <w:tabs>
                <w:tab w:val="left" w:pos="851"/>
              </w:tabs>
              <w:jc w:val="center"/>
            </w:pPr>
          </w:p>
        </w:tc>
        <w:tc>
          <w:tcPr>
            <w:tcW w:w="1701" w:type="dxa"/>
            <w:shd w:val="clear" w:color="auto" w:fill="auto"/>
          </w:tcPr>
          <w:p w:rsidR="000F4192" w:rsidRDefault="000F4192" w:rsidP="001C144A">
            <w:pPr>
              <w:tabs>
                <w:tab w:val="left" w:pos="851"/>
              </w:tabs>
              <w:jc w:val="center"/>
            </w:pPr>
            <w:r>
              <w:t>тьютор</w:t>
            </w:r>
          </w:p>
        </w:tc>
        <w:tc>
          <w:tcPr>
            <w:tcW w:w="1559" w:type="dxa"/>
            <w:shd w:val="clear" w:color="auto" w:fill="auto"/>
          </w:tcPr>
          <w:p w:rsidR="000F4192" w:rsidRPr="00BE4690" w:rsidRDefault="000F4192" w:rsidP="001C144A">
            <w:pPr>
              <w:tabs>
                <w:tab w:val="left" w:pos="851"/>
              </w:tabs>
              <w:jc w:val="center"/>
            </w:pPr>
          </w:p>
        </w:tc>
        <w:tc>
          <w:tcPr>
            <w:tcW w:w="2843" w:type="dxa"/>
            <w:shd w:val="clear" w:color="auto" w:fill="auto"/>
          </w:tcPr>
          <w:p w:rsidR="000F4192" w:rsidRPr="00BE4690" w:rsidRDefault="000F4192" w:rsidP="001C144A">
            <w:pPr>
              <w:tabs>
                <w:tab w:val="left" w:pos="851"/>
              </w:tabs>
              <w:jc w:val="center"/>
            </w:pPr>
            <w:r>
              <w:t>-</w:t>
            </w:r>
          </w:p>
        </w:tc>
        <w:tc>
          <w:tcPr>
            <w:tcW w:w="2213" w:type="dxa"/>
            <w:shd w:val="clear" w:color="auto" w:fill="auto"/>
          </w:tcPr>
          <w:p w:rsidR="000F4192" w:rsidRDefault="000F4192" w:rsidP="000F4192">
            <w:pPr>
              <w:jc w:val="center"/>
            </w:pPr>
            <w:r w:rsidRPr="00D222CF">
              <w:t>18398</w:t>
            </w:r>
          </w:p>
        </w:tc>
      </w:tr>
    </w:tbl>
    <w:p w:rsidR="000F4192" w:rsidRDefault="000F4192" w:rsidP="000F4192">
      <w:pPr>
        <w:widowControl w:val="0"/>
        <w:tabs>
          <w:tab w:val="left" w:pos="851"/>
        </w:tabs>
        <w:autoSpaceDE w:val="0"/>
        <w:autoSpaceDN w:val="0"/>
        <w:adjustRightInd w:val="0"/>
        <w:ind w:left="426"/>
        <w:jc w:val="both"/>
      </w:pPr>
    </w:p>
    <w:p w:rsidR="000F4192" w:rsidRDefault="000F4192" w:rsidP="000F4192">
      <w:pPr>
        <w:widowControl w:val="0"/>
        <w:tabs>
          <w:tab w:val="left" w:pos="851"/>
        </w:tabs>
        <w:autoSpaceDE w:val="0"/>
        <w:autoSpaceDN w:val="0"/>
        <w:adjustRightInd w:val="0"/>
        <w:ind w:left="426"/>
        <w:jc w:val="both"/>
      </w:pPr>
    </w:p>
    <w:p w:rsidR="000F4192" w:rsidRDefault="000F4192" w:rsidP="000F4192">
      <w:pPr>
        <w:widowControl w:val="0"/>
        <w:numPr>
          <w:ilvl w:val="1"/>
          <w:numId w:val="94"/>
        </w:numPr>
        <w:tabs>
          <w:tab w:val="left" w:pos="851"/>
        </w:tabs>
        <w:autoSpaceDE w:val="0"/>
        <w:autoSpaceDN w:val="0"/>
        <w:adjustRightInd w:val="0"/>
        <w:ind w:left="0" w:firstLine="426"/>
        <w:jc w:val="both"/>
      </w:pPr>
      <w:r>
        <w:t>Базовые оклады работников профессиональных квалификационных групп должностей медицинских работников устанавливаются в следующих размерах:</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6"/>
        <w:gridCol w:w="3089"/>
        <w:gridCol w:w="3390"/>
      </w:tblGrid>
      <w:tr w:rsidR="000F4192" w:rsidRPr="00BE4690" w:rsidTr="001C144A">
        <w:tc>
          <w:tcPr>
            <w:tcW w:w="3186" w:type="dxa"/>
            <w:shd w:val="clear" w:color="auto" w:fill="auto"/>
          </w:tcPr>
          <w:p w:rsidR="000F4192" w:rsidRPr="00BE4690" w:rsidRDefault="000F4192" w:rsidP="001C144A">
            <w:pPr>
              <w:tabs>
                <w:tab w:val="left" w:pos="851"/>
              </w:tabs>
              <w:jc w:val="center"/>
            </w:pPr>
            <w:r w:rsidRPr="00BE4690">
              <w:t>Квалификационный уровень</w:t>
            </w:r>
          </w:p>
        </w:tc>
        <w:tc>
          <w:tcPr>
            <w:tcW w:w="3186" w:type="dxa"/>
            <w:shd w:val="clear" w:color="auto" w:fill="auto"/>
          </w:tcPr>
          <w:p w:rsidR="000F4192" w:rsidRPr="00BE4690" w:rsidRDefault="000F4192" w:rsidP="001C144A">
            <w:pPr>
              <w:tabs>
                <w:tab w:val="left" w:pos="851"/>
              </w:tabs>
              <w:jc w:val="center"/>
            </w:pPr>
            <w:r w:rsidRPr="00BE4690">
              <w:t>Наименование должности</w:t>
            </w:r>
          </w:p>
        </w:tc>
        <w:tc>
          <w:tcPr>
            <w:tcW w:w="3551" w:type="dxa"/>
            <w:shd w:val="clear" w:color="auto" w:fill="auto"/>
          </w:tcPr>
          <w:p w:rsidR="000F4192" w:rsidRPr="00BE4690" w:rsidRDefault="000F4192" w:rsidP="001C144A">
            <w:pPr>
              <w:widowControl w:val="0"/>
              <w:tabs>
                <w:tab w:val="left" w:pos="851"/>
              </w:tabs>
              <w:autoSpaceDE w:val="0"/>
              <w:autoSpaceDN w:val="0"/>
              <w:adjustRightInd w:val="0"/>
              <w:jc w:val="center"/>
            </w:pPr>
            <w:r w:rsidRPr="00BE4690">
              <w:t>Размер базового оклада в месяц, рублей</w:t>
            </w:r>
          </w:p>
        </w:tc>
      </w:tr>
      <w:tr w:rsidR="000F4192" w:rsidRPr="00BE4690" w:rsidTr="001C144A">
        <w:tc>
          <w:tcPr>
            <w:tcW w:w="9923" w:type="dxa"/>
            <w:gridSpan w:val="3"/>
            <w:shd w:val="clear" w:color="auto" w:fill="auto"/>
          </w:tcPr>
          <w:p w:rsidR="000F4192" w:rsidRPr="00BE4690" w:rsidRDefault="000F4192" w:rsidP="001C144A">
            <w:pPr>
              <w:widowControl w:val="0"/>
              <w:tabs>
                <w:tab w:val="left" w:pos="851"/>
              </w:tabs>
              <w:autoSpaceDE w:val="0"/>
              <w:autoSpaceDN w:val="0"/>
              <w:adjustRightInd w:val="0"/>
              <w:jc w:val="center"/>
            </w:pPr>
            <w:r w:rsidRPr="00BE4690">
              <w:t>Профессиональная квалификационная группа «Средний медицинский персонал»</w:t>
            </w:r>
          </w:p>
        </w:tc>
      </w:tr>
      <w:tr w:rsidR="000F4192" w:rsidRPr="00BE4690" w:rsidTr="001C144A">
        <w:tc>
          <w:tcPr>
            <w:tcW w:w="3186" w:type="dxa"/>
            <w:shd w:val="clear" w:color="auto" w:fill="auto"/>
          </w:tcPr>
          <w:p w:rsidR="000F4192" w:rsidRPr="00BE4690" w:rsidRDefault="000F4192" w:rsidP="001C144A">
            <w:pPr>
              <w:widowControl w:val="0"/>
              <w:tabs>
                <w:tab w:val="left" w:pos="851"/>
              </w:tabs>
              <w:autoSpaceDE w:val="0"/>
              <w:autoSpaceDN w:val="0"/>
              <w:adjustRightInd w:val="0"/>
              <w:jc w:val="center"/>
            </w:pPr>
            <w:r w:rsidRPr="00BE4690">
              <w:rPr>
                <w:sz w:val="22"/>
                <w:szCs w:val="22"/>
              </w:rPr>
              <w:t>Третий  квалификационный уровень</w:t>
            </w:r>
          </w:p>
        </w:tc>
        <w:tc>
          <w:tcPr>
            <w:tcW w:w="3186" w:type="dxa"/>
            <w:shd w:val="clear" w:color="auto" w:fill="auto"/>
          </w:tcPr>
          <w:p w:rsidR="000F4192" w:rsidRPr="00BE4690" w:rsidRDefault="000F4192" w:rsidP="001C144A">
            <w:pPr>
              <w:widowControl w:val="0"/>
              <w:tabs>
                <w:tab w:val="left" w:pos="851"/>
              </w:tabs>
              <w:autoSpaceDE w:val="0"/>
              <w:autoSpaceDN w:val="0"/>
              <w:adjustRightInd w:val="0"/>
              <w:jc w:val="center"/>
            </w:pPr>
            <w:r w:rsidRPr="00BE4690">
              <w:t>Медицинская сестра</w:t>
            </w:r>
          </w:p>
        </w:tc>
        <w:tc>
          <w:tcPr>
            <w:tcW w:w="3551" w:type="dxa"/>
            <w:shd w:val="clear" w:color="auto" w:fill="auto"/>
          </w:tcPr>
          <w:p w:rsidR="000F4192" w:rsidRPr="00BE4690" w:rsidRDefault="000F4192" w:rsidP="001C144A">
            <w:pPr>
              <w:widowControl w:val="0"/>
              <w:tabs>
                <w:tab w:val="left" w:pos="851"/>
              </w:tabs>
              <w:autoSpaceDE w:val="0"/>
              <w:autoSpaceDN w:val="0"/>
              <w:adjustRightInd w:val="0"/>
              <w:jc w:val="center"/>
            </w:pPr>
            <w:r>
              <w:t>17200</w:t>
            </w:r>
          </w:p>
        </w:tc>
      </w:tr>
      <w:tr w:rsidR="000F4192" w:rsidRPr="00BE4690" w:rsidTr="001C144A">
        <w:tc>
          <w:tcPr>
            <w:tcW w:w="3186" w:type="dxa"/>
            <w:shd w:val="clear" w:color="auto" w:fill="auto"/>
          </w:tcPr>
          <w:p w:rsidR="000F4192" w:rsidRDefault="000F4192" w:rsidP="001C144A">
            <w:pPr>
              <w:tabs>
                <w:tab w:val="left" w:pos="851"/>
              </w:tabs>
              <w:jc w:val="center"/>
            </w:pPr>
            <w:r>
              <w:rPr>
                <w:sz w:val="22"/>
                <w:szCs w:val="22"/>
              </w:rPr>
              <w:t xml:space="preserve">Пятый </w:t>
            </w:r>
          </w:p>
          <w:p w:rsidR="000F4192" w:rsidRPr="00BE4690" w:rsidRDefault="000F4192" w:rsidP="001C144A">
            <w:pPr>
              <w:tabs>
                <w:tab w:val="left" w:pos="851"/>
              </w:tabs>
              <w:jc w:val="center"/>
            </w:pPr>
            <w:r w:rsidRPr="00BE4690">
              <w:rPr>
                <w:sz w:val="22"/>
                <w:szCs w:val="22"/>
              </w:rPr>
              <w:t xml:space="preserve">   квалификационный уровень</w:t>
            </w:r>
          </w:p>
        </w:tc>
        <w:tc>
          <w:tcPr>
            <w:tcW w:w="3186" w:type="dxa"/>
            <w:shd w:val="clear" w:color="auto" w:fill="auto"/>
          </w:tcPr>
          <w:p w:rsidR="000F4192" w:rsidRPr="00BE4690" w:rsidRDefault="000F4192" w:rsidP="001C144A">
            <w:pPr>
              <w:widowControl w:val="0"/>
              <w:tabs>
                <w:tab w:val="left" w:pos="851"/>
              </w:tabs>
              <w:autoSpaceDE w:val="0"/>
              <w:autoSpaceDN w:val="0"/>
              <w:adjustRightInd w:val="0"/>
              <w:jc w:val="center"/>
            </w:pPr>
            <w:r w:rsidRPr="00BE4690">
              <w:t>Старшая медицинская сестра</w:t>
            </w:r>
          </w:p>
        </w:tc>
        <w:tc>
          <w:tcPr>
            <w:tcW w:w="3551" w:type="dxa"/>
            <w:shd w:val="clear" w:color="auto" w:fill="auto"/>
          </w:tcPr>
          <w:p w:rsidR="000F4192" w:rsidRPr="00BE4690" w:rsidRDefault="000F4192" w:rsidP="001C144A">
            <w:pPr>
              <w:widowControl w:val="0"/>
              <w:tabs>
                <w:tab w:val="left" w:pos="851"/>
              </w:tabs>
              <w:autoSpaceDE w:val="0"/>
              <w:autoSpaceDN w:val="0"/>
              <w:adjustRightInd w:val="0"/>
              <w:jc w:val="center"/>
            </w:pPr>
            <w:r>
              <w:t>18900</w:t>
            </w:r>
          </w:p>
        </w:tc>
      </w:tr>
    </w:tbl>
    <w:p w:rsidR="000F4192" w:rsidRDefault="000F4192" w:rsidP="000F4192">
      <w:pPr>
        <w:widowControl w:val="0"/>
        <w:tabs>
          <w:tab w:val="left" w:pos="851"/>
        </w:tabs>
        <w:autoSpaceDE w:val="0"/>
        <w:autoSpaceDN w:val="0"/>
        <w:adjustRightInd w:val="0"/>
        <w:ind w:left="426"/>
        <w:jc w:val="both"/>
      </w:pPr>
    </w:p>
    <w:p w:rsidR="000F4192" w:rsidRPr="00156361" w:rsidRDefault="000F4192" w:rsidP="000F4192">
      <w:pPr>
        <w:numPr>
          <w:ilvl w:val="1"/>
          <w:numId w:val="94"/>
        </w:numPr>
        <w:tabs>
          <w:tab w:val="left" w:pos="851"/>
        </w:tabs>
        <w:ind w:left="0" w:firstLine="426"/>
        <w:jc w:val="both"/>
        <w:textAlignment w:val="baseline"/>
      </w:pPr>
      <w:r w:rsidRPr="00156361">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0" w:type="auto"/>
        <w:tblCellMar>
          <w:left w:w="0" w:type="dxa"/>
          <w:right w:w="0" w:type="dxa"/>
        </w:tblCellMar>
        <w:tblLook w:val="04A0"/>
      </w:tblPr>
      <w:tblGrid>
        <w:gridCol w:w="4939"/>
        <w:gridCol w:w="4416"/>
      </w:tblGrid>
      <w:tr w:rsidR="000F4192" w:rsidRPr="00156361" w:rsidTr="001C144A">
        <w:trPr>
          <w:trHeight w:val="15"/>
        </w:trPr>
        <w:tc>
          <w:tcPr>
            <w:tcW w:w="5103" w:type="dxa"/>
            <w:tcBorders>
              <w:top w:val="nil"/>
              <w:left w:val="nil"/>
              <w:bottom w:val="nil"/>
              <w:right w:val="nil"/>
            </w:tcBorders>
            <w:shd w:val="clear" w:color="auto" w:fill="auto"/>
            <w:hideMark/>
          </w:tcPr>
          <w:p w:rsidR="000F4192" w:rsidRPr="00156361" w:rsidRDefault="000F4192" w:rsidP="001C144A">
            <w:pPr>
              <w:rPr>
                <w:rFonts w:ascii="Arial" w:hAnsi="Arial" w:cs="Arial"/>
              </w:rPr>
            </w:pPr>
          </w:p>
        </w:tc>
        <w:tc>
          <w:tcPr>
            <w:tcW w:w="4620" w:type="dxa"/>
            <w:tcBorders>
              <w:top w:val="nil"/>
              <w:left w:val="nil"/>
              <w:bottom w:val="nil"/>
              <w:right w:val="nil"/>
            </w:tcBorders>
            <w:shd w:val="clear" w:color="auto" w:fill="auto"/>
            <w:hideMark/>
          </w:tcPr>
          <w:p w:rsidR="000F4192" w:rsidRPr="00156361" w:rsidRDefault="000F4192" w:rsidP="001C144A">
            <w:pPr>
              <w:rPr>
                <w:sz w:val="20"/>
                <w:szCs w:val="20"/>
              </w:rPr>
            </w:pPr>
          </w:p>
        </w:tc>
      </w:tr>
      <w:tr w:rsidR="000F4192" w:rsidRPr="00156361" w:rsidTr="001C144A">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156361" w:rsidRDefault="000F4192" w:rsidP="001C144A">
            <w:pPr>
              <w:jc w:val="center"/>
              <w:textAlignment w:val="baseline"/>
            </w:pPr>
            <w:r w:rsidRPr="00156361">
              <w:t>Квалификационный уровень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156361" w:rsidRDefault="000F4192" w:rsidP="001C144A">
            <w:pPr>
              <w:jc w:val="center"/>
              <w:textAlignment w:val="baseline"/>
            </w:pPr>
            <w:r w:rsidRPr="00156361">
              <w:t>Размер базового оклада в месяц, рублей</w:t>
            </w:r>
          </w:p>
        </w:tc>
      </w:tr>
      <w:tr w:rsidR="000F4192" w:rsidRPr="00156361" w:rsidTr="001C144A">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156361" w:rsidRDefault="000F4192" w:rsidP="001C144A">
            <w:pPr>
              <w:jc w:val="center"/>
              <w:textAlignment w:val="baseline"/>
            </w:pPr>
            <w:r w:rsidRPr="00156361">
              <w:t>Профессиональная квалификационная группа "Общеотраслевые профессии рабочих первого уровня"</w:t>
            </w:r>
          </w:p>
        </w:tc>
      </w:tr>
      <w:tr w:rsidR="000F4192" w:rsidRPr="00156361" w:rsidTr="001C144A">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156361" w:rsidRDefault="000F4192" w:rsidP="001C144A">
            <w:pPr>
              <w:textAlignment w:val="baseline"/>
            </w:pPr>
            <w:r w:rsidRPr="00156361">
              <w:t>Первый квалификационный уровень</w:t>
            </w:r>
          </w:p>
          <w:p w:rsidR="000F4192" w:rsidRPr="00156361" w:rsidRDefault="000F4192" w:rsidP="001C144A">
            <w:pPr>
              <w:autoSpaceDE w:val="0"/>
              <w:autoSpaceDN w:val="0"/>
              <w:adjustRightInd w:val="0"/>
            </w:pPr>
            <w:r w:rsidRPr="00156361">
              <w:rPr>
                <w:lang w:eastAsia="en-US"/>
              </w:rPr>
              <w:t>Дворник, кастелянша, кладовщик,</w:t>
            </w:r>
            <w:r w:rsidRPr="00156361">
              <w:t xml:space="preserve"> уборщик служебных помещений, сторож, </w:t>
            </w:r>
          </w:p>
          <w:p w:rsidR="000F4192" w:rsidRPr="00156361" w:rsidRDefault="000F4192" w:rsidP="001C144A">
            <w:pPr>
              <w:textAlignment w:val="baseline"/>
            </w:pPr>
            <w:r w:rsidRPr="00156361">
              <w:t xml:space="preserve">Повар, подсобный рабочий, рабочий по стирке спецодежды (белья), рабочий по обслуживанию здания  </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9B0754" w:rsidRDefault="000F4192" w:rsidP="001C144A">
            <w:pPr>
              <w:jc w:val="center"/>
              <w:textAlignment w:val="baseline"/>
            </w:pPr>
            <w:r w:rsidRPr="009B0754">
              <w:t>15 279</w:t>
            </w:r>
          </w:p>
        </w:tc>
      </w:tr>
      <w:tr w:rsidR="000F4192" w:rsidRPr="00156361" w:rsidTr="001C144A">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jc w:val="center"/>
              <w:textAlignment w:val="baseline"/>
            </w:pPr>
            <w:r w:rsidRPr="00F66BCD">
              <w:t>Профессиональная квалификационная группа "Общеотраслевые профессии рабочих второго уровня"</w:t>
            </w:r>
          </w:p>
        </w:tc>
      </w:tr>
      <w:tr w:rsidR="000F4192" w:rsidRPr="00156361" w:rsidTr="001C144A">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textAlignment w:val="baseline"/>
            </w:pPr>
            <w:r w:rsidRPr="00F66BCD">
              <w:t>Первый квалификационный уровень</w:t>
            </w:r>
          </w:p>
          <w:p w:rsidR="000F4192" w:rsidRPr="00F66BCD" w:rsidRDefault="000F4192" w:rsidP="001C144A">
            <w:pPr>
              <w:textAlignment w:val="baseline"/>
            </w:pPr>
            <w:r w:rsidRPr="00F66BCD">
              <w:rPr>
                <w:lang w:eastAsia="en-US"/>
              </w:rPr>
              <w:t>Секретарь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jc w:val="center"/>
              <w:textAlignment w:val="baseline"/>
            </w:pPr>
            <w:r w:rsidRPr="00F66BCD">
              <w:t>15 279</w:t>
            </w:r>
          </w:p>
        </w:tc>
      </w:tr>
      <w:tr w:rsidR="000F4192" w:rsidRPr="00156361" w:rsidTr="001C144A">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textAlignment w:val="baseline"/>
            </w:pPr>
            <w:r w:rsidRPr="00F66BCD">
              <w:t>Третий квалификационный уровень</w:t>
            </w:r>
          </w:p>
          <w:p w:rsidR="000F4192" w:rsidRPr="00F66BCD" w:rsidRDefault="000F4192" w:rsidP="001C144A">
            <w:pPr>
              <w:textAlignment w:val="baseline"/>
            </w:pPr>
            <w:r w:rsidRPr="00F66BCD">
              <w:rPr>
                <w:lang w:eastAsia="en-US"/>
              </w:rPr>
              <w:t>(шеф-повар)</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jc w:val="center"/>
              <w:textAlignment w:val="baseline"/>
            </w:pPr>
            <w:r w:rsidRPr="00F66BCD">
              <w:t>15 970</w:t>
            </w:r>
          </w:p>
        </w:tc>
      </w:tr>
      <w:tr w:rsidR="000F4192" w:rsidRPr="00156361" w:rsidTr="001C144A">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textAlignment w:val="baseline"/>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F4192" w:rsidRPr="00F66BCD" w:rsidRDefault="000F4192" w:rsidP="001C144A">
            <w:pPr>
              <w:jc w:val="center"/>
              <w:textAlignment w:val="baseline"/>
            </w:pPr>
          </w:p>
        </w:tc>
      </w:tr>
    </w:tbl>
    <w:p w:rsidR="000F4192" w:rsidRPr="00AE1161" w:rsidRDefault="000F4192" w:rsidP="000F4192">
      <w:pPr>
        <w:widowControl w:val="0"/>
        <w:numPr>
          <w:ilvl w:val="1"/>
          <w:numId w:val="94"/>
        </w:numPr>
        <w:tabs>
          <w:tab w:val="left" w:pos="851"/>
        </w:tabs>
        <w:autoSpaceDE w:val="0"/>
        <w:autoSpaceDN w:val="0"/>
        <w:adjustRightInd w:val="0"/>
        <w:ind w:left="0" w:firstLine="426"/>
        <w:jc w:val="both"/>
      </w:pPr>
      <w:r w:rsidRPr="005A3EC4">
        <w:t>В случае принятия работников на должности с уровнем образования ниже уровня, установленного Е</w:t>
      </w:r>
      <w:r>
        <w:t>диным квалификационным справочником</w:t>
      </w:r>
      <w:r w:rsidRPr="005A3EC4">
        <w:t xml:space="preserve">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0F4192" w:rsidRDefault="000F4192" w:rsidP="000F4192">
      <w:pPr>
        <w:numPr>
          <w:ilvl w:val="1"/>
          <w:numId w:val="94"/>
        </w:numPr>
        <w:tabs>
          <w:tab w:val="left" w:pos="709"/>
          <w:tab w:val="left" w:pos="851"/>
        </w:tabs>
        <w:ind w:left="0" w:firstLine="426"/>
        <w:jc w:val="both"/>
      </w:pPr>
      <w:r w:rsidRPr="005A3EC4">
        <w:t>При наличии у работников уровня образования выше уровня, установленного Е</w:t>
      </w:r>
      <w:r>
        <w:t>диным квалификационным справочником</w:t>
      </w:r>
      <w:r w:rsidRPr="005A3EC4">
        <w:t xml:space="preserve">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0F4192" w:rsidRDefault="000F4192" w:rsidP="000F4192">
      <w:pPr>
        <w:autoSpaceDE w:val="0"/>
        <w:autoSpaceDN w:val="0"/>
        <w:adjustRightInd w:val="0"/>
        <w:ind w:firstLine="426"/>
        <w:jc w:val="both"/>
        <w:rPr>
          <w:lang w:eastAsia="en-US"/>
        </w:rPr>
      </w:pPr>
      <w:r w:rsidRPr="005A3EC4">
        <w:t xml:space="preserve">2.6. </w:t>
      </w:r>
      <w:r w:rsidRPr="005A3EC4">
        <w:rPr>
          <w:lang w:eastAsia="en-US"/>
        </w:rPr>
        <w:t xml:space="preserve">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w:t>
      </w:r>
      <w:r w:rsidRPr="005A3EC4">
        <w:rPr>
          <w:lang w:eastAsia="en-US"/>
        </w:rPr>
        <w:lastRenderedPageBreak/>
        <w:t>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0F4192" w:rsidRPr="005A3EC4" w:rsidRDefault="000F4192" w:rsidP="000F4192">
      <w:pPr>
        <w:autoSpaceDE w:val="0"/>
        <w:autoSpaceDN w:val="0"/>
        <w:adjustRightInd w:val="0"/>
        <w:ind w:firstLine="426"/>
        <w:jc w:val="both"/>
        <w:rPr>
          <w:lang w:eastAsia="en-US"/>
        </w:rPr>
      </w:pPr>
    </w:p>
    <w:p w:rsidR="000F4192" w:rsidRPr="005A3EC4" w:rsidRDefault="000F4192" w:rsidP="000F4192">
      <w:pPr>
        <w:numPr>
          <w:ilvl w:val="0"/>
          <w:numId w:val="94"/>
        </w:numPr>
        <w:ind w:left="0" w:firstLine="426"/>
        <w:jc w:val="center"/>
        <w:rPr>
          <w:b/>
        </w:rPr>
      </w:pPr>
      <w:r w:rsidRPr="005A3EC4">
        <w:rPr>
          <w:b/>
        </w:rPr>
        <w:t>Норма часов и нормативное количество услуг за базовую ставку заработной платы (базовый оклад) работников</w:t>
      </w:r>
    </w:p>
    <w:p w:rsidR="000F4192" w:rsidRPr="005A3EC4" w:rsidRDefault="000F4192" w:rsidP="000F4192">
      <w:pPr>
        <w:ind w:firstLine="426"/>
        <w:jc w:val="both"/>
        <w:rPr>
          <w:bCs/>
        </w:rPr>
      </w:pPr>
      <w:r w:rsidRPr="005A3EC4">
        <w:t>3.1. Норма часов педагогической работы за ставку заработной платы либо продолжительность рабочего времени определена приказом МО и Н РФ от</w:t>
      </w:r>
      <w:r w:rsidRPr="005A3EC4">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F4192" w:rsidRPr="005A3EC4" w:rsidRDefault="000F4192" w:rsidP="000F4192">
      <w:pPr>
        <w:numPr>
          <w:ilvl w:val="1"/>
          <w:numId w:val="94"/>
        </w:numPr>
        <w:tabs>
          <w:tab w:val="left" w:pos="426"/>
          <w:tab w:val="left" w:pos="851"/>
        </w:tabs>
        <w:ind w:left="0" w:firstLine="426"/>
        <w:jc w:val="both"/>
      </w:pPr>
      <w:r w:rsidRPr="005A3EC4">
        <w:t xml:space="preserve">Продолжительность рабочего времени (норма часов педагогической работы за ставку заработной платы) для педагогических работников МАДОУ «Детский сад № </w:t>
      </w:r>
      <w:r>
        <w:t>161</w:t>
      </w:r>
      <w:r w:rsidRPr="005A3EC4">
        <w:t>»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0F4192" w:rsidRPr="005A3EC4" w:rsidRDefault="000F4192" w:rsidP="000F4192">
      <w:pPr>
        <w:numPr>
          <w:ilvl w:val="1"/>
          <w:numId w:val="94"/>
        </w:numPr>
        <w:tabs>
          <w:tab w:val="left" w:pos="851"/>
        </w:tabs>
        <w:ind w:left="0" w:firstLine="426"/>
        <w:jc w:val="both"/>
      </w:pPr>
      <w:r w:rsidRPr="005A3EC4">
        <w:t>Норма часов педагогической работы за ставку заработной платы других педагогических работников установлена:</w:t>
      </w:r>
    </w:p>
    <w:p w:rsidR="000F4192" w:rsidRPr="005A3EC4" w:rsidRDefault="000F4192" w:rsidP="000F4192">
      <w:pPr>
        <w:autoSpaceDE w:val="0"/>
        <w:autoSpaceDN w:val="0"/>
        <w:adjustRightInd w:val="0"/>
        <w:ind w:firstLine="426"/>
        <w:jc w:val="both"/>
      </w:pPr>
      <w:r w:rsidRPr="005A3EC4">
        <w:t>20 часов в неделю -  учителям-логопедам (логопедам);</w:t>
      </w:r>
    </w:p>
    <w:p w:rsidR="000F4192" w:rsidRPr="005A3EC4" w:rsidRDefault="000F4192" w:rsidP="000F4192">
      <w:pPr>
        <w:autoSpaceDE w:val="0"/>
        <w:autoSpaceDN w:val="0"/>
        <w:adjustRightInd w:val="0"/>
        <w:ind w:firstLine="426"/>
        <w:jc w:val="both"/>
      </w:pPr>
      <w:r w:rsidRPr="005A3EC4">
        <w:t>24 часа в неделю - музыкальным руководителям;</w:t>
      </w:r>
    </w:p>
    <w:p w:rsidR="000F4192" w:rsidRPr="005A3EC4" w:rsidRDefault="000F4192" w:rsidP="000F4192">
      <w:pPr>
        <w:autoSpaceDE w:val="0"/>
        <w:autoSpaceDN w:val="0"/>
        <w:adjustRightInd w:val="0"/>
        <w:ind w:firstLine="426"/>
        <w:jc w:val="both"/>
      </w:pPr>
      <w:r w:rsidRPr="005A3EC4">
        <w:t>30 часов в неделю - инструкторам по физкультуре;</w:t>
      </w:r>
    </w:p>
    <w:p w:rsidR="000F4192" w:rsidRPr="005A3EC4" w:rsidRDefault="000F4192" w:rsidP="000F4192">
      <w:pPr>
        <w:autoSpaceDE w:val="0"/>
        <w:autoSpaceDN w:val="0"/>
        <w:adjustRightInd w:val="0"/>
        <w:ind w:firstLine="426"/>
        <w:jc w:val="both"/>
      </w:pPr>
      <w:r w:rsidRPr="005A3EC4">
        <w:t>36 часов в неделю - воспитателям, старшим воспитателям, педагогам – психологам;</w:t>
      </w:r>
    </w:p>
    <w:p w:rsidR="000F4192" w:rsidRPr="005A3EC4" w:rsidRDefault="000F4192" w:rsidP="000F4192">
      <w:pPr>
        <w:autoSpaceDE w:val="0"/>
        <w:autoSpaceDN w:val="0"/>
        <w:adjustRightInd w:val="0"/>
        <w:ind w:firstLine="426"/>
        <w:jc w:val="both"/>
      </w:pPr>
      <w:r w:rsidRPr="005A3EC4">
        <w:t xml:space="preserve">30 часов в неделю - </w:t>
      </w:r>
      <w:r w:rsidRPr="005A3EC4">
        <w:rPr>
          <w:color w:val="222222"/>
        </w:rPr>
        <w:t>воспитателям группы с туберкулезной интоксикацией;</w:t>
      </w:r>
    </w:p>
    <w:p w:rsidR="000F4192" w:rsidRPr="005A3EC4" w:rsidRDefault="000F4192" w:rsidP="000F4192">
      <w:pPr>
        <w:autoSpaceDE w:val="0"/>
        <w:autoSpaceDN w:val="0"/>
        <w:adjustRightInd w:val="0"/>
        <w:ind w:firstLine="426"/>
        <w:jc w:val="both"/>
      </w:pPr>
      <w:r w:rsidRPr="005A3EC4">
        <w:t>40 часов в неделю – младшим воспитателям.</w:t>
      </w:r>
    </w:p>
    <w:p w:rsidR="000F4192" w:rsidRPr="005A3EC4" w:rsidRDefault="000F4192" w:rsidP="000F4192">
      <w:pPr>
        <w:numPr>
          <w:ilvl w:val="1"/>
          <w:numId w:val="94"/>
        </w:numPr>
        <w:tabs>
          <w:tab w:val="left" w:pos="851"/>
        </w:tabs>
        <w:ind w:left="0" w:firstLine="426"/>
        <w:jc w:val="both"/>
      </w:pPr>
      <w:r w:rsidRPr="005A3EC4">
        <w:t>Должностные оклады других работников, не перечисленных в пункте 3.</w:t>
      </w:r>
      <w:r>
        <w:t>2</w:t>
      </w:r>
      <w:r w:rsidRPr="005A3EC4">
        <w:t xml:space="preserve">, в том числе руководителя МАДОУ «Детский сад № </w:t>
      </w:r>
      <w:r>
        <w:t>161</w:t>
      </w:r>
      <w:r w:rsidRPr="005A3EC4">
        <w:t xml:space="preserve">», </w:t>
      </w:r>
      <w:r>
        <w:t>заместителя заведующего по хозяйственной работе</w:t>
      </w:r>
      <w:r w:rsidRPr="005A3EC4">
        <w:t xml:space="preserve"> выплачиваются за работу при 40-часовой рабочей неделе.</w:t>
      </w:r>
    </w:p>
    <w:p w:rsidR="000F4192" w:rsidRPr="005A3EC4" w:rsidRDefault="000F4192" w:rsidP="000F4192">
      <w:pPr>
        <w:numPr>
          <w:ilvl w:val="1"/>
          <w:numId w:val="94"/>
        </w:numPr>
        <w:tabs>
          <w:tab w:val="left" w:pos="851"/>
        </w:tabs>
        <w:ind w:left="0" w:firstLine="426"/>
        <w:jc w:val="both"/>
      </w:pPr>
      <w:r w:rsidRPr="005A3EC4">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0F4192" w:rsidRPr="005A3EC4" w:rsidRDefault="000F4192" w:rsidP="000F4192">
      <w:pPr>
        <w:numPr>
          <w:ilvl w:val="1"/>
          <w:numId w:val="94"/>
        </w:numPr>
        <w:tabs>
          <w:tab w:val="left" w:pos="851"/>
        </w:tabs>
        <w:ind w:left="0" w:firstLine="426"/>
        <w:jc w:val="both"/>
      </w:pPr>
      <w:r w:rsidRPr="005A3EC4">
        <w:t xml:space="preserve">Нормативное количество услуг за один час базовой ставки заработной платы (базового оклада), оказываемых работниками МАДОУ «Детский сад № </w:t>
      </w:r>
      <w:r>
        <w:t>161</w:t>
      </w:r>
      <w:r w:rsidRPr="005A3EC4">
        <w:t>» составляет:</w:t>
      </w:r>
    </w:p>
    <w:p w:rsidR="000F4192" w:rsidRPr="005A3EC4" w:rsidRDefault="000F4192" w:rsidP="000F4192">
      <w:pPr>
        <w:tabs>
          <w:tab w:val="left" w:pos="851"/>
        </w:tabs>
        <w:ind w:firstLine="426"/>
        <w:jc w:val="both"/>
      </w:pPr>
      <w:r w:rsidRPr="005A3EC4">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0F4192" w:rsidRPr="005A3EC4" w:rsidRDefault="000F4192" w:rsidP="000F4192">
      <w:pPr>
        <w:widowControl w:val="0"/>
        <w:autoSpaceDE w:val="0"/>
        <w:autoSpaceDN w:val="0"/>
        <w:ind w:firstLine="426"/>
        <w:jc w:val="both"/>
      </w:pPr>
      <w:r w:rsidRPr="005A3EC4">
        <w:t>- для детей с фонетико-фонематическими нарушениями речи в возрасте старше трёх лет – 12 детей;</w:t>
      </w:r>
    </w:p>
    <w:p w:rsidR="000F4192" w:rsidRPr="005A3EC4" w:rsidRDefault="000F4192" w:rsidP="000F4192">
      <w:pPr>
        <w:widowControl w:val="0"/>
        <w:autoSpaceDE w:val="0"/>
        <w:autoSpaceDN w:val="0"/>
        <w:ind w:firstLine="426"/>
        <w:jc w:val="both"/>
      </w:pPr>
      <w:r w:rsidRPr="005A3EC4">
        <w:t>- для детей с тяжёлыми нарушениями речи в возрасте старше трёх лет – 10 детей;</w:t>
      </w:r>
    </w:p>
    <w:p w:rsidR="000F4192" w:rsidRPr="005A3EC4" w:rsidRDefault="000F4192" w:rsidP="000F4192">
      <w:pPr>
        <w:widowControl w:val="0"/>
        <w:autoSpaceDE w:val="0"/>
        <w:autoSpaceDN w:val="0"/>
        <w:ind w:firstLine="426"/>
        <w:jc w:val="both"/>
      </w:pPr>
      <w:r w:rsidRPr="005A3EC4">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0F4192" w:rsidRPr="005A3EC4" w:rsidRDefault="000F4192" w:rsidP="000F4192">
      <w:pPr>
        <w:widowControl w:val="0"/>
        <w:autoSpaceDE w:val="0"/>
        <w:autoSpaceDN w:val="0"/>
        <w:ind w:firstLine="426"/>
        <w:jc w:val="both"/>
      </w:pPr>
      <w:r w:rsidRPr="005A3EC4">
        <w:t xml:space="preserve">3.6.2.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0F4192" w:rsidRPr="005A3EC4" w:rsidRDefault="000F4192" w:rsidP="000F4192">
      <w:pPr>
        <w:widowControl w:val="0"/>
        <w:autoSpaceDE w:val="0"/>
        <w:autoSpaceDN w:val="0"/>
        <w:ind w:firstLine="426"/>
        <w:jc w:val="both"/>
      </w:pPr>
      <w:r w:rsidRPr="005A3EC4">
        <w:t xml:space="preserve">в группах для детей от 3 лет до </w:t>
      </w:r>
      <w:r>
        <w:t>прекращения образовательных отношений</w:t>
      </w:r>
      <w:r w:rsidRPr="005A3EC4">
        <w:t xml:space="preserve"> - 20 детей;</w:t>
      </w:r>
    </w:p>
    <w:p w:rsidR="000F4192" w:rsidRPr="005A3EC4" w:rsidRDefault="000F4192" w:rsidP="000F4192">
      <w:pPr>
        <w:tabs>
          <w:tab w:val="num" w:pos="1134"/>
        </w:tabs>
        <w:autoSpaceDE w:val="0"/>
        <w:autoSpaceDN w:val="0"/>
        <w:adjustRightInd w:val="0"/>
        <w:jc w:val="both"/>
      </w:pPr>
      <w:r w:rsidRPr="005A3EC4">
        <w:t>в разновозрастных группах:</w:t>
      </w:r>
    </w:p>
    <w:p w:rsidR="000F4192" w:rsidRPr="005A3EC4" w:rsidRDefault="000F4192" w:rsidP="000F4192">
      <w:pPr>
        <w:tabs>
          <w:tab w:val="num" w:pos="1134"/>
        </w:tabs>
        <w:autoSpaceDE w:val="0"/>
        <w:autoSpaceDN w:val="0"/>
        <w:adjustRightInd w:val="0"/>
        <w:ind w:firstLine="426"/>
        <w:jc w:val="both"/>
      </w:pPr>
      <w:r w:rsidRPr="005A3EC4">
        <w:t>при наличии в группе детей любых трех возрастов (от 3 до 7 лет) - 10 детей;</w:t>
      </w:r>
    </w:p>
    <w:p w:rsidR="000F4192" w:rsidRDefault="000F4192" w:rsidP="000F4192">
      <w:pPr>
        <w:tabs>
          <w:tab w:val="left" w:pos="567"/>
          <w:tab w:val="num" w:pos="1134"/>
        </w:tabs>
        <w:autoSpaceDE w:val="0"/>
        <w:autoSpaceDN w:val="0"/>
        <w:adjustRightInd w:val="0"/>
        <w:ind w:firstLine="426"/>
        <w:jc w:val="both"/>
      </w:pPr>
      <w:r w:rsidRPr="005A3EC4">
        <w:t>при наличии в группе детей любых двух возрастов (от 3 до 7 лет) - 15 детей.</w:t>
      </w:r>
    </w:p>
    <w:p w:rsidR="000F4192" w:rsidRPr="005A3EC4" w:rsidRDefault="000F4192" w:rsidP="000F4192">
      <w:pPr>
        <w:tabs>
          <w:tab w:val="left" w:pos="567"/>
          <w:tab w:val="num" w:pos="1134"/>
        </w:tabs>
        <w:autoSpaceDE w:val="0"/>
        <w:autoSpaceDN w:val="0"/>
        <w:adjustRightInd w:val="0"/>
        <w:ind w:firstLine="426"/>
        <w:jc w:val="both"/>
      </w:pPr>
    </w:p>
    <w:p w:rsidR="000F4192" w:rsidRPr="005A3EC4" w:rsidRDefault="000F4192" w:rsidP="000F4192">
      <w:pPr>
        <w:numPr>
          <w:ilvl w:val="0"/>
          <w:numId w:val="94"/>
        </w:numPr>
        <w:ind w:left="0" w:firstLine="426"/>
        <w:jc w:val="center"/>
        <w:rPr>
          <w:b/>
        </w:rPr>
      </w:pPr>
      <w:r w:rsidRPr="005A3EC4">
        <w:rPr>
          <w:b/>
        </w:rPr>
        <w:t xml:space="preserve">Порядок формирования окладов </w:t>
      </w:r>
    </w:p>
    <w:p w:rsidR="000F4192" w:rsidRPr="00AD5CC2" w:rsidRDefault="000F4192" w:rsidP="000F4192">
      <w:pPr>
        <w:ind w:firstLine="426"/>
        <w:jc w:val="center"/>
        <w:rPr>
          <w:b/>
        </w:rPr>
      </w:pPr>
      <w:r w:rsidRPr="005A3EC4">
        <w:rPr>
          <w:b/>
        </w:rPr>
        <w:t>(должностных окладов, ставок заработной платы)</w:t>
      </w:r>
    </w:p>
    <w:p w:rsidR="000F4192" w:rsidRPr="00A060A5" w:rsidRDefault="000F4192" w:rsidP="000F4192">
      <w:pPr>
        <w:shd w:val="clear" w:color="auto" w:fill="FFFFFF"/>
        <w:ind w:firstLine="480"/>
        <w:jc w:val="center"/>
        <w:textAlignment w:val="baseline"/>
      </w:pPr>
      <w:r>
        <w:lastRenderedPageBreak/>
        <w:t>4.</w:t>
      </w:r>
      <w:r w:rsidRPr="00A060A5">
        <w:t>1. Должностной оклад педагогических работников, которым установлены нормы часов педагогической работы в неделю за ставку заработной пл</w:t>
      </w:r>
      <w:r>
        <w:t>аты, рассчитывается по формуле:</w:t>
      </w:r>
      <w:r w:rsidRPr="00A060A5">
        <w:br/>
      </w:r>
      <w:r>
        <w:rPr>
          <w:noProof/>
        </w:rPr>
        <w:drawing>
          <wp:inline distT="0" distB="0" distL="0" distR="0">
            <wp:extent cx="1460500" cy="579755"/>
            <wp:effectExtent l="19050" t="0" r="0" b="0"/>
            <wp:docPr id="3" name="Рисунок 4" descr="https://api.docs.cntd.ru/img/54/35/74/92/5/488c613c-98b2-47e1-a44b-b89cd579e780/P02C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54/35/74/92/5/488c613c-98b2-47e1-a44b-b89cd579e780/P02C50000.png"/>
                    <pic:cNvPicPr>
                      <a:picLocks noChangeAspect="1" noChangeArrowheads="1"/>
                    </pic:cNvPicPr>
                  </pic:nvPicPr>
                  <pic:blipFill>
                    <a:blip r:embed="rId83"/>
                    <a:srcRect/>
                    <a:stretch>
                      <a:fillRect/>
                    </a:stretch>
                  </pic:blipFill>
                  <pic:spPr bwMode="auto">
                    <a:xfrm>
                      <a:off x="0" y="0"/>
                      <a:ext cx="1460500" cy="579755"/>
                    </a:xfrm>
                    <a:prstGeom prst="rect">
                      <a:avLst/>
                    </a:prstGeom>
                    <a:noFill/>
                    <a:ln w="9525">
                      <a:noFill/>
                      <a:miter lim="800000"/>
                      <a:headEnd/>
                      <a:tailEnd/>
                    </a:ln>
                  </pic:spPr>
                </pic:pic>
              </a:graphicData>
            </a:graphic>
          </wp:inline>
        </w:drawing>
      </w:r>
    </w:p>
    <w:p w:rsidR="000F4192" w:rsidRPr="00A060A5" w:rsidRDefault="000F4192" w:rsidP="000F4192">
      <w:pPr>
        <w:shd w:val="clear" w:color="auto" w:fill="FFFFFF"/>
        <w:ind w:firstLine="480"/>
        <w:jc w:val="both"/>
        <w:textAlignment w:val="baseline"/>
      </w:pPr>
      <w:r>
        <w:t>где:</w:t>
      </w:r>
    </w:p>
    <w:p w:rsidR="000F4192" w:rsidRPr="00A060A5" w:rsidRDefault="000F4192" w:rsidP="000F4192">
      <w:pPr>
        <w:shd w:val="clear" w:color="auto" w:fill="FFFFFF"/>
        <w:ind w:firstLine="480"/>
        <w:jc w:val="both"/>
        <w:textAlignment w:val="baseline"/>
      </w:pPr>
      <w:r w:rsidRPr="00A060A5">
        <w:t>Оd - должностной оклад педагогических работников, которым установлены нормы часов педагогической работы в нед</w:t>
      </w:r>
      <w:r>
        <w:t>елю за ставку заработной платы;</w:t>
      </w:r>
    </w:p>
    <w:p w:rsidR="000F4192" w:rsidRPr="00A060A5" w:rsidRDefault="000F4192" w:rsidP="000F4192">
      <w:pPr>
        <w:shd w:val="clear" w:color="auto" w:fill="FFFFFF"/>
        <w:ind w:firstLine="480"/>
        <w:jc w:val="both"/>
        <w:textAlignment w:val="baseline"/>
      </w:pPr>
      <w:r w:rsidRPr="00A060A5">
        <w:t>Оb - размер базового оклада работников дошкольной образовательной организации, принимаемый в соответствии с разделом II настоящего Положе</w:t>
      </w:r>
      <w:r>
        <w:t>ния;</w:t>
      </w:r>
    </w:p>
    <w:p w:rsidR="000F4192" w:rsidRPr="00A060A5" w:rsidRDefault="000F4192" w:rsidP="000F4192">
      <w:pPr>
        <w:shd w:val="clear" w:color="auto" w:fill="FFFFFF"/>
        <w:ind w:firstLine="480"/>
        <w:jc w:val="both"/>
        <w:textAlignment w:val="baseline"/>
      </w:pPr>
      <w:r w:rsidRPr="00A060A5">
        <w:t>Hf - фактическое количество часов ведения педагогической работы работниками образования в дошкольн</w:t>
      </w:r>
      <w:r>
        <w:t>ой образовательной организации;</w:t>
      </w:r>
    </w:p>
    <w:p w:rsidR="000F4192" w:rsidRPr="00A060A5" w:rsidRDefault="000F4192" w:rsidP="000F4192">
      <w:pPr>
        <w:shd w:val="clear" w:color="auto" w:fill="FFFFFF"/>
        <w:ind w:firstLine="480"/>
        <w:jc w:val="both"/>
        <w:textAlignment w:val="baseline"/>
      </w:pPr>
      <w:r w:rsidRPr="00A060A5">
        <w:t>HN - норма часов за базовую ставку заработной платы работников образования в дошкольной образовательной организации, установленная раз</w:t>
      </w:r>
      <w:r>
        <w:t>делом III настоящего Положения;</w:t>
      </w:r>
    </w:p>
    <w:p w:rsidR="000F4192" w:rsidRPr="00A060A5" w:rsidRDefault="000F4192" w:rsidP="000F4192">
      <w:pPr>
        <w:shd w:val="clear" w:color="auto" w:fill="FFFFFF"/>
        <w:ind w:firstLine="480"/>
        <w:jc w:val="both"/>
        <w:textAlignment w:val="baseline"/>
      </w:pPr>
      <w:r w:rsidRPr="00A060A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w:t>
      </w:r>
      <w:r>
        <w:t>авку по основному месту работы.</w:t>
      </w:r>
    </w:p>
    <w:p w:rsidR="000F4192" w:rsidRDefault="000F4192" w:rsidP="000F4192">
      <w:pPr>
        <w:shd w:val="clear" w:color="auto" w:fill="FFFFFF"/>
        <w:ind w:firstLine="480"/>
        <w:jc w:val="both"/>
        <w:textAlignment w:val="baseline"/>
      </w:pPr>
      <w:r>
        <w:t>4.</w:t>
      </w:r>
      <w:r w:rsidRPr="00A060A5">
        <w:t xml:space="preserve">2. Должностной оклад работников образования (за исключением работников образования, оклад которых определен пунктом </w:t>
      </w:r>
      <w:r>
        <w:t>4.</w:t>
      </w:r>
      <w:r w:rsidRPr="00A060A5">
        <w:t>1 настоящего Положения), медицинских работников дошкольной образовательной организ</w:t>
      </w:r>
      <w:r>
        <w:t>ации рассчитывается по формуле:</w:t>
      </w:r>
    </w:p>
    <w:p w:rsidR="000F4192" w:rsidRPr="000F4192" w:rsidRDefault="000F4192" w:rsidP="000F4192">
      <w:pPr>
        <w:shd w:val="clear" w:color="auto" w:fill="FFFFFF"/>
        <w:ind w:left="480"/>
        <w:jc w:val="center"/>
        <w:textAlignment w:val="baseline"/>
        <w:rPr>
          <w:lang w:val="en-US"/>
        </w:rPr>
      </w:pPr>
      <w:r w:rsidRPr="000C5F0A">
        <w:rPr>
          <w:lang w:val="en-US"/>
        </w:rPr>
        <w:br/>
      </w:r>
      <w:r w:rsidRPr="00A060A5">
        <w:rPr>
          <w:lang w:val="en-US"/>
        </w:rPr>
        <w:t>Od</w:t>
      </w:r>
      <w:r w:rsidRPr="000F4192">
        <w:rPr>
          <w:lang w:val="en-US"/>
        </w:rPr>
        <w:t xml:space="preserve"> = </w:t>
      </w:r>
      <w:r w:rsidRPr="00A060A5">
        <w:rPr>
          <w:lang w:val="en-US"/>
        </w:rPr>
        <w:t>Ob</w:t>
      </w:r>
      <w:r w:rsidRPr="000F4192">
        <w:rPr>
          <w:lang w:val="en-US"/>
        </w:rPr>
        <w:t xml:space="preserve"> </w:t>
      </w:r>
      <w:r w:rsidRPr="00A060A5">
        <w:rPr>
          <w:lang w:val="en-US"/>
        </w:rPr>
        <w:t>x</w:t>
      </w:r>
      <w:r w:rsidRPr="000F4192">
        <w:rPr>
          <w:lang w:val="en-US"/>
        </w:rPr>
        <w:t xml:space="preserve"> </w:t>
      </w:r>
      <w:r w:rsidRPr="00A060A5">
        <w:rPr>
          <w:lang w:val="en-US"/>
        </w:rPr>
        <w:t>S</w:t>
      </w:r>
      <w:r w:rsidRPr="000F4192">
        <w:rPr>
          <w:lang w:val="en-US"/>
        </w:rPr>
        <w:t xml:space="preserve"> + </w:t>
      </w:r>
      <w:r w:rsidRPr="00A060A5">
        <w:rPr>
          <w:lang w:val="en-US"/>
        </w:rPr>
        <w:t>P</w:t>
      </w:r>
      <w:r w:rsidRPr="000F4192">
        <w:rPr>
          <w:lang w:val="en-US"/>
        </w:rPr>
        <w:t>,</w:t>
      </w:r>
    </w:p>
    <w:p w:rsidR="000F4192" w:rsidRPr="000F4192" w:rsidRDefault="000F4192" w:rsidP="000F4192">
      <w:pPr>
        <w:shd w:val="clear" w:color="auto" w:fill="FFFFFF"/>
        <w:ind w:firstLine="480"/>
        <w:jc w:val="both"/>
        <w:textAlignment w:val="baseline"/>
        <w:rPr>
          <w:lang w:val="en-US"/>
        </w:rPr>
      </w:pPr>
      <w:r w:rsidRPr="00A060A5">
        <w:t>где</w:t>
      </w:r>
      <w:r w:rsidRPr="000F4192">
        <w:rPr>
          <w:lang w:val="en-US"/>
        </w:rPr>
        <w:t>:</w:t>
      </w:r>
    </w:p>
    <w:p w:rsidR="000F4192" w:rsidRPr="00A060A5" w:rsidRDefault="000F4192" w:rsidP="000F4192">
      <w:pPr>
        <w:shd w:val="clear" w:color="auto" w:fill="FFFFFF"/>
        <w:ind w:firstLine="480"/>
        <w:jc w:val="both"/>
        <w:textAlignment w:val="baseline"/>
      </w:pPr>
      <w:r w:rsidRPr="00A060A5">
        <w:t>Оd - должностной оклад работников в дошкольн</w:t>
      </w:r>
      <w:r>
        <w:t>ой образовательной организации;</w:t>
      </w:r>
    </w:p>
    <w:p w:rsidR="000F4192" w:rsidRPr="00A060A5" w:rsidRDefault="000F4192" w:rsidP="000F4192">
      <w:pPr>
        <w:shd w:val="clear" w:color="auto" w:fill="FFFFFF"/>
        <w:ind w:firstLine="480"/>
        <w:jc w:val="both"/>
        <w:textAlignment w:val="baseline"/>
      </w:pPr>
      <w:r w:rsidRPr="00A060A5">
        <w:t>Оb - размер базового оклада работников дошкольной образовательной организации, принимаемый в соответствии с разделом II настоящего Положе</w:t>
      </w:r>
      <w:r>
        <w:t>ния;</w:t>
      </w:r>
    </w:p>
    <w:p w:rsidR="000F4192" w:rsidRPr="00A060A5" w:rsidRDefault="000F4192" w:rsidP="000F4192">
      <w:pPr>
        <w:shd w:val="clear" w:color="auto" w:fill="FFFFFF"/>
        <w:ind w:firstLine="480"/>
        <w:jc w:val="both"/>
        <w:textAlignment w:val="baseline"/>
      </w:pPr>
      <w:r w:rsidRPr="00A060A5">
        <w:t>S - фактичес</w:t>
      </w:r>
      <w:r>
        <w:t>ки отработанное время (ставка);</w:t>
      </w:r>
    </w:p>
    <w:p w:rsidR="000F4192" w:rsidRPr="00A060A5" w:rsidRDefault="000F4192" w:rsidP="000F4192">
      <w:pPr>
        <w:shd w:val="clear" w:color="auto" w:fill="FFFFFF"/>
        <w:ind w:firstLine="480"/>
        <w:jc w:val="both"/>
        <w:textAlignment w:val="baseline"/>
      </w:pPr>
      <w:r w:rsidRPr="00A060A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0F4192" w:rsidRPr="005A3EC4" w:rsidRDefault="000F4192" w:rsidP="000F4192">
      <w:pPr>
        <w:tabs>
          <w:tab w:val="left" w:pos="851"/>
        </w:tabs>
        <w:jc w:val="both"/>
      </w:pPr>
    </w:p>
    <w:p w:rsidR="000F4192" w:rsidRPr="005A3EC4" w:rsidRDefault="000F4192" w:rsidP="000F4192">
      <w:pPr>
        <w:numPr>
          <w:ilvl w:val="0"/>
          <w:numId w:val="94"/>
        </w:numPr>
        <w:ind w:left="0" w:firstLine="426"/>
        <w:jc w:val="center"/>
        <w:rPr>
          <w:b/>
        </w:rPr>
      </w:pPr>
      <w:r w:rsidRPr="005A3EC4">
        <w:rPr>
          <w:b/>
        </w:rPr>
        <w:t>Выплаты стимулирующего характера</w:t>
      </w:r>
    </w:p>
    <w:p w:rsidR="000F4192" w:rsidRPr="005A3EC4" w:rsidRDefault="000F4192" w:rsidP="000F4192">
      <w:pPr>
        <w:numPr>
          <w:ilvl w:val="1"/>
          <w:numId w:val="94"/>
        </w:numPr>
        <w:tabs>
          <w:tab w:val="left" w:pos="851"/>
        </w:tabs>
        <w:ind w:left="0" w:firstLine="426"/>
        <w:jc w:val="both"/>
      </w:pPr>
      <w:r w:rsidRPr="005A3EC4">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F4192" w:rsidRPr="005A3EC4" w:rsidRDefault="000F4192" w:rsidP="000F4192">
      <w:pPr>
        <w:numPr>
          <w:ilvl w:val="1"/>
          <w:numId w:val="94"/>
        </w:numPr>
        <w:tabs>
          <w:tab w:val="left" w:pos="851"/>
        </w:tabs>
        <w:ind w:left="0" w:firstLine="426"/>
        <w:jc w:val="both"/>
      </w:pPr>
      <w:r w:rsidRPr="005A3EC4">
        <w:t>Выплаты стимулирующего характера включают в себя:</w:t>
      </w:r>
    </w:p>
    <w:p w:rsidR="000F4192" w:rsidRPr="005A3EC4" w:rsidRDefault="000F4192" w:rsidP="000F4192">
      <w:pPr>
        <w:tabs>
          <w:tab w:val="left" w:pos="851"/>
        </w:tabs>
        <w:ind w:firstLine="426"/>
        <w:jc w:val="both"/>
      </w:pPr>
      <w:r w:rsidRPr="005A3EC4">
        <w:t>выплаты за специфику образовательной программы;</w:t>
      </w:r>
    </w:p>
    <w:p w:rsidR="000F4192" w:rsidRPr="005A3EC4" w:rsidRDefault="000F4192" w:rsidP="000F4192">
      <w:pPr>
        <w:tabs>
          <w:tab w:val="left" w:pos="851"/>
        </w:tabs>
        <w:ind w:firstLine="426"/>
        <w:jc w:val="both"/>
      </w:pPr>
      <w:r w:rsidRPr="005A3EC4">
        <w:t>выплаты за наличие государственных наград;</w:t>
      </w:r>
    </w:p>
    <w:p w:rsidR="000F4192" w:rsidRPr="005F1215" w:rsidRDefault="000F4192" w:rsidP="000F4192">
      <w:pPr>
        <w:tabs>
          <w:tab w:val="left" w:pos="851"/>
        </w:tabs>
        <w:ind w:firstLine="426"/>
        <w:jc w:val="both"/>
      </w:pPr>
      <w:r w:rsidRPr="005F1215">
        <w:t>выплаты за интенсивность труда;</w:t>
      </w:r>
    </w:p>
    <w:p w:rsidR="000F4192" w:rsidRPr="005A3EC4" w:rsidRDefault="000F4192" w:rsidP="000F4192">
      <w:pPr>
        <w:tabs>
          <w:tab w:val="left" w:pos="851"/>
        </w:tabs>
        <w:ind w:firstLine="426"/>
        <w:jc w:val="both"/>
      </w:pPr>
      <w:r w:rsidRPr="005A3EC4">
        <w:t>выплаты за стаж работы по профилю;</w:t>
      </w:r>
    </w:p>
    <w:p w:rsidR="000F4192" w:rsidRPr="005A3EC4" w:rsidRDefault="000F4192" w:rsidP="000F4192">
      <w:pPr>
        <w:tabs>
          <w:tab w:val="left" w:pos="851"/>
        </w:tabs>
        <w:ind w:firstLine="426"/>
        <w:jc w:val="both"/>
      </w:pPr>
      <w:r w:rsidRPr="005A3EC4">
        <w:t>выплаты за квалификационную категорию;</w:t>
      </w:r>
    </w:p>
    <w:p w:rsidR="000F4192" w:rsidRPr="005A3EC4" w:rsidRDefault="000F4192" w:rsidP="000F4192">
      <w:pPr>
        <w:tabs>
          <w:tab w:val="left" w:pos="851"/>
        </w:tabs>
        <w:ind w:firstLine="426"/>
        <w:jc w:val="both"/>
      </w:pPr>
      <w:r w:rsidRPr="005A3EC4">
        <w:t>выплаты за качество выполняемых работ;</w:t>
      </w:r>
    </w:p>
    <w:p w:rsidR="000F4192" w:rsidRPr="005A3EC4" w:rsidRDefault="000F4192" w:rsidP="000F4192">
      <w:pPr>
        <w:tabs>
          <w:tab w:val="left" w:pos="851"/>
        </w:tabs>
        <w:ind w:firstLine="426"/>
        <w:jc w:val="both"/>
      </w:pPr>
      <w:r w:rsidRPr="005A3EC4">
        <w:t>выплаты педагогам «молодой специалист»;</w:t>
      </w:r>
    </w:p>
    <w:p w:rsidR="000F4192" w:rsidRDefault="000F4192" w:rsidP="000F4192">
      <w:pPr>
        <w:tabs>
          <w:tab w:val="left" w:pos="851"/>
        </w:tabs>
        <w:ind w:firstLine="426"/>
        <w:jc w:val="both"/>
      </w:pPr>
      <w:r w:rsidRPr="005A3EC4">
        <w:t>выплаты за управление;</w:t>
      </w:r>
    </w:p>
    <w:p w:rsidR="000F4192" w:rsidRPr="005A3EC4" w:rsidRDefault="000F4192" w:rsidP="000F4192">
      <w:pPr>
        <w:tabs>
          <w:tab w:val="left" w:pos="851"/>
        </w:tabs>
        <w:ind w:firstLine="426"/>
        <w:jc w:val="both"/>
      </w:pPr>
      <w:r w:rsidRPr="005A3EC4">
        <w:t>премиальные и иные поощрительные выплаты.</w:t>
      </w:r>
    </w:p>
    <w:p w:rsidR="000F4192" w:rsidRPr="005A3EC4" w:rsidRDefault="000F4192" w:rsidP="000F4192">
      <w:pPr>
        <w:numPr>
          <w:ilvl w:val="1"/>
          <w:numId w:val="94"/>
        </w:numPr>
        <w:tabs>
          <w:tab w:val="left" w:pos="851"/>
        </w:tabs>
        <w:ind w:left="0" w:firstLine="426"/>
        <w:jc w:val="both"/>
      </w:pPr>
      <w:r w:rsidRPr="005A3EC4">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w:t>
      </w:r>
      <w:r w:rsidRPr="005A3EC4">
        <w:lastRenderedPageBreak/>
        <w:t xml:space="preserve">них действующей квалификационной категории в пределах срока действия квалификационной категории. </w:t>
      </w:r>
    </w:p>
    <w:p w:rsidR="000F4192" w:rsidRPr="005A3EC4" w:rsidRDefault="000F4192" w:rsidP="000F4192">
      <w:pPr>
        <w:tabs>
          <w:tab w:val="left" w:pos="851"/>
        </w:tabs>
        <w:ind w:firstLine="426"/>
        <w:jc w:val="both"/>
      </w:pPr>
      <w:r w:rsidRPr="005A3EC4">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0F4192" w:rsidRPr="005A3EC4" w:rsidRDefault="000F4192" w:rsidP="000F4192">
      <w:pPr>
        <w:ind w:firstLine="709"/>
        <w:jc w:val="right"/>
        <w:rPr>
          <w:b/>
          <w:i/>
        </w:rPr>
      </w:pPr>
      <w:r w:rsidRPr="005A3EC4">
        <w:rPr>
          <w:b/>
          <w:i/>
        </w:rPr>
        <w:t xml:space="preserve">Размеры надбавок за квалификационную категорию педагогическим работникам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5387"/>
        <w:gridCol w:w="2126"/>
      </w:tblGrid>
      <w:tr w:rsidR="000F4192" w:rsidRPr="005A3EC4" w:rsidTr="001C144A">
        <w:trPr>
          <w:tblHeader/>
        </w:trPr>
        <w:tc>
          <w:tcPr>
            <w:tcW w:w="2376"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Размер надбавки, процент</w:t>
            </w:r>
          </w:p>
        </w:tc>
      </w:tr>
      <w:tr w:rsidR="000F4192" w:rsidRPr="005A3EC4" w:rsidTr="001C144A">
        <w:tc>
          <w:tcPr>
            <w:tcW w:w="9889" w:type="dxa"/>
            <w:gridSpan w:val="3"/>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 xml:space="preserve">Профессионально-квалификационная группа должностей </w:t>
            </w:r>
            <w:r w:rsidRPr="005A3EC4">
              <w:rPr>
                <w:b/>
                <w:i/>
              </w:rPr>
              <w:t>педагогических работников</w:t>
            </w:r>
          </w:p>
        </w:tc>
      </w:tr>
      <w:tr w:rsidR="000F4192" w:rsidRPr="005A3EC4" w:rsidTr="001C144A">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r w:rsidRPr="005A3EC4">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25,0</w:t>
            </w:r>
          </w:p>
        </w:tc>
      </w:tr>
      <w:tr w:rsidR="000F4192" w:rsidRPr="005A3EC4" w:rsidTr="001C144A">
        <w:tc>
          <w:tcPr>
            <w:tcW w:w="2376" w:type="dxa"/>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30,0</w:t>
            </w:r>
          </w:p>
        </w:tc>
      </w:tr>
      <w:tr w:rsidR="000F4192" w:rsidRPr="005A3EC4" w:rsidTr="001C144A">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r w:rsidRPr="005A3EC4">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27,0</w:t>
            </w:r>
          </w:p>
        </w:tc>
      </w:tr>
      <w:tr w:rsidR="000F4192" w:rsidRPr="005A3EC4" w:rsidTr="001C144A">
        <w:tc>
          <w:tcPr>
            <w:tcW w:w="2376" w:type="dxa"/>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32,0</w:t>
            </w:r>
          </w:p>
        </w:tc>
      </w:tr>
      <w:tr w:rsidR="000F4192" w:rsidRPr="005A3EC4" w:rsidTr="001C144A">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r w:rsidRPr="005A3EC4">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28,0</w:t>
            </w:r>
          </w:p>
        </w:tc>
      </w:tr>
      <w:tr w:rsidR="000F4192" w:rsidRPr="005A3EC4" w:rsidTr="001C144A">
        <w:tc>
          <w:tcPr>
            <w:tcW w:w="2376"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p>
        </w:tc>
        <w:tc>
          <w:tcPr>
            <w:tcW w:w="5387"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r w:rsidRPr="005A3EC4">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0F4192" w:rsidRPr="005A3EC4" w:rsidRDefault="000F4192" w:rsidP="001C144A">
            <w:pPr>
              <w:jc w:val="center"/>
            </w:pPr>
            <w:r w:rsidRPr="005A3EC4">
              <w:t>33,0</w:t>
            </w:r>
          </w:p>
        </w:tc>
      </w:tr>
    </w:tbl>
    <w:p w:rsidR="000F4192" w:rsidRDefault="000F4192" w:rsidP="000F4192">
      <w:pPr>
        <w:widowControl w:val="0"/>
        <w:autoSpaceDE w:val="0"/>
        <w:autoSpaceDN w:val="0"/>
        <w:adjustRightInd w:val="0"/>
        <w:jc w:val="right"/>
        <w:rPr>
          <w:b/>
          <w:bCs/>
          <w:i/>
        </w:rPr>
      </w:pPr>
    </w:p>
    <w:p w:rsidR="000F4192" w:rsidRDefault="000F4192" w:rsidP="000F4192">
      <w:pPr>
        <w:widowControl w:val="0"/>
        <w:autoSpaceDE w:val="0"/>
        <w:autoSpaceDN w:val="0"/>
        <w:adjustRightInd w:val="0"/>
        <w:jc w:val="right"/>
        <w:rPr>
          <w:b/>
          <w:bCs/>
          <w:i/>
        </w:rPr>
      </w:pPr>
    </w:p>
    <w:p w:rsidR="000F4192" w:rsidRPr="005A3EC4" w:rsidRDefault="000F4192" w:rsidP="000F4192">
      <w:pPr>
        <w:widowControl w:val="0"/>
        <w:autoSpaceDE w:val="0"/>
        <w:autoSpaceDN w:val="0"/>
        <w:adjustRightInd w:val="0"/>
        <w:jc w:val="right"/>
        <w:rPr>
          <w:b/>
          <w:bCs/>
          <w:i/>
        </w:rPr>
      </w:pPr>
      <w:r w:rsidRPr="005A3EC4">
        <w:rPr>
          <w:b/>
          <w:bCs/>
          <w:i/>
        </w:rPr>
        <w:t xml:space="preserve">Размеры надбавок за квалификационную категорию </w:t>
      </w:r>
      <w:r>
        <w:rPr>
          <w:b/>
          <w:i/>
        </w:rPr>
        <w:t>медицинского</w:t>
      </w:r>
      <w:r w:rsidRPr="005A3EC4">
        <w:rPr>
          <w:b/>
          <w:i/>
        </w:rPr>
        <w:t xml:space="preserve"> персонала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946"/>
        <w:gridCol w:w="2835"/>
      </w:tblGrid>
      <w:tr w:rsidR="000F4192" w:rsidRPr="005A3EC4" w:rsidTr="001C144A">
        <w:tc>
          <w:tcPr>
            <w:tcW w:w="6946"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Размер надбавки, процентов</w:t>
            </w:r>
          </w:p>
        </w:tc>
      </w:tr>
      <w:tr w:rsidR="000F4192" w:rsidRPr="005A3EC4" w:rsidTr="001C144A">
        <w:tc>
          <w:tcPr>
            <w:tcW w:w="9781" w:type="dxa"/>
            <w:gridSpan w:val="2"/>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 xml:space="preserve">Профессионально-квалификационная группа должностей среднего </w:t>
            </w:r>
          </w:p>
          <w:p w:rsidR="000F4192" w:rsidRPr="005A3EC4" w:rsidRDefault="000F4192" w:rsidP="001C144A">
            <w:pPr>
              <w:widowControl w:val="0"/>
              <w:autoSpaceDE w:val="0"/>
              <w:autoSpaceDN w:val="0"/>
              <w:adjustRightInd w:val="0"/>
              <w:jc w:val="center"/>
            </w:pPr>
            <w:r>
              <w:rPr>
                <w:b/>
                <w:i/>
              </w:rPr>
              <w:t>медицинского</w:t>
            </w:r>
            <w:r w:rsidRPr="005A3EC4">
              <w:rPr>
                <w:b/>
                <w:i/>
              </w:rPr>
              <w:t xml:space="preserve"> персонала</w:t>
            </w:r>
          </w:p>
        </w:tc>
      </w:tr>
      <w:tr w:rsidR="000F4192" w:rsidRPr="005A3EC4" w:rsidTr="001C144A">
        <w:tc>
          <w:tcPr>
            <w:tcW w:w="6946"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both"/>
            </w:pPr>
            <w:r w:rsidRPr="005A3EC4">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3,0</w:t>
            </w:r>
          </w:p>
        </w:tc>
      </w:tr>
      <w:tr w:rsidR="000F4192" w:rsidRPr="005A3EC4" w:rsidTr="001C144A">
        <w:tc>
          <w:tcPr>
            <w:tcW w:w="6946"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both"/>
            </w:pPr>
            <w:r w:rsidRPr="005A3EC4">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6,0</w:t>
            </w:r>
          </w:p>
        </w:tc>
      </w:tr>
      <w:tr w:rsidR="000F4192" w:rsidRPr="005A3EC4" w:rsidTr="001C144A">
        <w:tc>
          <w:tcPr>
            <w:tcW w:w="6946"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both"/>
            </w:pPr>
            <w:r w:rsidRPr="005A3EC4">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10,0</w:t>
            </w:r>
          </w:p>
        </w:tc>
      </w:tr>
    </w:tbl>
    <w:p w:rsidR="000F4192" w:rsidRPr="005A3EC4" w:rsidRDefault="000F4192" w:rsidP="000F4192">
      <w:pPr>
        <w:ind w:firstLine="426"/>
        <w:jc w:val="both"/>
      </w:pPr>
      <w:r w:rsidRPr="005A3EC4">
        <w:t>5.4. При работе с определенными категориями воспитанников, предусматрива</w:t>
      </w:r>
      <w:r>
        <w:t>ется</w:t>
      </w:r>
      <w:r w:rsidRPr="005A3EC4">
        <w:t xml:space="preserve"> предоставление выплат за специфику </w:t>
      </w:r>
      <w:r>
        <w:t>деятельности</w:t>
      </w:r>
      <w:r w:rsidRPr="005A3EC4">
        <w:t xml:space="preserve"> по нескольким основаниям, размер выплат за специфику рассчитывается по каждому основанию. </w:t>
      </w:r>
    </w:p>
    <w:p w:rsidR="000F4192" w:rsidRDefault="000F4192" w:rsidP="000F4192">
      <w:pPr>
        <w:ind w:firstLine="426"/>
        <w:jc w:val="both"/>
      </w:pPr>
      <w:r w:rsidRPr="005A3EC4">
        <w:t xml:space="preserve">Перечень должностей работников, которым с учетом конкретных условий работы в данном учреждении и должности устанавливаются надбавки </w:t>
      </w:r>
      <w:r w:rsidRPr="005A3EC4">
        <w:rPr>
          <w:b/>
        </w:rPr>
        <w:t>за специфику</w:t>
      </w:r>
      <w:r w:rsidRPr="005A3EC4">
        <w:t xml:space="preserve"> </w:t>
      </w:r>
      <w:r>
        <w:t>деятельности</w:t>
      </w:r>
      <w:r w:rsidRPr="005A3EC4">
        <w:t>, утверждается по согласованию с профсоюзной организацией</w:t>
      </w:r>
      <w:r>
        <w:t xml:space="preserve"> учреждения.</w:t>
      </w:r>
    </w:p>
    <w:p w:rsidR="000F4192" w:rsidRPr="005A3EC4" w:rsidRDefault="000F4192" w:rsidP="000F4192">
      <w:pPr>
        <w:ind w:firstLine="426"/>
        <w:jc w:val="both"/>
      </w:pPr>
      <w:r>
        <w:t>5.4.1. П</w:t>
      </w:r>
      <w:r w:rsidRPr="005A3EC4">
        <w:t>едагогическ</w:t>
      </w:r>
      <w:r>
        <w:t xml:space="preserve">им работникам </w:t>
      </w:r>
      <w:r w:rsidRPr="005A3EC4">
        <w:t xml:space="preserve">в МАДОУ «Детский сад № </w:t>
      </w:r>
      <w:r>
        <w:t>161</w:t>
      </w:r>
      <w:r w:rsidRPr="005A3EC4">
        <w:t xml:space="preserve">» </w:t>
      </w:r>
      <w:r>
        <w:t xml:space="preserve">при работе </w:t>
      </w:r>
      <w:r w:rsidRPr="005A3EC4">
        <w:t>с определенными категориями воспитанников, предусматривающих предоставление выплат за специфику образовательной программы</w:t>
      </w:r>
      <w:r>
        <w:t>.</w:t>
      </w:r>
    </w:p>
    <w:p w:rsidR="000F4192" w:rsidRPr="005A3EC4" w:rsidRDefault="000F4192" w:rsidP="000F4192">
      <w:pPr>
        <w:ind w:left="720"/>
        <w:jc w:val="right"/>
        <w:rPr>
          <w:b/>
          <w:i/>
        </w:rPr>
      </w:pPr>
      <w:r w:rsidRPr="005A3EC4">
        <w:rPr>
          <w:b/>
          <w:i/>
        </w:rPr>
        <w:t xml:space="preserve">Размеры надбавок за специфику образовательной программы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0F4192" w:rsidRPr="005A3EC4" w:rsidTr="001C144A">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w:t>
            </w:r>
          </w:p>
          <w:p w:rsidR="000F4192" w:rsidRPr="005A3EC4" w:rsidRDefault="000F4192" w:rsidP="001C144A">
            <w:pPr>
              <w:jc w:val="center"/>
            </w:pPr>
            <w:r w:rsidRPr="005A3EC4">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Размер надбавки, процент</w:t>
            </w:r>
          </w:p>
        </w:tc>
      </w:tr>
      <w:tr w:rsidR="000F4192" w:rsidRPr="005A3EC4" w:rsidTr="001C144A">
        <w:trPr>
          <w:tblHeader/>
        </w:trPr>
        <w:tc>
          <w:tcPr>
            <w:tcW w:w="817"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c>
          <w:tcPr>
            <w:tcW w:w="3260"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c>
          <w:tcPr>
            <w:tcW w:w="3402"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r>
      <w:tr w:rsidR="000F4192" w:rsidRPr="005A3EC4" w:rsidTr="001C144A">
        <w:tc>
          <w:tcPr>
            <w:tcW w:w="817"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1.</w:t>
            </w:r>
          </w:p>
        </w:tc>
        <w:tc>
          <w:tcPr>
            <w:tcW w:w="326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p w:rsidR="000F4192" w:rsidRPr="005A3EC4" w:rsidRDefault="000F4192" w:rsidP="001C144A">
            <w:pPr>
              <w:jc w:val="center"/>
            </w:pPr>
            <w:r w:rsidRPr="005A3EC4">
              <w:t>3-4</w:t>
            </w:r>
          </w:p>
        </w:tc>
        <w:tc>
          <w:tcPr>
            <w:tcW w:w="85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p w:rsidR="000F4192" w:rsidRPr="005A3EC4" w:rsidRDefault="000F4192" w:rsidP="001C144A">
            <w:pPr>
              <w:jc w:val="center"/>
            </w:pPr>
            <w:r>
              <w:t>5</w:t>
            </w:r>
            <w:r w:rsidRPr="005A3EC4">
              <w:t>,0</w:t>
            </w:r>
          </w:p>
        </w:tc>
      </w:tr>
    </w:tbl>
    <w:p w:rsidR="000F4192" w:rsidRDefault="000F4192" w:rsidP="000F4192">
      <w:pPr>
        <w:tabs>
          <w:tab w:val="left" w:pos="709"/>
        </w:tabs>
        <w:ind w:firstLine="426"/>
        <w:jc w:val="both"/>
      </w:pPr>
      <w:r>
        <w:t>5.4.2. Медицинским работникам</w:t>
      </w:r>
      <w:r w:rsidRPr="002D5640">
        <w:t xml:space="preserve"> </w:t>
      </w:r>
      <w:r w:rsidRPr="005A3EC4">
        <w:t xml:space="preserve">МАДОУ «Детский сад № </w:t>
      </w:r>
      <w:r>
        <w:t>161</w:t>
      </w:r>
      <w:r w:rsidRPr="005A3EC4">
        <w:t>»</w:t>
      </w:r>
      <w:r w:rsidRPr="002D5640">
        <w:t xml:space="preserve"> </w:t>
      </w:r>
      <w:r w:rsidRPr="005A3EC4">
        <w:t>предусматрива</w:t>
      </w:r>
      <w:r>
        <w:t>ется</w:t>
      </w:r>
      <w:r w:rsidRPr="005A3EC4">
        <w:t xml:space="preserve"> предоставление выплат за специфику </w:t>
      </w:r>
      <w:r>
        <w:t>деятельности</w:t>
      </w:r>
    </w:p>
    <w:p w:rsidR="000F4192" w:rsidRPr="005A3EC4" w:rsidRDefault="000F4192" w:rsidP="000F4192">
      <w:pPr>
        <w:ind w:left="720"/>
        <w:jc w:val="right"/>
        <w:rPr>
          <w:b/>
          <w:i/>
        </w:rPr>
      </w:pPr>
      <w:r w:rsidRPr="005A3EC4">
        <w:rPr>
          <w:b/>
          <w:i/>
        </w:rPr>
        <w:t xml:space="preserve">Размеры надбавок за специфику </w:t>
      </w:r>
      <w:r>
        <w:rPr>
          <w:b/>
          <w:i/>
        </w:rPr>
        <w:t>деятельности</w:t>
      </w:r>
      <w:r w:rsidRPr="005A3EC4">
        <w:rPr>
          <w:b/>
          <w:i/>
        </w:rPr>
        <w:t xml:space="preserve">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0F4192" w:rsidRPr="005A3EC4" w:rsidTr="001C144A">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w:t>
            </w:r>
          </w:p>
          <w:p w:rsidR="000F4192" w:rsidRPr="005A3EC4" w:rsidRDefault="000F4192" w:rsidP="001C144A">
            <w:pPr>
              <w:jc w:val="center"/>
            </w:pPr>
            <w:r w:rsidRPr="005A3EC4">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 xml:space="preserve">Основание назначения надбавки за специфику </w:t>
            </w:r>
            <w:r w:rsidRPr="005A3EC4">
              <w:lastRenderedPageBreak/>
              <w:t>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lastRenderedPageBreak/>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 xml:space="preserve">Размер </w:t>
            </w:r>
            <w:r w:rsidRPr="005A3EC4">
              <w:lastRenderedPageBreak/>
              <w:t>надбавки, процент</w:t>
            </w:r>
          </w:p>
        </w:tc>
      </w:tr>
      <w:tr w:rsidR="000F4192" w:rsidRPr="005A3EC4" w:rsidTr="001C144A">
        <w:trPr>
          <w:tblHeader/>
        </w:trPr>
        <w:tc>
          <w:tcPr>
            <w:tcW w:w="817"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c>
          <w:tcPr>
            <w:tcW w:w="3260"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c>
          <w:tcPr>
            <w:tcW w:w="3402"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p>
        </w:tc>
      </w:tr>
      <w:tr w:rsidR="000F4192" w:rsidRPr="005A3EC4" w:rsidTr="001C144A">
        <w:tc>
          <w:tcPr>
            <w:tcW w:w="817" w:type="dxa"/>
            <w:tcBorders>
              <w:top w:val="nil"/>
              <w:left w:val="single" w:sz="4" w:space="0" w:color="000000"/>
              <w:bottom w:val="single" w:sz="4" w:space="0" w:color="000000"/>
              <w:right w:val="single" w:sz="4" w:space="0" w:color="000000"/>
            </w:tcBorders>
          </w:tcPr>
          <w:p w:rsidR="000F4192" w:rsidRPr="005A3EC4" w:rsidRDefault="000F4192" w:rsidP="001C144A">
            <w:pPr>
              <w:jc w:val="center"/>
            </w:pPr>
            <w:r>
              <w:lastRenderedPageBreak/>
              <w:t>1</w:t>
            </w:r>
            <w:r w:rsidRPr="005A3EC4">
              <w:t>.</w:t>
            </w:r>
          </w:p>
        </w:tc>
        <w:tc>
          <w:tcPr>
            <w:tcW w:w="3260" w:type="dxa"/>
            <w:tcBorders>
              <w:top w:val="nil"/>
              <w:left w:val="single" w:sz="4" w:space="0" w:color="000000"/>
              <w:bottom w:val="single" w:sz="4" w:space="0" w:color="000000"/>
              <w:right w:val="single" w:sz="4" w:space="0" w:color="000000"/>
            </w:tcBorders>
          </w:tcPr>
          <w:p w:rsidR="000F4192" w:rsidRPr="005A3EC4" w:rsidRDefault="000F4192" w:rsidP="001C144A">
            <w:pPr>
              <w:jc w:val="center"/>
            </w:pPr>
            <w:r w:rsidRPr="005A3EC4">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w:t>
            </w:r>
          </w:p>
        </w:tc>
        <w:tc>
          <w:tcPr>
            <w:tcW w:w="85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12</w:t>
            </w:r>
          </w:p>
        </w:tc>
      </w:tr>
    </w:tbl>
    <w:p w:rsidR="000F4192" w:rsidRPr="005A3EC4" w:rsidRDefault="000F4192" w:rsidP="000F4192">
      <w:pPr>
        <w:tabs>
          <w:tab w:val="left" w:pos="709"/>
        </w:tabs>
        <w:ind w:firstLine="426"/>
        <w:jc w:val="both"/>
      </w:pPr>
      <w:r w:rsidRPr="005A3EC4">
        <w:t>5.</w:t>
      </w:r>
      <w:r>
        <w:t>5</w:t>
      </w:r>
      <w:r w:rsidRPr="005A3EC4">
        <w:t xml:space="preserve">. Выплаты </w:t>
      </w:r>
      <w:r w:rsidRPr="005A3EC4">
        <w:rPr>
          <w:b/>
        </w:rPr>
        <w:t>за наличие государственных наград</w:t>
      </w:r>
      <w:r w:rsidRPr="005A3EC4">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w:t>
      </w:r>
      <w:r>
        <w:t>овня, педагогических работников,</w:t>
      </w:r>
      <w:r w:rsidRPr="005A3EC4">
        <w:t xml:space="preserve"> руководителей структурных подразделений</w:t>
      </w:r>
      <w:r>
        <w:t xml:space="preserve"> и медицинским работнимкам</w:t>
      </w:r>
      <w:r w:rsidRPr="005A3EC4">
        <w:t>.</w:t>
      </w:r>
    </w:p>
    <w:p w:rsidR="000F4192" w:rsidRPr="005A3EC4" w:rsidRDefault="000F4192" w:rsidP="000F4192">
      <w:pPr>
        <w:tabs>
          <w:tab w:val="left" w:pos="709"/>
        </w:tabs>
        <w:ind w:firstLine="426"/>
        <w:jc w:val="both"/>
      </w:pPr>
      <w:r w:rsidRPr="005A3EC4">
        <w:t xml:space="preserve">Размер надбавки за наличие государственных наград РФ, СССР, союзных республик в составе СССР составляет </w:t>
      </w:r>
      <w:r w:rsidRPr="005A3EC4">
        <w:rPr>
          <w:b/>
        </w:rPr>
        <w:t>7 %</w:t>
      </w:r>
      <w:r w:rsidRPr="005A3EC4">
        <w:t>.</w:t>
      </w:r>
    </w:p>
    <w:p w:rsidR="000F4192" w:rsidRPr="005A3EC4" w:rsidRDefault="000F4192" w:rsidP="000F4192">
      <w:pPr>
        <w:tabs>
          <w:tab w:val="left" w:pos="709"/>
        </w:tabs>
        <w:ind w:firstLine="426"/>
        <w:jc w:val="both"/>
      </w:pPr>
      <w:r w:rsidRPr="005A3EC4">
        <w:t xml:space="preserve">Размер надбавки за наличие государственных наград РТ (ТАССР) составляет </w:t>
      </w:r>
      <w:r w:rsidRPr="005A3EC4">
        <w:rPr>
          <w:b/>
        </w:rPr>
        <w:t>6 %</w:t>
      </w:r>
      <w:r w:rsidRPr="005A3EC4">
        <w:t>.</w:t>
      </w:r>
    </w:p>
    <w:p w:rsidR="000F4192" w:rsidRPr="005A3EC4" w:rsidRDefault="000F4192" w:rsidP="000F4192">
      <w:pPr>
        <w:tabs>
          <w:tab w:val="left" w:pos="709"/>
        </w:tabs>
        <w:ind w:firstLine="426"/>
        <w:jc w:val="both"/>
      </w:pPr>
      <w:r w:rsidRPr="005A3EC4">
        <w:t xml:space="preserve">Размер надбавки за наличие отраслевых наград РФ, РСФСР, РТ, СССР, союзных республик в составе СССР составляет </w:t>
      </w:r>
      <w:r>
        <w:rPr>
          <w:b/>
        </w:rPr>
        <w:t>4</w:t>
      </w:r>
      <w:r w:rsidRPr="005A3EC4">
        <w:rPr>
          <w:b/>
        </w:rPr>
        <w:t xml:space="preserve"> %.</w:t>
      </w:r>
      <w:r w:rsidRPr="005A3EC4">
        <w:t xml:space="preserve"> </w:t>
      </w:r>
    </w:p>
    <w:p w:rsidR="000F4192" w:rsidRPr="00D43FA0" w:rsidRDefault="000F4192" w:rsidP="000F4192">
      <w:pPr>
        <w:tabs>
          <w:tab w:val="left" w:pos="709"/>
        </w:tabs>
        <w:ind w:firstLine="426"/>
        <w:jc w:val="both"/>
      </w:pPr>
      <w:r w:rsidRPr="00D43FA0">
        <w:rPr>
          <w:shd w:val="clear" w:color="auto" w:fill="FFFFFF"/>
        </w:rPr>
        <w:t xml:space="preserve">Размер надбавки за наличие Почетной грамоты Российской Федерации составляет </w:t>
      </w:r>
      <w:r w:rsidRPr="00D43FA0">
        <w:rPr>
          <w:b/>
        </w:rPr>
        <w:t>2 %.</w:t>
      </w:r>
      <w:r w:rsidRPr="00D43FA0">
        <w:t xml:space="preserve"> </w:t>
      </w:r>
      <w:r w:rsidRPr="00D43FA0">
        <w:rPr>
          <w:shd w:val="clear" w:color="auto" w:fill="FFFFFF"/>
        </w:rPr>
        <w:t>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0F4192" w:rsidRPr="007035E6" w:rsidRDefault="000F4192" w:rsidP="000F4192">
      <w:pPr>
        <w:tabs>
          <w:tab w:val="left" w:pos="709"/>
        </w:tabs>
        <w:ind w:firstLine="426"/>
        <w:jc w:val="both"/>
        <w:rPr>
          <w:shd w:val="clear" w:color="auto" w:fill="FFFFFF"/>
        </w:rPr>
      </w:pPr>
      <w:r w:rsidRPr="007035E6">
        <w:rPr>
          <w:shd w:val="clear" w:color="auto" w:fill="FFFFFF"/>
        </w:rPr>
        <w:t xml:space="preserve">Размер надбавки за наличие нагрудного знака Республики Татарстан "За заслуги в образовании" и знака отличия "Почетный наставник" составляет </w:t>
      </w:r>
      <w:r w:rsidRPr="007035E6">
        <w:rPr>
          <w:b/>
        </w:rPr>
        <w:t>2 %.</w:t>
      </w:r>
      <w:r w:rsidRPr="007035E6">
        <w:t xml:space="preserve"> </w:t>
      </w:r>
      <w:r w:rsidRPr="007035E6">
        <w:rPr>
          <w:shd w:val="clear" w:color="auto" w:fill="FFFFFF"/>
        </w:rPr>
        <w:t>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p>
    <w:p w:rsidR="000F4192" w:rsidRPr="005A3EC4" w:rsidRDefault="000F4192" w:rsidP="000F4192">
      <w:pPr>
        <w:tabs>
          <w:tab w:val="left" w:pos="709"/>
        </w:tabs>
        <w:ind w:firstLine="426"/>
        <w:jc w:val="both"/>
      </w:pPr>
      <w:r w:rsidRPr="007035E6">
        <w:t>Установление размеров выплат за наличие государственных наград</w:t>
      </w:r>
      <w:r w:rsidRPr="005A3EC4">
        <w:t xml:space="preserve">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0F4192" w:rsidRPr="005A3EC4" w:rsidRDefault="000F4192" w:rsidP="000F4192">
      <w:pPr>
        <w:tabs>
          <w:tab w:val="left" w:pos="709"/>
        </w:tabs>
        <w:ind w:firstLine="426"/>
        <w:jc w:val="both"/>
      </w:pPr>
      <w:r w:rsidRPr="005A3EC4">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0F4192" w:rsidRPr="005A3EC4" w:rsidRDefault="000F4192" w:rsidP="000F4192">
      <w:pPr>
        <w:tabs>
          <w:tab w:val="left" w:pos="709"/>
        </w:tabs>
        <w:ind w:firstLine="426"/>
        <w:jc w:val="both"/>
      </w:pPr>
      <w:r w:rsidRPr="005A3EC4">
        <w:t>5.</w:t>
      </w:r>
      <w:r>
        <w:t>6</w:t>
      </w:r>
      <w:r w:rsidRPr="005A3EC4">
        <w:t xml:space="preserve">.  Выплаты </w:t>
      </w:r>
      <w:r w:rsidRPr="005A3EC4">
        <w:rPr>
          <w:b/>
        </w:rPr>
        <w:t>за стаж работы</w:t>
      </w:r>
      <w:r w:rsidRPr="005A3EC4">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w:t>
      </w:r>
      <w:r>
        <w:t>ости работы по профилю</w:t>
      </w:r>
      <w:r w:rsidRPr="005A3EC4">
        <w:t xml:space="preserve">. </w:t>
      </w:r>
    </w:p>
    <w:p w:rsidR="000F4192" w:rsidRDefault="000F4192" w:rsidP="000F4192">
      <w:pPr>
        <w:ind w:left="720"/>
        <w:jc w:val="right"/>
        <w:rPr>
          <w:b/>
          <w:i/>
        </w:rPr>
      </w:pPr>
      <w:r w:rsidRPr="005A3EC4">
        <w:rPr>
          <w:b/>
          <w:i/>
        </w:rPr>
        <w:t xml:space="preserve">Размеры надбавок за стаж работы по профилю работников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14"/>
        <w:gridCol w:w="1217"/>
        <w:gridCol w:w="1217"/>
        <w:gridCol w:w="1217"/>
        <w:gridCol w:w="1807"/>
        <w:gridCol w:w="1499"/>
      </w:tblGrid>
      <w:tr w:rsidR="000F4192" w:rsidRPr="005A3EC4" w:rsidTr="001C144A">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Размер надбавки, процентов</w:t>
            </w:r>
          </w:p>
        </w:tc>
      </w:tr>
      <w:tr w:rsidR="000F4192" w:rsidRPr="005A3EC4" w:rsidTr="001C144A">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1,0</w:t>
            </w:r>
          </w:p>
        </w:tc>
      </w:tr>
      <w:tr w:rsidR="000F4192" w:rsidRPr="005A3EC4" w:rsidTr="001C144A">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2,0</w:t>
            </w:r>
          </w:p>
        </w:tc>
      </w:tr>
      <w:tr w:rsidR="000F4192" w:rsidRPr="005A3EC4" w:rsidTr="001C144A">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3,0</w:t>
            </w:r>
          </w:p>
        </w:tc>
      </w:tr>
      <w:tr w:rsidR="000F4192" w:rsidRPr="005A3EC4" w:rsidTr="001C144A">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 xml:space="preserve">Должности педагогических </w:t>
            </w:r>
            <w:r w:rsidRPr="005A3EC4">
              <w:rPr>
                <w:lang w:eastAsia="en-US"/>
              </w:rPr>
              <w:lastRenderedPageBreak/>
              <w:t>работников</w:t>
            </w: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rPr>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2,0</w:t>
            </w:r>
          </w:p>
        </w:tc>
      </w:tr>
      <w:tr w:rsidR="000F4192" w:rsidRPr="005A3EC4" w:rsidTr="001C144A">
        <w:tc>
          <w:tcPr>
            <w:tcW w:w="1365"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3,0</w:t>
            </w:r>
          </w:p>
        </w:tc>
      </w:tr>
      <w:tr w:rsidR="000F4192" w:rsidRPr="005A3EC4" w:rsidTr="001C144A">
        <w:tc>
          <w:tcPr>
            <w:tcW w:w="1365"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3,5</w:t>
            </w:r>
          </w:p>
        </w:tc>
      </w:tr>
      <w:tr w:rsidR="000F4192" w:rsidRPr="005A3EC4" w:rsidTr="001C144A">
        <w:tc>
          <w:tcPr>
            <w:tcW w:w="1365"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rPr>
                <w:lang w:eastAsia="en-US"/>
              </w:rPr>
            </w:pPr>
            <w:r w:rsidRPr="005A3EC4">
              <w:rPr>
                <w:lang w:eastAsia="en-US"/>
              </w:rPr>
              <w:t>4,0</w:t>
            </w:r>
          </w:p>
        </w:tc>
      </w:tr>
      <w:tr w:rsidR="000F4192" w:rsidRPr="005A3EC4" w:rsidTr="001C144A">
        <w:tc>
          <w:tcPr>
            <w:tcW w:w="1365" w:type="pct"/>
            <w:tcBorders>
              <w:top w:val="single" w:sz="4" w:space="0" w:color="000000"/>
              <w:left w:val="single" w:sz="4" w:space="0" w:color="000000"/>
              <w:bottom w:val="nil"/>
              <w:right w:val="single" w:sz="4" w:space="0" w:color="000000"/>
            </w:tcBorders>
            <w:vAlign w:val="center"/>
          </w:tcPr>
          <w:p w:rsidR="000F4192" w:rsidRPr="005A3EC4" w:rsidRDefault="000F4192" w:rsidP="001C144A">
            <w:pPr>
              <w:jc w:val="center"/>
              <w:rPr>
                <w:lang w:eastAsia="en-US"/>
              </w:rPr>
            </w:pPr>
            <w:r w:rsidRPr="005A3EC4">
              <w:t>Должности среднего</w:t>
            </w:r>
          </w:p>
        </w:tc>
        <w:tc>
          <w:tcPr>
            <w:tcW w:w="636" w:type="pct"/>
            <w:tcBorders>
              <w:top w:val="single" w:sz="4" w:space="0" w:color="000000"/>
              <w:left w:val="single" w:sz="4" w:space="0" w:color="000000"/>
              <w:bottom w:val="nil"/>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nil"/>
              <w:right w:val="single" w:sz="4" w:space="0" w:color="000000"/>
            </w:tcBorders>
          </w:tcPr>
          <w:p w:rsidR="000F4192" w:rsidRPr="005A3EC4" w:rsidRDefault="000F4192" w:rsidP="001C144A">
            <w:pPr>
              <w:rPr>
                <w:lang w:eastAsia="en-US"/>
              </w:rPr>
            </w:pPr>
          </w:p>
        </w:tc>
        <w:tc>
          <w:tcPr>
            <w:tcW w:w="636" w:type="pct"/>
            <w:tcBorders>
              <w:top w:val="single" w:sz="4" w:space="0" w:color="000000"/>
              <w:left w:val="single" w:sz="4" w:space="0" w:color="000000"/>
              <w:bottom w:val="nil"/>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от 3 до 5 лет</w:t>
            </w:r>
          </w:p>
        </w:tc>
        <w:tc>
          <w:tcPr>
            <w:tcW w:w="783"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2,5</w:t>
            </w:r>
          </w:p>
        </w:tc>
      </w:tr>
      <w:tr w:rsidR="000F4192" w:rsidRPr="005A3EC4" w:rsidTr="001C144A">
        <w:tc>
          <w:tcPr>
            <w:tcW w:w="1365" w:type="pct"/>
            <w:tcBorders>
              <w:top w:val="nil"/>
              <w:left w:val="single" w:sz="4" w:space="0" w:color="000000"/>
              <w:bottom w:val="nil"/>
              <w:right w:val="single" w:sz="4" w:space="0" w:color="000000"/>
            </w:tcBorders>
            <w:vAlign w:val="center"/>
          </w:tcPr>
          <w:p w:rsidR="000F4192" w:rsidRPr="005A3EC4" w:rsidRDefault="000F4192" w:rsidP="001C144A">
            <w:pPr>
              <w:jc w:val="center"/>
            </w:pPr>
            <w:r w:rsidRPr="005A3EC4">
              <w:t>медицинского персонала</w:t>
            </w:r>
          </w:p>
        </w:tc>
        <w:tc>
          <w:tcPr>
            <w:tcW w:w="636" w:type="pct"/>
            <w:tcBorders>
              <w:top w:val="nil"/>
              <w:left w:val="single" w:sz="4" w:space="0" w:color="000000"/>
              <w:bottom w:val="nil"/>
              <w:right w:val="single" w:sz="4" w:space="0" w:color="000000"/>
            </w:tcBorders>
          </w:tcPr>
          <w:p w:rsidR="000F4192" w:rsidRPr="005A3EC4" w:rsidRDefault="000F4192" w:rsidP="001C144A">
            <w:pPr>
              <w:rPr>
                <w:lang w:eastAsia="en-US"/>
              </w:rPr>
            </w:pPr>
          </w:p>
        </w:tc>
        <w:tc>
          <w:tcPr>
            <w:tcW w:w="636" w:type="pct"/>
            <w:tcBorders>
              <w:top w:val="nil"/>
              <w:left w:val="single" w:sz="4" w:space="0" w:color="000000"/>
              <w:bottom w:val="nil"/>
              <w:right w:val="single" w:sz="4" w:space="0" w:color="000000"/>
            </w:tcBorders>
          </w:tcPr>
          <w:p w:rsidR="000F4192" w:rsidRPr="005A3EC4" w:rsidRDefault="000F4192" w:rsidP="001C144A">
            <w:pPr>
              <w:rPr>
                <w:lang w:eastAsia="en-US"/>
              </w:rPr>
            </w:pPr>
          </w:p>
        </w:tc>
        <w:tc>
          <w:tcPr>
            <w:tcW w:w="636" w:type="pct"/>
            <w:tcBorders>
              <w:top w:val="nil"/>
              <w:left w:val="single" w:sz="4" w:space="0" w:color="000000"/>
              <w:bottom w:val="nil"/>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3,5</w:t>
            </w:r>
          </w:p>
        </w:tc>
      </w:tr>
      <w:tr w:rsidR="000F4192" w:rsidRPr="005A3EC4" w:rsidTr="001C144A">
        <w:tc>
          <w:tcPr>
            <w:tcW w:w="1365" w:type="pct"/>
            <w:tcBorders>
              <w:top w:val="nil"/>
              <w:left w:val="single" w:sz="4" w:space="0" w:color="000000"/>
              <w:bottom w:val="nil"/>
              <w:right w:val="single" w:sz="4" w:space="0" w:color="000000"/>
            </w:tcBorders>
            <w:vAlign w:val="center"/>
          </w:tcPr>
          <w:p w:rsidR="000F4192" w:rsidRPr="005A3EC4" w:rsidRDefault="000F4192" w:rsidP="001C144A">
            <w:pPr>
              <w:rPr>
                <w:color w:val="FF0000"/>
              </w:rPr>
            </w:pPr>
          </w:p>
        </w:tc>
        <w:tc>
          <w:tcPr>
            <w:tcW w:w="636" w:type="pct"/>
            <w:tcBorders>
              <w:top w:val="nil"/>
              <w:left w:val="single" w:sz="4" w:space="0" w:color="000000"/>
              <w:bottom w:val="nil"/>
              <w:right w:val="single" w:sz="4" w:space="0" w:color="000000"/>
            </w:tcBorders>
          </w:tcPr>
          <w:p w:rsidR="000F4192" w:rsidRPr="005A3EC4" w:rsidRDefault="000F4192" w:rsidP="001C144A">
            <w:pPr>
              <w:jc w:val="center"/>
              <w:rPr>
                <w:lang w:eastAsia="en-US"/>
              </w:rPr>
            </w:pPr>
          </w:p>
        </w:tc>
        <w:tc>
          <w:tcPr>
            <w:tcW w:w="636" w:type="pct"/>
            <w:tcBorders>
              <w:top w:val="nil"/>
              <w:left w:val="single" w:sz="4" w:space="0" w:color="000000"/>
              <w:bottom w:val="nil"/>
              <w:right w:val="single" w:sz="4" w:space="0" w:color="000000"/>
            </w:tcBorders>
          </w:tcPr>
          <w:p w:rsidR="000F4192" w:rsidRPr="005A3EC4" w:rsidRDefault="000F4192" w:rsidP="001C144A">
            <w:pPr>
              <w:jc w:val="center"/>
              <w:rPr>
                <w:lang w:eastAsia="en-US"/>
              </w:rPr>
            </w:pPr>
          </w:p>
        </w:tc>
        <w:tc>
          <w:tcPr>
            <w:tcW w:w="636" w:type="pct"/>
            <w:tcBorders>
              <w:top w:val="nil"/>
              <w:left w:val="single" w:sz="4" w:space="0" w:color="000000"/>
              <w:bottom w:val="nil"/>
              <w:right w:val="single" w:sz="4" w:space="0" w:color="000000"/>
            </w:tcBorders>
            <w:vAlign w:val="center"/>
          </w:tcPr>
          <w:p w:rsidR="000F4192" w:rsidRPr="005A3EC4" w:rsidRDefault="000F4192" w:rsidP="001C144A">
            <w:pPr>
              <w:jc w:val="center"/>
              <w:rPr>
                <w:lang w:eastAsia="en-US"/>
              </w:rPr>
            </w:pPr>
            <w:r w:rsidRPr="005A3EC4">
              <w:rPr>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4,5</w:t>
            </w:r>
          </w:p>
        </w:tc>
      </w:tr>
      <w:tr w:rsidR="000F4192" w:rsidRPr="005A3EC4" w:rsidTr="001C144A">
        <w:tc>
          <w:tcPr>
            <w:tcW w:w="1365" w:type="pct"/>
            <w:tcBorders>
              <w:top w:val="nil"/>
              <w:left w:val="single" w:sz="4" w:space="0" w:color="000000"/>
              <w:bottom w:val="single" w:sz="4" w:space="0" w:color="000000"/>
              <w:right w:val="single" w:sz="4" w:space="0" w:color="000000"/>
            </w:tcBorders>
            <w:vAlign w:val="center"/>
          </w:tcPr>
          <w:p w:rsidR="000F4192" w:rsidRPr="005A3EC4" w:rsidRDefault="000F4192" w:rsidP="001C144A"/>
        </w:tc>
        <w:tc>
          <w:tcPr>
            <w:tcW w:w="636" w:type="pct"/>
            <w:tcBorders>
              <w:top w:val="nil"/>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nil"/>
              <w:left w:val="single" w:sz="4" w:space="0" w:color="000000"/>
              <w:bottom w:val="single" w:sz="4" w:space="0" w:color="000000"/>
              <w:right w:val="single" w:sz="4" w:space="0" w:color="000000"/>
            </w:tcBorders>
          </w:tcPr>
          <w:p w:rsidR="000F4192" w:rsidRPr="005A3EC4" w:rsidRDefault="000F4192" w:rsidP="001C144A">
            <w:pPr>
              <w:rPr>
                <w:lang w:eastAsia="en-US"/>
              </w:rPr>
            </w:pPr>
          </w:p>
        </w:tc>
        <w:tc>
          <w:tcPr>
            <w:tcW w:w="636" w:type="pct"/>
            <w:tcBorders>
              <w:top w:val="nil"/>
              <w:left w:val="single" w:sz="4" w:space="0" w:color="000000"/>
              <w:bottom w:val="single" w:sz="4" w:space="0" w:color="000000"/>
              <w:right w:val="single" w:sz="4" w:space="0" w:color="000000"/>
            </w:tcBorders>
            <w:vAlign w:val="center"/>
          </w:tcPr>
          <w:p w:rsidR="000F4192" w:rsidRPr="005A3EC4" w:rsidRDefault="000F4192" w:rsidP="001C144A">
            <w:pPr>
              <w:rPr>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свыше 15 лет</w:t>
            </w:r>
          </w:p>
        </w:tc>
        <w:tc>
          <w:tcPr>
            <w:tcW w:w="783" w:type="pct"/>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widowControl w:val="0"/>
              <w:autoSpaceDE w:val="0"/>
              <w:autoSpaceDN w:val="0"/>
              <w:adjustRightInd w:val="0"/>
              <w:jc w:val="center"/>
            </w:pPr>
            <w:r w:rsidRPr="005A3EC4">
              <w:t>5,5</w:t>
            </w:r>
          </w:p>
        </w:tc>
      </w:tr>
    </w:tbl>
    <w:p w:rsidR="000F4192" w:rsidRPr="005A3EC4" w:rsidRDefault="000F4192" w:rsidP="000F4192">
      <w:pPr>
        <w:ind w:firstLine="426"/>
        <w:jc w:val="both"/>
      </w:pPr>
      <w:r>
        <w:t xml:space="preserve">5.6.1. </w:t>
      </w:r>
      <w:r w:rsidRPr="005A3EC4">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0F4192" w:rsidRPr="005A3EC4" w:rsidRDefault="000F4192" w:rsidP="000F4192">
      <w:pPr>
        <w:ind w:firstLine="426"/>
        <w:jc w:val="both"/>
      </w:pPr>
      <w:r w:rsidRPr="005A3EC4">
        <w:t>5.</w:t>
      </w:r>
      <w:r>
        <w:t>6</w:t>
      </w:r>
      <w:r w:rsidRPr="005A3EC4">
        <w:t>.</w:t>
      </w:r>
      <w:r>
        <w:t>2.</w:t>
      </w:r>
      <w:r w:rsidRPr="005A3EC4">
        <w:t xml:space="preserve"> В стаж педагогической работы засчитывается педагогическая, руководящая и методическая работа в образовательных организациях. </w:t>
      </w:r>
    </w:p>
    <w:p w:rsidR="000F4192" w:rsidRPr="005A3EC4" w:rsidRDefault="000F4192" w:rsidP="000F4192">
      <w:pPr>
        <w:autoSpaceDE w:val="0"/>
        <w:autoSpaceDN w:val="0"/>
        <w:adjustRightInd w:val="0"/>
        <w:ind w:firstLine="540"/>
        <w:jc w:val="right"/>
        <w:rPr>
          <w:b/>
        </w:rPr>
      </w:pPr>
      <w:r w:rsidRPr="005A3EC4">
        <w:rPr>
          <w:b/>
          <w:i/>
        </w:rPr>
        <w:t>Перечень учреждений, организаций и должностей, время работы в которых засчитывается в педагогический стаж работников</w:t>
      </w:r>
      <w:r w:rsidRPr="005A3EC4">
        <w:rPr>
          <w:b/>
        </w:rPr>
        <w:t xml:space="preserve"> </w:t>
      </w:r>
      <w:r w:rsidRPr="005A3EC4">
        <w:rPr>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104"/>
      </w:tblGrid>
      <w:tr w:rsidR="000F4192" w:rsidRPr="005A3EC4" w:rsidTr="001C144A">
        <w:trPr>
          <w:tblHeader/>
        </w:trPr>
        <w:tc>
          <w:tcPr>
            <w:tcW w:w="4785"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center"/>
              <w:rPr>
                <w:bCs/>
                <w:sz w:val="20"/>
                <w:szCs w:val="20"/>
              </w:rPr>
            </w:pPr>
            <w:r w:rsidRPr="005A3EC4">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center"/>
              <w:rPr>
                <w:bCs/>
                <w:sz w:val="20"/>
                <w:szCs w:val="20"/>
              </w:rPr>
            </w:pPr>
            <w:r w:rsidRPr="005A3EC4">
              <w:rPr>
                <w:bCs/>
                <w:sz w:val="20"/>
                <w:szCs w:val="20"/>
              </w:rPr>
              <w:t>Наименование должностей</w:t>
            </w:r>
          </w:p>
        </w:tc>
      </w:tr>
      <w:tr w:rsidR="000F4192" w:rsidRPr="005A3EC4" w:rsidTr="001C144A">
        <w:tc>
          <w:tcPr>
            <w:tcW w:w="4785"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0F4192" w:rsidRPr="005A3EC4" w:rsidRDefault="000F4192" w:rsidP="001C144A">
            <w:pPr>
              <w:autoSpaceDE w:val="0"/>
              <w:autoSpaceDN w:val="0"/>
              <w:adjustRightInd w:val="0"/>
              <w:rPr>
                <w:bCs/>
                <w:sz w:val="20"/>
                <w:szCs w:val="20"/>
              </w:rPr>
            </w:pPr>
            <w:r w:rsidRPr="005A3EC4">
              <w:rPr>
                <w:bCs/>
                <w:sz w:val="20"/>
                <w:szCs w:val="20"/>
              </w:rPr>
              <w:t>и организации ,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0F4192" w:rsidRPr="005A3EC4" w:rsidTr="001C144A">
        <w:tc>
          <w:tcPr>
            <w:tcW w:w="4785"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 xml:space="preserve">Методические (учебно-методические) организации всех наименований   </w:t>
            </w:r>
          </w:p>
          <w:p w:rsidR="000F4192" w:rsidRPr="005A3EC4" w:rsidRDefault="000F4192" w:rsidP="001C144A">
            <w:pPr>
              <w:autoSpaceDE w:val="0"/>
              <w:autoSpaceDN w:val="0"/>
              <w:adjustRightInd w:val="0"/>
              <w:jc w:val="both"/>
              <w:rPr>
                <w:bCs/>
                <w:sz w:val="20"/>
                <w:szCs w:val="20"/>
              </w:rPr>
            </w:pPr>
            <w:r w:rsidRPr="005A3EC4">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0F4192" w:rsidRPr="005A3EC4" w:rsidTr="001C144A">
        <w:tc>
          <w:tcPr>
            <w:tcW w:w="4785"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 xml:space="preserve">Руководящие, инспекторские, методические инструкторские должности, а также другие должности специалистов ( за исключением работы на должностях, </w:t>
            </w:r>
            <w:r w:rsidRPr="005A3EC4">
              <w:rPr>
                <w:bCs/>
                <w:sz w:val="20"/>
                <w:szCs w:val="20"/>
              </w:rPr>
              <w:lastRenderedPageBreak/>
              <w:t>связанных с экономической, финансовой, хозяйственной деятельностью, со строительством, снабжением, делопроизводством)</w:t>
            </w:r>
          </w:p>
        </w:tc>
      </w:tr>
      <w:tr w:rsidR="000F4192" w:rsidRPr="005A3EC4" w:rsidTr="001C144A">
        <w:tc>
          <w:tcPr>
            <w:tcW w:w="4785"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lastRenderedPageBreak/>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both"/>
              <w:rPr>
                <w:bCs/>
                <w:sz w:val="20"/>
                <w:szCs w:val="20"/>
              </w:rPr>
            </w:pPr>
            <w:r w:rsidRPr="005A3EC4">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0F4192" w:rsidRPr="005A3EC4" w:rsidTr="001C144A">
        <w:tc>
          <w:tcPr>
            <w:tcW w:w="9889" w:type="dxa"/>
            <w:gridSpan w:val="2"/>
            <w:tcBorders>
              <w:top w:val="single" w:sz="4" w:space="0" w:color="000000"/>
              <w:left w:val="single" w:sz="4" w:space="0" w:color="000000"/>
              <w:bottom w:val="single" w:sz="4" w:space="0" w:color="000000"/>
              <w:right w:val="single" w:sz="4" w:space="0" w:color="000000"/>
            </w:tcBorders>
          </w:tcPr>
          <w:p w:rsidR="000F4192" w:rsidRPr="00002AD1" w:rsidRDefault="000F4192" w:rsidP="001C144A">
            <w:pPr>
              <w:autoSpaceDE w:val="0"/>
              <w:autoSpaceDN w:val="0"/>
              <w:adjustRightInd w:val="0"/>
              <w:jc w:val="both"/>
              <w:rPr>
                <w:bCs/>
                <w:sz w:val="16"/>
                <w:szCs w:val="16"/>
              </w:rPr>
            </w:pPr>
            <w:r w:rsidRPr="00002AD1">
              <w:rPr>
                <w:bCs/>
                <w:sz w:val="16"/>
                <w:szCs w:val="16"/>
              </w:rPr>
              <w:t xml:space="preserve">Примечание: </w:t>
            </w:r>
          </w:p>
          <w:p w:rsidR="000F4192" w:rsidRPr="00002AD1" w:rsidRDefault="000F4192" w:rsidP="001C144A">
            <w:pPr>
              <w:autoSpaceDE w:val="0"/>
              <w:autoSpaceDN w:val="0"/>
              <w:adjustRightInd w:val="0"/>
              <w:jc w:val="both"/>
              <w:rPr>
                <w:bCs/>
                <w:sz w:val="16"/>
                <w:szCs w:val="16"/>
              </w:rPr>
            </w:pPr>
            <w:r w:rsidRPr="00002AD1">
              <w:rPr>
                <w:bCs/>
                <w:sz w:val="16"/>
                <w:szCs w:val="16"/>
              </w:rPr>
              <w:t xml:space="preserve">В стаж педагогической работы включается: </w:t>
            </w:r>
          </w:p>
          <w:p w:rsidR="000F4192" w:rsidRPr="00002AD1" w:rsidRDefault="000F4192" w:rsidP="001C144A">
            <w:pPr>
              <w:autoSpaceDE w:val="0"/>
              <w:autoSpaceDN w:val="0"/>
              <w:adjustRightInd w:val="0"/>
              <w:jc w:val="both"/>
              <w:rPr>
                <w:bCs/>
                <w:sz w:val="16"/>
                <w:szCs w:val="16"/>
              </w:rPr>
            </w:pPr>
            <w:r w:rsidRPr="00002AD1">
              <w:rPr>
                <w:bCs/>
                <w:sz w:val="16"/>
                <w:szCs w:val="16"/>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0F4192" w:rsidRPr="00002AD1" w:rsidRDefault="000F4192" w:rsidP="001C144A">
            <w:pPr>
              <w:autoSpaceDE w:val="0"/>
              <w:autoSpaceDN w:val="0"/>
              <w:adjustRightInd w:val="0"/>
              <w:jc w:val="both"/>
              <w:rPr>
                <w:sz w:val="16"/>
                <w:szCs w:val="16"/>
              </w:rPr>
            </w:pPr>
            <w:r w:rsidRPr="00002AD1">
              <w:rPr>
                <w:sz w:val="16"/>
                <w:szCs w:val="16"/>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0F4192" w:rsidRPr="00002AD1" w:rsidRDefault="000F4192" w:rsidP="001C144A">
            <w:pPr>
              <w:jc w:val="both"/>
              <w:rPr>
                <w:sz w:val="16"/>
                <w:szCs w:val="16"/>
              </w:rPr>
            </w:pPr>
            <w:r w:rsidRPr="00002AD1">
              <w:rPr>
                <w:sz w:val="16"/>
                <w:szCs w:val="16"/>
              </w:rPr>
              <w:t>-педагогическим работникам засчитывается без всяких условий и ограничений;</w:t>
            </w:r>
          </w:p>
          <w:p w:rsidR="000F4192" w:rsidRPr="00002AD1" w:rsidRDefault="000F4192" w:rsidP="001C144A">
            <w:pPr>
              <w:autoSpaceDE w:val="0"/>
              <w:autoSpaceDN w:val="0"/>
              <w:adjustRightInd w:val="0"/>
              <w:jc w:val="both"/>
              <w:rPr>
                <w:sz w:val="16"/>
                <w:szCs w:val="16"/>
              </w:rPr>
            </w:pPr>
            <w:r w:rsidRPr="00002AD1">
              <w:rPr>
                <w:sz w:val="16"/>
                <w:szCs w:val="16"/>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0F4192" w:rsidRPr="00002AD1" w:rsidRDefault="000F4192" w:rsidP="001C144A">
            <w:pPr>
              <w:autoSpaceDE w:val="0"/>
              <w:autoSpaceDN w:val="0"/>
              <w:adjustRightInd w:val="0"/>
              <w:jc w:val="both"/>
              <w:rPr>
                <w:sz w:val="16"/>
                <w:szCs w:val="16"/>
              </w:rPr>
            </w:pPr>
            <w:r w:rsidRPr="00002AD1">
              <w:rPr>
                <w:sz w:val="16"/>
                <w:szCs w:val="16"/>
              </w:rPr>
              <w:t>-время работы в должности заведующего фильмотекой и методиста фильмотеки;</w:t>
            </w:r>
          </w:p>
          <w:p w:rsidR="000F4192" w:rsidRPr="00002AD1" w:rsidRDefault="000F4192" w:rsidP="001C144A">
            <w:pPr>
              <w:autoSpaceDE w:val="0"/>
              <w:autoSpaceDN w:val="0"/>
              <w:adjustRightInd w:val="0"/>
              <w:jc w:val="both"/>
              <w:rPr>
                <w:sz w:val="16"/>
                <w:szCs w:val="16"/>
              </w:rPr>
            </w:pPr>
            <w:r w:rsidRPr="00002AD1">
              <w:rPr>
                <w:sz w:val="16"/>
                <w:szCs w:val="16"/>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F4192" w:rsidRPr="00002AD1" w:rsidRDefault="000F4192" w:rsidP="001C144A">
            <w:pPr>
              <w:autoSpaceDE w:val="0"/>
              <w:autoSpaceDN w:val="0"/>
              <w:adjustRightInd w:val="0"/>
              <w:jc w:val="both"/>
              <w:rPr>
                <w:sz w:val="16"/>
                <w:szCs w:val="16"/>
              </w:rPr>
            </w:pPr>
            <w:r w:rsidRPr="00002AD1">
              <w:rPr>
                <w:sz w:val="16"/>
                <w:szCs w:val="16"/>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0F4192" w:rsidRPr="005A3EC4" w:rsidRDefault="000F4192" w:rsidP="001C144A">
            <w:pPr>
              <w:autoSpaceDE w:val="0"/>
              <w:autoSpaceDN w:val="0"/>
              <w:adjustRightInd w:val="0"/>
              <w:jc w:val="both"/>
              <w:rPr>
                <w:color w:val="FF0000"/>
                <w:sz w:val="20"/>
                <w:szCs w:val="20"/>
              </w:rPr>
            </w:pPr>
            <w:r w:rsidRPr="00002AD1">
              <w:rPr>
                <w:sz w:val="16"/>
                <w:szCs w:val="16"/>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0F4192" w:rsidRPr="005A3EC4" w:rsidRDefault="000F4192" w:rsidP="000F4192">
      <w:pPr>
        <w:ind w:firstLine="426"/>
        <w:jc w:val="both"/>
      </w:pPr>
      <w:r w:rsidRPr="005A3EC4">
        <w:t>5.</w:t>
      </w:r>
      <w:r>
        <w:t>6</w:t>
      </w:r>
      <w:r w:rsidRPr="005A3EC4">
        <w:t>.</w:t>
      </w:r>
      <w:r>
        <w:t>3.</w:t>
      </w:r>
      <w:r w:rsidRPr="005A3EC4">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0F4192" w:rsidRPr="005A3EC4" w:rsidRDefault="000F4192" w:rsidP="000F4192">
      <w:pPr>
        <w:ind w:firstLine="426"/>
        <w:jc w:val="both"/>
      </w:pPr>
      <w:r w:rsidRPr="005A3EC4">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0F4192" w:rsidRPr="005A3EC4" w:rsidRDefault="000F4192" w:rsidP="000F4192">
      <w:pPr>
        <w:ind w:firstLine="426"/>
        <w:jc w:val="both"/>
      </w:pPr>
      <w:r w:rsidRPr="005A3EC4">
        <w:t>- педагогам дополнительного образования;</w:t>
      </w:r>
    </w:p>
    <w:p w:rsidR="000F4192" w:rsidRPr="005A3EC4" w:rsidRDefault="000F4192" w:rsidP="000F4192">
      <w:pPr>
        <w:ind w:firstLine="426"/>
        <w:jc w:val="both"/>
      </w:pPr>
      <w:r w:rsidRPr="005A3EC4">
        <w:t>- педагогическим работникам экспериментальных образовательных организаций;</w:t>
      </w:r>
    </w:p>
    <w:p w:rsidR="000F4192" w:rsidRPr="005A3EC4" w:rsidRDefault="000F4192" w:rsidP="000F4192">
      <w:pPr>
        <w:ind w:firstLine="426"/>
        <w:jc w:val="both"/>
      </w:pPr>
      <w:r w:rsidRPr="005A3EC4">
        <w:t>- педагогам – психологам;</w:t>
      </w:r>
    </w:p>
    <w:p w:rsidR="000F4192" w:rsidRPr="005A3EC4" w:rsidRDefault="000F4192" w:rsidP="000F4192">
      <w:pPr>
        <w:ind w:firstLine="426"/>
        <w:jc w:val="both"/>
      </w:pPr>
      <w:r w:rsidRPr="005A3EC4">
        <w:t>- методистам;</w:t>
      </w:r>
    </w:p>
    <w:p w:rsidR="000F4192" w:rsidRPr="005A3EC4" w:rsidRDefault="000F4192" w:rsidP="000F4192">
      <w:pPr>
        <w:ind w:firstLine="426"/>
        <w:jc w:val="both"/>
      </w:pPr>
      <w:r w:rsidRPr="005A3EC4">
        <w:t>- педагогическим работникам организаций среднего профессионального образования по программам подготовки специалистов среднего звена (отделений) ку</w:t>
      </w:r>
      <w:r>
        <w:t xml:space="preserve">льтуры и искусства, музыкально - </w:t>
      </w:r>
      <w:r w:rsidRPr="005A3EC4">
        <w:t>педагогических, художественно - графических, музыкальных;</w:t>
      </w:r>
    </w:p>
    <w:p w:rsidR="000F4192" w:rsidRPr="005A3EC4" w:rsidRDefault="000F4192" w:rsidP="000F4192">
      <w:pPr>
        <w:ind w:firstLine="426"/>
        <w:jc w:val="both"/>
      </w:pPr>
      <w:r w:rsidRPr="005A3EC4">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0F4192" w:rsidRPr="005A3EC4" w:rsidRDefault="000F4192" w:rsidP="000F4192">
      <w:pPr>
        <w:ind w:firstLine="426"/>
        <w:jc w:val="both"/>
      </w:pPr>
      <w:r w:rsidRPr="005A3EC4">
        <w:t>5.</w:t>
      </w:r>
      <w:r>
        <w:t>6</w:t>
      </w:r>
      <w:r w:rsidRPr="005A3EC4">
        <w:t>.</w:t>
      </w:r>
      <w:r>
        <w:t>4.</w:t>
      </w:r>
      <w:r w:rsidRPr="005A3EC4">
        <w:t xml:space="preserve">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0F4192" w:rsidRPr="005A3EC4" w:rsidRDefault="000F4192" w:rsidP="000F4192">
      <w:pPr>
        <w:ind w:firstLine="426"/>
        <w:jc w:val="both"/>
      </w:pPr>
      <w:r w:rsidRPr="005A3EC4">
        <w:lastRenderedPageBreak/>
        <w:t>5.</w:t>
      </w:r>
      <w:r>
        <w:t>6</w:t>
      </w:r>
      <w:r w:rsidRPr="005A3EC4">
        <w:t>.</w:t>
      </w:r>
      <w:r>
        <w:t>5.</w:t>
      </w:r>
      <w:r w:rsidRPr="005A3EC4">
        <w:t xml:space="preserve">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0F4192" w:rsidRPr="005A3EC4" w:rsidRDefault="000F4192" w:rsidP="000F4192">
      <w:pPr>
        <w:ind w:firstLine="426"/>
        <w:jc w:val="both"/>
      </w:pPr>
      <w:r w:rsidRPr="005A3EC4">
        <w:t>5.</w:t>
      </w:r>
      <w:r>
        <w:t>6.6</w:t>
      </w:r>
      <w:r w:rsidRPr="005A3EC4">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0F4192" w:rsidRDefault="000F4192" w:rsidP="000F4192">
      <w:pPr>
        <w:ind w:firstLine="426"/>
        <w:jc w:val="both"/>
      </w:pPr>
      <w:r w:rsidRPr="005A3EC4">
        <w:t>5.</w:t>
      </w:r>
      <w:r>
        <w:t>7</w:t>
      </w:r>
      <w:r w:rsidRPr="005A3EC4">
        <w:t xml:space="preserve">.  </w:t>
      </w:r>
      <w:r>
        <w:t>Работникам МАДОУ «Детский сад № 161» предоставляется выплата</w:t>
      </w:r>
      <w:r w:rsidRPr="00E36FAF">
        <w:t xml:space="preserve"> </w:t>
      </w:r>
      <w:r w:rsidRPr="005A3EC4">
        <w:t xml:space="preserve">за </w:t>
      </w:r>
      <w:r w:rsidRPr="00744DCE">
        <w:rPr>
          <w:b/>
        </w:rPr>
        <w:t>интенсивность труда</w:t>
      </w:r>
      <w:r>
        <w:t>.</w:t>
      </w:r>
    </w:p>
    <w:p w:rsidR="000F4192" w:rsidRDefault="000F4192" w:rsidP="000F4192">
      <w:pPr>
        <w:ind w:firstLine="426"/>
        <w:jc w:val="both"/>
      </w:pPr>
      <w:r>
        <w:t>5.7.1. Педагогическим и медицинским работникам учреждения предоставляется выплата</w:t>
      </w:r>
      <w:r w:rsidRPr="00E36FAF">
        <w:t xml:space="preserve"> </w:t>
      </w:r>
      <w:r w:rsidRPr="005A3EC4">
        <w:t xml:space="preserve">за </w:t>
      </w:r>
      <w:r>
        <w:t>интенсивность труда.</w:t>
      </w:r>
    </w:p>
    <w:p w:rsidR="000F4192" w:rsidRPr="005A3EC4" w:rsidRDefault="000F4192" w:rsidP="000F4192">
      <w:pPr>
        <w:ind w:firstLine="426"/>
        <w:jc w:val="right"/>
        <w:rPr>
          <w:b/>
          <w:i/>
        </w:rPr>
      </w:pPr>
      <w:r w:rsidRPr="005A3EC4">
        <w:rPr>
          <w:b/>
          <w:i/>
        </w:rPr>
        <w:t xml:space="preserve">Размеры надбавок за </w:t>
      </w:r>
      <w:r>
        <w:rPr>
          <w:b/>
          <w:i/>
        </w:rPr>
        <w:t>интенсивность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59"/>
        <w:gridCol w:w="3158"/>
        <w:gridCol w:w="1759"/>
        <w:gridCol w:w="1495"/>
      </w:tblGrid>
      <w:tr w:rsidR="000F4192" w:rsidRPr="005A3EC4" w:rsidTr="001C144A">
        <w:tc>
          <w:tcPr>
            <w:tcW w:w="1650" w:type="pct"/>
            <w:tcBorders>
              <w:top w:val="single" w:sz="4" w:space="0" w:color="auto"/>
              <w:left w:val="single" w:sz="4" w:space="0" w:color="auto"/>
              <w:bottom w:val="single" w:sz="4" w:space="0" w:color="auto"/>
              <w:right w:val="single" w:sz="4" w:space="0" w:color="auto"/>
            </w:tcBorders>
          </w:tcPr>
          <w:p w:rsidR="000F4192" w:rsidRPr="005A3EC4" w:rsidRDefault="000F4192" w:rsidP="001C144A">
            <w:pPr>
              <w:jc w:val="center"/>
            </w:pPr>
            <w:r w:rsidRPr="005A3EC4">
              <w:t xml:space="preserve">Основание назначения надбавки за </w:t>
            </w:r>
            <w:r>
              <w:t>интенсивность труда</w:t>
            </w:r>
          </w:p>
        </w:tc>
        <w:tc>
          <w:tcPr>
            <w:tcW w:w="1650"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Размер</w:t>
            </w:r>
          </w:p>
          <w:p w:rsidR="000F4192" w:rsidRPr="005A3EC4" w:rsidRDefault="000F4192" w:rsidP="001C144A">
            <w:pPr>
              <w:jc w:val="center"/>
            </w:pPr>
            <w:r w:rsidRPr="005A3EC4">
              <w:t>надбавок, процентов</w:t>
            </w:r>
          </w:p>
        </w:tc>
      </w:tr>
      <w:tr w:rsidR="000F4192" w:rsidRPr="005A3EC4" w:rsidTr="001C144A">
        <w:tc>
          <w:tcPr>
            <w:tcW w:w="1650" w:type="pct"/>
            <w:tcBorders>
              <w:top w:val="nil"/>
              <w:left w:val="single" w:sz="4" w:space="0" w:color="auto"/>
              <w:bottom w:val="nil"/>
              <w:right w:val="single" w:sz="4" w:space="0" w:color="auto"/>
            </w:tcBorders>
          </w:tcPr>
          <w:p w:rsidR="000F4192" w:rsidRPr="005A3EC4" w:rsidRDefault="000F4192" w:rsidP="001C144A">
            <w:pPr>
              <w:jc w:val="center"/>
            </w:pPr>
            <w:r w:rsidRPr="005A3EC4">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tcPr>
          <w:p w:rsidR="000F4192" w:rsidRPr="005A3EC4" w:rsidRDefault="000F4192" w:rsidP="001C144A">
            <w:pPr>
              <w:jc w:val="center"/>
            </w:pPr>
            <w:r w:rsidRPr="005A3EC4">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1-4</w:t>
            </w:r>
          </w:p>
        </w:tc>
        <w:tc>
          <w:tcPr>
            <w:tcW w:w="781"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28%</w:t>
            </w:r>
          </w:p>
        </w:tc>
      </w:tr>
      <w:tr w:rsidR="000F4192" w:rsidRPr="005A3EC4" w:rsidTr="001C144A">
        <w:tc>
          <w:tcPr>
            <w:tcW w:w="1650" w:type="pct"/>
            <w:tcBorders>
              <w:top w:val="nil"/>
              <w:left w:val="single" w:sz="4" w:space="0" w:color="auto"/>
              <w:bottom w:val="nil"/>
              <w:right w:val="single" w:sz="4" w:space="0" w:color="auto"/>
            </w:tcBorders>
          </w:tcPr>
          <w:p w:rsidR="000F4192" w:rsidRPr="005A3EC4" w:rsidRDefault="000F4192" w:rsidP="001C144A"/>
        </w:tc>
        <w:tc>
          <w:tcPr>
            <w:tcW w:w="1650" w:type="pct"/>
            <w:tcBorders>
              <w:top w:val="single" w:sz="4" w:space="0" w:color="auto"/>
              <w:left w:val="single" w:sz="4" w:space="0" w:color="auto"/>
              <w:bottom w:val="nil"/>
              <w:right w:val="single" w:sz="4" w:space="0" w:color="auto"/>
            </w:tcBorders>
            <w:vAlign w:val="center"/>
          </w:tcPr>
          <w:p w:rsidR="000F4192" w:rsidRPr="005A3EC4" w:rsidRDefault="000F4192" w:rsidP="001C144A">
            <w:pPr>
              <w:jc w:val="center"/>
            </w:pPr>
            <w:r w:rsidRPr="005A3EC4">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3</w:t>
            </w:r>
          </w:p>
        </w:tc>
        <w:tc>
          <w:tcPr>
            <w:tcW w:w="781"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3,0</w:t>
            </w:r>
          </w:p>
        </w:tc>
      </w:tr>
      <w:tr w:rsidR="000F4192" w:rsidRPr="005A3EC4" w:rsidTr="001C144A">
        <w:trPr>
          <w:trHeight w:val="348"/>
        </w:trPr>
        <w:tc>
          <w:tcPr>
            <w:tcW w:w="1650" w:type="pct"/>
            <w:tcBorders>
              <w:top w:val="nil"/>
              <w:left w:val="single" w:sz="4" w:space="0" w:color="auto"/>
              <w:bottom w:val="nil"/>
              <w:right w:val="single" w:sz="4" w:space="0" w:color="auto"/>
            </w:tcBorders>
          </w:tcPr>
          <w:p w:rsidR="000F4192" w:rsidRPr="005A3EC4" w:rsidRDefault="000F4192" w:rsidP="001C144A">
            <w:pPr>
              <w:jc w:val="center"/>
            </w:pPr>
          </w:p>
        </w:tc>
        <w:tc>
          <w:tcPr>
            <w:tcW w:w="1650" w:type="pct"/>
            <w:tcBorders>
              <w:top w:val="nil"/>
              <w:left w:val="single" w:sz="4" w:space="0" w:color="auto"/>
              <w:bottom w:val="nil"/>
              <w:right w:val="single" w:sz="4" w:space="0" w:color="auto"/>
            </w:tcBorders>
            <w:vAlign w:val="center"/>
          </w:tcPr>
          <w:p w:rsidR="000F4192" w:rsidRPr="005A3EC4" w:rsidRDefault="000F4192" w:rsidP="001C144A">
            <w:pPr>
              <w:jc w:val="center"/>
            </w:pPr>
            <w:r w:rsidRPr="005A3EC4">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5</w:t>
            </w:r>
          </w:p>
        </w:tc>
        <w:tc>
          <w:tcPr>
            <w:tcW w:w="781"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r w:rsidRPr="005A3EC4">
              <w:t>10,0</w:t>
            </w:r>
          </w:p>
        </w:tc>
      </w:tr>
      <w:tr w:rsidR="000F4192" w:rsidRPr="005A3EC4" w:rsidTr="001C144A">
        <w:trPr>
          <w:trHeight w:val="348"/>
        </w:trPr>
        <w:tc>
          <w:tcPr>
            <w:tcW w:w="1650" w:type="pct"/>
            <w:tcBorders>
              <w:top w:val="nil"/>
              <w:left w:val="single" w:sz="4" w:space="0" w:color="auto"/>
              <w:bottom w:val="single" w:sz="4" w:space="0" w:color="auto"/>
              <w:right w:val="single" w:sz="4" w:space="0" w:color="auto"/>
            </w:tcBorders>
          </w:tcPr>
          <w:p w:rsidR="000F4192" w:rsidRPr="005A3EC4" w:rsidRDefault="000F4192" w:rsidP="001C144A">
            <w:pPr>
              <w:jc w:val="center"/>
            </w:pPr>
          </w:p>
        </w:tc>
        <w:tc>
          <w:tcPr>
            <w:tcW w:w="1650" w:type="pct"/>
            <w:tcBorders>
              <w:top w:val="nil"/>
              <w:left w:val="single" w:sz="4" w:space="0" w:color="auto"/>
              <w:bottom w:val="single" w:sz="4" w:space="0" w:color="auto"/>
              <w:right w:val="single" w:sz="4" w:space="0" w:color="auto"/>
            </w:tcBorders>
            <w:vAlign w:val="center"/>
          </w:tcPr>
          <w:p w:rsidR="000F4192" w:rsidRPr="005A3EC4" w:rsidRDefault="000F4192" w:rsidP="001C144A">
            <w:pPr>
              <w:jc w:val="center"/>
            </w:pPr>
          </w:p>
        </w:tc>
        <w:tc>
          <w:tcPr>
            <w:tcW w:w="919"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p>
        </w:tc>
        <w:tc>
          <w:tcPr>
            <w:tcW w:w="781" w:type="pct"/>
            <w:tcBorders>
              <w:top w:val="single" w:sz="4" w:space="0" w:color="auto"/>
              <w:left w:val="single" w:sz="4" w:space="0" w:color="auto"/>
              <w:bottom w:val="single" w:sz="4" w:space="0" w:color="auto"/>
              <w:right w:val="single" w:sz="4" w:space="0" w:color="auto"/>
            </w:tcBorders>
            <w:vAlign w:val="center"/>
          </w:tcPr>
          <w:p w:rsidR="000F4192" w:rsidRPr="005A3EC4" w:rsidRDefault="000F4192" w:rsidP="001C144A">
            <w:pPr>
              <w:jc w:val="center"/>
            </w:pPr>
          </w:p>
        </w:tc>
      </w:tr>
    </w:tbl>
    <w:p w:rsidR="000F4192" w:rsidRDefault="000F4192" w:rsidP="000F4192">
      <w:pPr>
        <w:tabs>
          <w:tab w:val="left" w:pos="709"/>
        </w:tabs>
        <w:ind w:firstLine="426"/>
        <w:jc w:val="both"/>
      </w:pPr>
      <w:r>
        <w:rPr>
          <w:bCs/>
          <w:color w:val="26282F"/>
        </w:rPr>
        <w:t>5.7.2.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w:t>
      </w:r>
      <w:r>
        <w:t xml:space="preserve">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w:t>
      </w:r>
    </w:p>
    <w:p w:rsidR="000F4192" w:rsidRDefault="000F4192" w:rsidP="000F4192">
      <w:pPr>
        <w:tabs>
          <w:tab w:val="left" w:pos="709"/>
        </w:tabs>
        <w:ind w:firstLine="426"/>
        <w:jc w:val="both"/>
      </w:pPr>
      <w:r>
        <w:t>Размер выплаты устанавливается следующим образом:</w:t>
      </w:r>
    </w:p>
    <w:p w:rsidR="000F4192" w:rsidRDefault="000F4192" w:rsidP="000F4192">
      <w:pPr>
        <w:tabs>
          <w:tab w:val="left" w:pos="709"/>
        </w:tabs>
        <w:ind w:firstLine="426"/>
        <w:jc w:val="both"/>
      </w:pPr>
      <w:r>
        <w:t>Шеф-повар – 50 % от оклада</w:t>
      </w:r>
    </w:p>
    <w:p w:rsidR="000F4192" w:rsidRDefault="000F4192" w:rsidP="000F4192">
      <w:pPr>
        <w:tabs>
          <w:tab w:val="left" w:pos="709"/>
        </w:tabs>
        <w:ind w:firstLine="426"/>
        <w:jc w:val="both"/>
      </w:pPr>
      <w:r>
        <w:t>Повар – 40 % от оклада</w:t>
      </w:r>
    </w:p>
    <w:p w:rsidR="000F4192" w:rsidRDefault="000F4192" w:rsidP="000F4192">
      <w:pPr>
        <w:tabs>
          <w:tab w:val="left" w:pos="709"/>
        </w:tabs>
        <w:ind w:firstLine="426"/>
        <w:jc w:val="both"/>
        <w:rPr>
          <w:bCs/>
          <w:color w:val="26282F"/>
        </w:rPr>
      </w:pPr>
      <w:r>
        <w:t>Подсобный рабочий – 25 % от оклада</w:t>
      </w:r>
    </w:p>
    <w:p w:rsidR="000F4192" w:rsidRPr="005A3EC4" w:rsidRDefault="000F4192" w:rsidP="000F4192">
      <w:pPr>
        <w:tabs>
          <w:tab w:val="left" w:pos="709"/>
          <w:tab w:val="left" w:pos="993"/>
        </w:tabs>
        <w:ind w:firstLine="426"/>
        <w:jc w:val="both"/>
      </w:pPr>
      <w:r w:rsidRPr="005A3EC4">
        <w:rPr>
          <w:bCs/>
          <w:color w:val="26282F"/>
        </w:rPr>
        <w:t>5</w:t>
      </w:r>
      <w:r w:rsidRPr="005A3EC4">
        <w:t>.</w:t>
      </w:r>
      <w:r>
        <w:t>8</w:t>
      </w:r>
      <w:r w:rsidRPr="005A3EC4">
        <w:t xml:space="preserve">. Выплаты </w:t>
      </w:r>
      <w:r w:rsidRPr="005A3EC4">
        <w:rPr>
          <w:b/>
        </w:rPr>
        <w:t>за качество выполняемых работ</w:t>
      </w:r>
      <w:r w:rsidRPr="005A3EC4">
        <w:t xml:space="preserve"> устанавливаются работникам по основному месту работы и основной должности по результатам труда за определенный период времени. </w:t>
      </w:r>
    </w:p>
    <w:p w:rsidR="000F4192" w:rsidRPr="005A3EC4" w:rsidRDefault="000F4192" w:rsidP="000F4192">
      <w:pPr>
        <w:tabs>
          <w:tab w:val="left" w:pos="993"/>
        </w:tabs>
        <w:ind w:firstLine="426"/>
        <w:jc w:val="both"/>
      </w:pPr>
      <w:r w:rsidRPr="005A3EC4">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w:t>
      </w:r>
      <w:r>
        <w:t>161</w:t>
      </w:r>
      <w:r w:rsidRPr="005A3EC4">
        <w:t>».</w:t>
      </w:r>
    </w:p>
    <w:p w:rsidR="000F4192" w:rsidRPr="005A3EC4" w:rsidRDefault="000F4192" w:rsidP="000F4192">
      <w:pPr>
        <w:tabs>
          <w:tab w:val="left" w:pos="993"/>
        </w:tabs>
        <w:ind w:firstLine="426"/>
        <w:jc w:val="both"/>
      </w:pPr>
      <w:r>
        <w:t xml:space="preserve">5.8.1. </w:t>
      </w:r>
      <w:r w:rsidRPr="005A3EC4">
        <w:t xml:space="preserve">Критерии оценки эффективности деятельности работников организации принимаются органом самоуправления МАДОУ «Детский сад № </w:t>
      </w:r>
      <w:r>
        <w:t>161</w:t>
      </w:r>
      <w:r w:rsidRPr="005A3EC4">
        <w:t xml:space="preserve">» (педагогическим советом) и утверждаются заведующей МАДОУ «Детский сад № </w:t>
      </w:r>
      <w:r>
        <w:t>161</w:t>
      </w:r>
      <w:r w:rsidRPr="005A3EC4">
        <w:t xml:space="preserve">»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w:t>
      </w:r>
      <w:r>
        <w:t>161</w:t>
      </w:r>
      <w:r w:rsidRPr="005A3EC4">
        <w:t>».</w:t>
      </w:r>
    </w:p>
    <w:p w:rsidR="000F4192" w:rsidRPr="005A3EC4" w:rsidRDefault="000F4192" w:rsidP="000F4192">
      <w:pPr>
        <w:tabs>
          <w:tab w:val="left" w:pos="993"/>
        </w:tabs>
        <w:ind w:firstLine="426"/>
        <w:jc w:val="both"/>
      </w:pPr>
      <w:r w:rsidRPr="001C71CE">
        <w:t>5.8.2.</w:t>
      </w:r>
      <w:r w:rsidRPr="005A3EC4">
        <w:t xml:space="preserve"> Размеры, порядок и условия осуществления выплат за качество выполняемых работ определяются </w:t>
      </w:r>
      <w:r>
        <w:t xml:space="preserve">Положением о порядке распределения стимулирующих выплат за качество работы </w:t>
      </w:r>
      <w:r w:rsidRPr="005A3EC4">
        <w:t xml:space="preserve">и коллективным договором МАДОУ «Детский сад № </w:t>
      </w:r>
      <w:r>
        <w:t>161</w:t>
      </w:r>
      <w:r w:rsidRPr="005A3EC4">
        <w:t>».</w:t>
      </w:r>
    </w:p>
    <w:p w:rsidR="000F4192" w:rsidRPr="005A3EC4" w:rsidRDefault="000F4192" w:rsidP="000F4192">
      <w:pPr>
        <w:tabs>
          <w:tab w:val="left" w:pos="993"/>
        </w:tabs>
        <w:ind w:firstLine="426"/>
        <w:jc w:val="both"/>
      </w:pPr>
      <w:r w:rsidRPr="005A3EC4">
        <w:t>5.</w:t>
      </w:r>
      <w:r>
        <w:t>8</w:t>
      </w:r>
      <w:r w:rsidRPr="005A3EC4">
        <w:t>.</w:t>
      </w:r>
      <w:r>
        <w:t>3.</w:t>
      </w:r>
      <w:r w:rsidRPr="005A3EC4">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w:t>
      </w:r>
      <w:r w:rsidRPr="005A3EC4">
        <w:lastRenderedPageBreak/>
        <w:t xml:space="preserve">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0F4192" w:rsidRPr="005A3EC4" w:rsidRDefault="000F4192" w:rsidP="000F4192">
      <w:pPr>
        <w:tabs>
          <w:tab w:val="left" w:pos="993"/>
        </w:tabs>
        <w:ind w:firstLine="426"/>
        <w:jc w:val="both"/>
      </w:pPr>
      <w:r w:rsidRPr="005A3EC4">
        <w:t>5.</w:t>
      </w:r>
      <w:r>
        <w:t>8</w:t>
      </w:r>
      <w:r w:rsidRPr="005A3EC4">
        <w:t>.</w:t>
      </w:r>
      <w:r>
        <w:t>4.</w:t>
      </w:r>
      <w:r w:rsidRPr="005A3EC4">
        <w:t xml:space="preserve">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0F4192" w:rsidRDefault="000F4192" w:rsidP="000F4192">
      <w:pPr>
        <w:tabs>
          <w:tab w:val="left" w:pos="993"/>
        </w:tabs>
        <w:ind w:firstLine="426"/>
        <w:jc w:val="both"/>
      </w:pPr>
      <w:r>
        <w:t>5.</w:t>
      </w:r>
      <w:r w:rsidRPr="005A3EC4">
        <w:t>8.</w:t>
      </w:r>
      <w:r>
        <w:t>5.</w:t>
      </w:r>
      <w:r w:rsidRPr="005A3EC4">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r>
        <w:t>.</w:t>
      </w:r>
    </w:p>
    <w:p w:rsidR="000F4192" w:rsidRPr="005A3EC4" w:rsidRDefault="000F4192" w:rsidP="000F4192">
      <w:pPr>
        <w:tabs>
          <w:tab w:val="left" w:pos="993"/>
        </w:tabs>
        <w:ind w:firstLine="426"/>
        <w:jc w:val="both"/>
      </w:pPr>
      <w:r>
        <w:t xml:space="preserve">5.8.6 </w:t>
      </w:r>
      <w:r w:rsidRPr="00330FDB">
        <w:rPr>
          <w:shd w:val="clear" w:color="auto" w:fill="FFFFFF"/>
        </w:rPr>
        <w:t xml:space="preserve">Предельный совокупный размер весовых коэффициентов по критериям эффективности деятельности работников </w:t>
      </w:r>
      <w:r>
        <w:rPr>
          <w:shd w:val="clear" w:color="auto" w:fill="FFFFFF"/>
        </w:rPr>
        <w:t>учреждения</w:t>
      </w:r>
      <w:r w:rsidRPr="00330FDB">
        <w:rPr>
          <w:shd w:val="clear" w:color="auto" w:fill="FFFFFF"/>
        </w:rPr>
        <w:t xml:space="preserve"> приведен в таблиц</w:t>
      </w:r>
      <w:r>
        <w:rPr>
          <w:shd w:val="clear" w:color="auto" w:fill="FFFFFF"/>
        </w:rPr>
        <w:t>е.</w:t>
      </w:r>
    </w:p>
    <w:p w:rsidR="000F4192" w:rsidRPr="005A3EC4" w:rsidRDefault="000F4192" w:rsidP="000F4192">
      <w:pPr>
        <w:autoSpaceDE w:val="0"/>
        <w:autoSpaceDN w:val="0"/>
        <w:adjustRightInd w:val="0"/>
        <w:ind w:firstLine="720"/>
        <w:jc w:val="both"/>
        <w:rPr>
          <w:b/>
          <w:i/>
        </w:rPr>
      </w:pPr>
      <w:r w:rsidRPr="005A3EC4">
        <w:rPr>
          <w:b/>
          <w:i/>
        </w:rPr>
        <w:t xml:space="preserve">Предельный совокупный размер весовых коэффициентов по критериям эффективности деятельности работников МАДОУ «Детский сад № </w:t>
      </w:r>
      <w:r>
        <w:rPr>
          <w:b/>
          <w:i/>
        </w:rPr>
        <w:t>161</w:t>
      </w:r>
      <w:r w:rsidRPr="005A3EC4">
        <w:rPr>
          <w:b/>
          <w:i/>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4394"/>
        <w:gridCol w:w="36"/>
        <w:gridCol w:w="1807"/>
        <w:gridCol w:w="2551"/>
      </w:tblGrid>
      <w:tr w:rsidR="000F4192" w:rsidRPr="005A3EC4" w:rsidTr="001C144A">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Предельный совокупный размер весовых коэффициентов</w:t>
            </w:r>
          </w:p>
        </w:tc>
      </w:tr>
      <w:tr w:rsidR="000F4192" w:rsidRPr="005A3EC4" w:rsidTr="001C144A">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0F4192">
            <w:pPr>
              <w:numPr>
                <w:ilvl w:val="0"/>
                <w:numId w:val="95"/>
              </w:numPr>
            </w:pPr>
            <w:r w:rsidRPr="005A3EC4">
              <w:t xml:space="preserve">Профессионально-квалификационная группа </w:t>
            </w:r>
            <w:r w:rsidRPr="005A3EC4">
              <w:rPr>
                <w:b/>
                <w:i/>
              </w:rPr>
              <w:t>учебно-вспомогательного персонала</w:t>
            </w:r>
            <w:r w:rsidRPr="005A3EC4">
              <w:t xml:space="preserve"> </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1.1.</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35</w:t>
            </w:r>
          </w:p>
        </w:tc>
      </w:tr>
      <w:tr w:rsidR="000F4192" w:rsidRPr="005A3EC4" w:rsidTr="001C144A">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0F4192">
            <w:pPr>
              <w:numPr>
                <w:ilvl w:val="0"/>
                <w:numId w:val="95"/>
              </w:numPr>
            </w:pPr>
            <w:r w:rsidRPr="005A3EC4">
              <w:t xml:space="preserve">Профессионально-квалификационная группа должностей </w:t>
            </w:r>
            <w:r w:rsidRPr="005A3EC4">
              <w:rPr>
                <w:b/>
                <w:i/>
              </w:rPr>
              <w:t>педагогических работников</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2.</w:t>
            </w:r>
            <w:r>
              <w:t>1</w:t>
            </w:r>
            <w:r w:rsidRPr="005A3EC4">
              <w:t>.</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45</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2.</w:t>
            </w:r>
            <w:r>
              <w:t>2</w:t>
            </w:r>
            <w:r w:rsidRPr="005A3EC4">
              <w:t>.</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55</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2.</w:t>
            </w:r>
            <w:r>
              <w:t>3</w:t>
            </w:r>
            <w:r w:rsidRPr="005A3EC4">
              <w:t>.</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55</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2.</w:t>
            </w:r>
            <w:r>
              <w:t>4</w:t>
            </w:r>
            <w:r w:rsidRPr="005A3EC4">
              <w:t>.</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r w:rsidRPr="005A3EC4">
              <w:t>60</w:t>
            </w:r>
          </w:p>
        </w:tc>
      </w:tr>
      <w:tr w:rsidR="000F4192" w:rsidRPr="005A3EC4" w:rsidTr="001C144A">
        <w:tc>
          <w:tcPr>
            <w:tcW w:w="993"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2.</w:t>
            </w:r>
            <w:r>
              <w:t>5</w:t>
            </w:r>
            <w:r w:rsidRPr="005A3EC4">
              <w:t>.</w:t>
            </w:r>
          </w:p>
        </w:tc>
        <w:tc>
          <w:tcPr>
            <w:tcW w:w="4394"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both"/>
            </w:pPr>
            <w:r w:rsidRPr="005A3EC4">
              <w:t>Учитель-логопед (логопед)</w:t>
            </w:r>
            <w:r>
              <w:t>, учитель-дефектолог, тьютор</w:t>
            </w:r>
          </w:p>
        </w:tc>
        <w:tc>
          <w:tcPr>
            <w:tcW w:w="1843" w:type="dxa"/>
            <w:gridSpan w:val="2"/>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jc w:val="center"/>
            </w:pPr>
            <w:r w:rsidRPr="005A3EC4">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jc w:val="center"/>
            </w:pPr>
            <w:r w:rsidRPr="005A3EC4">
              <w:t>60</w:t>
            </w:r>
          </w:p>
        </w:tc>
      </w:tr>
      <w:tr w:rsidR="000F4192" w:rsidRPr="005A3EC4" w:rsidTr="001C144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rPr>
                <w:b/>
                <w:i/>
              </w:rPr>
            </w:pPr>
            <w:r w:rsidRPr="005A3EC4">
              <w:t>3.Профессионально-ква</w:t>
            </w:r>
            <w:r>
              <w:t>лификационная группа должностей</w:t>
            </w:r>
            <w:r w:rsidRPr="005A3EC4">
              <w:t xml:space="preserve"> </w:t>
            </w:r>
            <w:r>
              <w:rPr>
                <w:b/>
                <w:i/>
              </w:rPr>
              <w:t xml:space="preserve">среднего медицинского </w:t>
            </w:r>
            <w:r w:rsidRPr="005A3EC4">
              <w:rPr>
                <w:b/>
                <w:i/>
              </w:rPr>
              <w:t>персонала</w:t>
            </w:r>
          </w:p>
        </w:tc>
      </w:tr>
      <w:tr w:rsidR="000F4192" w:rsidRPr="005A3EC4" w:rsidTr="001C144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pPr>
            <w:r w:rsidRPr="005A3EC4">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0F4192" w:rsidRPr="005A3EC4" w:rsidRDefault="000F4192" w:rsidP="001C144A">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0F4192" w:rsidRPr="005A3EC4" w:rsidRDefault="000F4192" w:rsidP="001C144A">
            <w:pPr>
              <w:widowControl w:val="0"/>
              <w:autoSpaceDE w:val="0"/>
              <w:autoSpaceDN w:val="0"/>
              <w:adjustRightInd w:val="0"/>
              <w:jc w:val="center"/>
            </w:pPr>
            <w:r w:rsidRPr="005A3EC4">
              <w:t>50</w:t>
            </w:r>
          </w:p>
        </w:tc>
      </w:tr>
      <w:tr w:rsidR="000F4192" w:rsidRPr="005A3EC4" w:rsidTr="001C144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tcPr>
          <w:p w:rsidR="000F4192" w:rsidRPr="005A3EC4" w:rsidRDefault="000F4192" w:rsidP="001C144A">
            <w:pPr>
              <w:widowControl w:val="0"/>
              <w:autoSpaceDE w:val="0"/>
              <w:autoSpaceDN w:val="0"/>
              <w:adjustRightInd w:val="0"/>
              <w:jc w:val="center"/>
            </w:pPr>
            <w:r>
              <w:t>3.2.</w:t>
            </w:r>
          </w:p>
        </w:tc>
        <w:tc>
          <w:tcPr>
            <w:tcW w:w="4430" w:type="dxa"/>
            <w:gridSpan w:val="2"/>
            <w:tcBorders>
              <w:top w:val="single" w:sz="4" w:space="0" w:color="auto"/>
              <w:left w:val="single" w:sz="4" w:space="0" w:color="auto"/>
              <w:bottom w:val="single" w:sz="4" w:space="0" w:color="auto"/>
              <w:right w:val="single" w:sz="4" w:space="0" w:color="auto"/>
            </w:tcBorders>
          </w:tcPr>
          <w:p w:rsidR="000F4192" w:rsidRPr="005A3EC4" w:rsidRDefault="000F4192" w:rsidP="001C144A">
            <w:pPr>
              <w:widowControl w:val="0"/>
              <w:autoSpaceDE w:val="0"/>
              <w:autoSpaceDN w:val="0"/>
              <w:adjustRightInd w:val="0"/>
            </w:pPr>
            <w:r>
              <w:t>М</w:t>
            </w:r>
            <w:r w:rsidRPr="005A3EC4">
              <w:t>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0F4192" w:rsidRPr="005A3EC4" w:rsidRDefault="000F4192" w:rsidP="001C144A">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rsidR="000F4192" w:rsidRPr="005A3EC4" w:rsidRDefault="000F4192" w:rsidP="001C144A">
            <w:pPr>
              <w:widowControl w:val="0"/>
              <w:autoSpaceDE w:val="0"/>
              <w:autoSpaceDN w:val="0"/>
              <w:adjustRightInd w:val="0"/>
              <w:jc w:val="center"/>
            </w:pPr>
            <w:r>
              <w:t>40</w:t>
            </w:r>
          </w:p>
        </w:tc>
      </w:tr>
    </w:tbl>
    <w:p w:rsidR="000F4192" w:rsidRPr="005A3EC4" w:rsidRDefault="000F4192" w:rsidP="000F4192">
      <w:pPr>
        <w:autoSpaceDE w:val="0"/>
        <w:autoSpaceDN w:val="0"/>
        <w:adjustRightInd w:val="0"/>
        <w:ind w:firstLine="426"/>
        <w:jc w:val="both"/>
      </w:pPr>
      <w:r>
        <w:t>5.</w:t>
      </w:r>
      <w:r w:rsidRPr="005A3EC4">
        <w:t xml:space="preserve">9. Устанавливается ежемесячная стимулирующая выплата (надбавка) педагогическим работникам </w:t>
      </w:r>
      <w:r w:rsidRPr="005A3EC4">
        <w:rPr>
          <w:b/>
        </w:rPr>
        <w:t>«молодым специалистам»</w:t>
      </w:r>
      <w:r>
        <w:t xml:space="preserve"> в размере 2510</w:t>
      </w:r>
      <w:r w:rsidRPr="005A3EC4">
        <w:t xml:space="preserve"> рублей в соответствии с постановлением Кабинета Минис</w:t>
      </w:r>
      <w:r>
        <w:t>тров Республики Татарстан № 1214 от 15.11.2022года</w:t>
      </w:r>
      <w:r w:rsidRPr="005A3EC4">
        <w:t xml:space="preserve"> «</w:t>
      </w:r>
      <w:r>
        <w:t>О внесении изменений в постановление «</w:t>
      </w:r>
      <w:r w:rsidRPr="005A3EC4">
        <w:t>Об установлении ежемесячной стимулирующей надбавки педагогическим р</w:t>
      </w:r>
      <w:r>
        <w:t>аботникам-молодым специалистам»</w:t>
      </w:r>
      <w:r w:rsidRPr="00081063">
        <w:t xml:space="preserve"> </w:t>
      </w:r>
      <w:r w:rsidRPr="005A3EC4">
        <w:t>№ 1270 от 29.12.2018г</w:t>
      </w:r>
    </w:p>
    <w:p w:rsidR="000F4192" w:rsidRPr="005A3EC4" w:rsidRDefault="000F4192" w:rsidP="000F4192">
      <w:pPr>
        <w:autoSpaceDE w:val="0"/>
        <w:autoSpaceDN w:val="0"/>
        <w:adjustRightInd w:val="0"/>
        <w:ind w:firstLine="426"/>
        <w:jc w:val="both"/>
      </w:pPr>
      <w:r>
        <w:t>5.1</w:t>
      </w:r>
      <w:r w:rsidRPr="005A3EC4">
        <w:t xml:space="preserve">0. </w:t>
      </w:r>
      <w:r w:rsidRPr="005A3EC4">
        <w:rPr>
          <w:b/>
        </w:rPr>
        <w:t>Премиальные и иные поощрительные выплаты</w:t>
      </w:r>
      <w:r w:rsidRPr="005A3EC4">
        <w:t xml:space="preserve"> устанавливаются работникам по основному месту работы единовременно за определенный период времени</w:t>
      </w:r>
      <w:r w:rsidRPr="005A3EC4">
        <w:rPr>
          <w:color w:val="FF0000"/>
        </w:rPr>
        <w:t xml:space="preserve"> </w:t>
      </w:r>
      <w:r w:rsidRPr="005A3EC4">
        <w:t xml:space="preserve">один раз в квартал.   </w:t>
      </w:r>
    </w:p>
    <w:p w:rsidR="000F4192" w:rsidRPr="005A3EC4" w:rsidRDefault="000F4192" w:rsidP="000F4192">
      <w:pPr>
        <w:ind w:firstLine="426"/>
        <w:jc w:val="both"/>
      </w:pPr>
      <w:r w:rsidRPr="003F77CD">
        <w:t>5.10.1.</w:t>
      </w:r>
      <w:r w:rsidRPr="00B600CF">
        <w:rPr>
          <w:color w:val="FF0000"/>
        </w:rPr>
        <w:t xml:space="preserve"> </w:t>
      </w:r>
      <w:r w:rsidRPr="005A3EC4">
        <w:t xml:space="preserve">Размеры, порядок и условия осуществления премиальных и иных поощрительных выплат по итогам работы определяются </w:t>
      </w:r>
      <w:r>
        <w:t>Положением о формировании и использовании 2% премиального фонда</w:t>
      </w:r>
      <w:r w:rsidRPr="005A3EC4">
        <w:t xml:space="preserve"> и коллективным договором МАДОУ «Детский сад № </w:t>
      </w:r>
      <w:r>
        <w:t>161</w:t>
      </w:r>
      <w:r w:rsidRPr="005A3EC4">
        <w:t>».</w:t>
      </w:r>
    </w:p>
    <w:p w:rsidR="000F4192" w:rsidRDefault="000F4192" w:rsidP="000F4192">
      <w:pPr>
        <w:ind w:firstLine="426"/>
        <w:jc w:val="both"/>
      </w:pPr>
      <w:r w:rsidRPr="005A3EC4">
        <w:lastRenderedPageBreak/>
        <w:t>5.</w:t>
      </w:r>
      <w:r>
        <w:t>10</w:t>
      </w:r>
      <w:r w:rsidRPr="005A3EC4">
        <w:t>.</w:t>
      </w:r>
      <w:r>
        <w:t>2.</w:t>
      </w:r>
      <w:r w:rsidRPr="005A3EC4">
        <w:t xml:space="preserve"> Размер фонда оплаты труда, предусмотренного на премиальные выплаты работникам МАДОУ «Детский сад № </w:t>
      </w:r>
      <w:r>
        <w:t>161</w:t>
      </w:r>
      <w:r w:rsidRPr="005A3EC4">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0F4192" w:rsidRDefault="000F4192" w:rsidP="000F4192">
      <w:pPr>
        <w:ind w:firstLine="426"/>
        <w:jc w:val="both"/>
        <w:rPr>
          <w:shd w:val="clear" w:color="auto" w:fill="FFFFFF"/>
        </w:rPr>
      </w:pPr>
      <w:r>
        <w:t xml:space="preserve">5.11. </w:t>
      </w:r>
      <w:r w:rsidRPr="00190731">
        <w:rPr>
          <w:shd w:val="clear" w:color="auto" w:fill="FFFFFF"/>
        </w:rPr>
        <w:t xml:space="preserve">В целях повышения эффективности деятельности работников </w:t>
      </w:r>
      <w:r>
        <w:t xml:space="preserve">МАДОУ «Детский сад № 161» </w:t>
      </w:r>
      <w:r w:rsidRPr="00190731">
        <w:rPr>
          <w:shd w:val="clear" w:color="auto" w:fill="FFFFFF"/>
        </w:rPr>
        <w:t>и сохранения достигнутого уровня целевых показателей, установленных </w:t>
      </w:r>
      <w:hyperlink r:id="rId84" w:history="1">
        <w:r w:rsidRPr="00190731">
          <w:rPr>
            <w:rStyle w:val="a3"/>
            <w:shd w:val="clear" w:color="auto" w:fill="FFFFFF"/>
          </w:rPr>
          <w:t>Указом Президента Российской Федерации от 7 мая 2012 года N 597 "О мероприятиях по реализации государственной социальной политики"</w:t>
        </w:r>
      </w:hyperlink>
      <w:r w:rsidRPr="00190731">
        <w:rPr>
          <w:shd w:val="clear" w:color="auto" w:fill="FFFFFF"/>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rsidR="000F4192" w:rsidRPr="005A3EC4" w:rsidRDefault="000F4192" w:rsidP="000F4192">
      <w:pPr>
        <w:ind w:firstLine="426"/>
        <w:jc w:val="both"/>
      </w:pPr>
    </w:p>
    <w:p w:rsidR="000F4192" w:rsidRPr="00E35F13" w:rsidRDefault="000F4192" w:rsidP="000F4192">
      <w:pPr>
        <w:numPr>
          <w:ilvl w:val="0"/>
          <w:numId w:val="94"/>
        </w:numPr>
        <w:ind w:left="0" w:firstLine="426"/>
        <w:jc w:val="center"/>
      </w:pPr>
      <w:r w:rsidRPr="00A625FE">
        <w:rPr>
          <w:b/>
        </w:rPr>
        <w:t>Выплаты компенсационного характера</w:t>
      </w:r>
    </w:p>
    <w:p w:rsidR="000F4192" w:rsidRPr="005A3EC4" w:rsidRDefault="000F4192" w:rsidP="000F4192">
      <w:pPr>
        <w:numPr>
          <w:ilvl w:val="1"/>
          <w:numId w:val="94"/>
        </w:numPr>
        <w:tabs>
          <w:tab w:val="left" w:pos="851"/>
        </w:tabs>
        <w:ind w:hanging="39"/>
        <w:jc w:val="both"/>
      </w:pPr>
      <w:r w:rsidRPr="005A3EC4">
        <w:t xml:space="preserve">К выплатам компенсационного характера в МАДОУ «Детский сад № </w:t>
      </w:r>
      <w:r>
        <w:t>161</w:t>
      </w:r>
      <w:r w:rsidRPr="005A3EC4">
        <w:t>» относятся:</w:t>
      </w:r>
    </w:p>
    <w:p w:rsidR="000F4192" w:rsidRDefault="000F4192" w:rsidP="000F4192">
      <w:pPr>
        <w:tabs>
          <w:tab w:val="left" w:pos="851"/>
        </w:tabs>
        <w:autoSpaceDE w:val="0"/>
        <w:autoSpaceDN w:val="0"/>
        <w:adjustRightInd w:val="0"/>
        <w:ind w:firstLine="426"/>
        <w:jc w:val="both"/>
      </w:pPr>
      <w:r w:rsidRPr="005A3EC4">
        <w:t>- выплаты работникам, занятым на работах с вредными и (или) опасными условиями труда;</w:t>
      </w:r>
    </w:p>
    <w:p w:rsidR="000F4192" w:rsidRPr="00112E30" w:rsidRDefault="000F4192" w:rsidP="000F4192">
      <w:pPr>
        <w:tabs>
          <w:tab w:val="left" w:pos="851"/>
        </w:tabs>
        <w:autoSpaceDE w:val="0"/>
        <w:autoSpaceDN w:val="0"/>
        <w:adjustRightInd w:val="0"/>
        <w:ind w:firstLine="426"/>
        <w:jc w:val="both"/>
      </w:pPr>
      <w:r w:rsidRPr="00112E30">
        <w:t xml:space="preserve">- </w:t>
      </w:r>
      <w:r w:rsidRPr="00112E30">
        <w:rPr>
          <w:shd w:val="clear" w:color="auto" w:fill="FFFFFF"/>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0F4192" w:rsidRPr="005A3EC4" w:rsidRDefault="000F4192" w:rsidP="000F4192">
      <w:pPr>
        <w:tabs>
          <w:tab w:val="left" w:pos="851"/>
        </w:tabs>
        <w:autoSpaceDE w:val="0"/>
        <w:autoSpaceDN w:val="0"/>
        <w:adjustRightInd w:val="0"/>
        <w:ind w:firstLine="426"/>
        <w:jc w:val="both"/>
      </w:pPr>
      <w:r w:rsidRPr="00112E30">
        <w:t>- выплаты за работу с определенными</w:t>
      </w:r>
      <w:r w:rsidRPr="005A3EC4">
        <w:t xml:space="preserve"> категориями воспитанников с ограниченными возможностями здоровья.</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0F4192" w:rsidRPr="005A3EC4" w:rsidRDefault="000F4192" w:rsidP="000F4192">
      <w:pPr>
        <w:tabs>
          <w:tab w:val="left" w:pos="851"/>
        </w:tabs>
        <w:autoSpaceDE w:val="0"/>
        <w:autoSpaceDN w:val="0"/>
        <w:adjustRightInd w:val="0"/>
        <w:ind w:firstLine="426"/>
        <w:jc w:val="both"/>
      </w:pPr>
      <w:r w:rsidRPr="005A3EC4">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«Детский сад № </w:t>
      </w:r>
      <w:r>
        <w:t>161</w:t>
      </w:r>
      <w:r w:rsidRPr="005A3EC4">
        <w:t>» устанавливается надбавка в размере 20% часовой тарифной ставки (оклада (должностного оклада)) оклада за каждый час работы).</w:t>
      </w:r>
    </w:p>
    <w:p w:rsidR="000F4192" w:rsidRPr="005A3EC4" w:rsidRDefault="000F4192" w:rsidP="000F4192">
      <w:pPr>
        <w:tabs>
          <w:tab w:val="left" w:pos="851"/>
        </w:tabs>
        <w:autoSpaceDE w:val="0"/>
        <w:autoSpaceDN w:val="0"/>
        <w:adjustRightInd w:val="0"/>
        <w:ind w:firstLine="426"/>
        <w:jc w:val="both"/>
      </w:pPr>
      <w:r w:rsidRPr="005A3EC4">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0F4192" w:rsidRPr="005A3EC4" w:rsidRDefault="000F4192" w:rsidP="000F4192">
      <w:pPr>
        <w:tabs>
          <w:tab w:val="left" w:pos="851"/>
        </w:tabs>
        <w:autoSpaceDE w:val="0"/>
        <w:autoSpaceDN w:val="0"/>
        <w:adjustRightInd w:val="0"/>
        <w:ind w:firstLine="426"/>
        <w:jc w:val="both"/>
      </w:pPr>
      <w:r w:rsidRPr="005A3EC4">
        <w:t xml:space="preserve">- работникам, получающим должностной оклад, </w:t>
      </w:r>
    </w:p>
    <w:p w:rsidR="000F4192" w:rsidRPr="005A3EC4" w:rsidRDefault="000F4192" w:rsidP="000F4192">
      <w:pPr>
        <w:tabs>
          <w:tab w:val="left" w:pos="851"/>
        </w:tabs>
        <w:autoSpaceDE w:val="0"/>
        <w:autoSpaceDN w:val="0"/>
        <w:adjustRightInd w:val="0"/>
        <w:ind w:firstLine="426"/>
        <w:jc w:val="both"/>
      </w:pPr>
      <w:r w:rsidRPr="005A3EC4">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0F4192" w:rsidRPr="005A3EC4" w:rsidRDefault="000F4192" w:rsidP="000F4192">
      <w:pPr>
        <w:tabs>
          <w:tab w:val="left" w:pos="851"/>
        </w:tabs>
        <w:autoSpaceDE w:val="0"/>
        <w:autoSpaceDN w:val="0"/>
        <w:adjustRightInd w:val="0"/>
        <w:ind w:firstLine="426"/>
        <w:jc w:val="both"/>
      </w:pPr>
      <w:r w:rsidRPr="005A3EC4">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 xml:space="preserve">Оплата труда работников, занятых на работах с вредными и (или) опасными условиями труда, устанавливается в повышенном размере по сравнению с </w:t>
      </w:r>
      <w:r>
        <w:t>оплатой труда</w:t>
      </w:r>
      <w:r w:rsidRPr="005A3EC4">
        <w:t xml:space="preserve">, </w:t>
      </w:r>
      <w:r w:rsidRPr="005A3EC4">
        <w:lastRenderedPageBreak/>
        <w:t>установленн</w:t>
      </w:r>
      <w:r>
        <w:t>ой</w:t>
      </w:r>
      <w:r w:rsidRPr="005A3EC4">
        <w:t xml:space="preserve"> для различных видов работ с нормальными условиями труда, на основании специальной оценки условий труда в размере 4% </w:t>
      </w:r>
      <w:r>
        <w:t>базового (</w:t>
      </w:r>
      <w:r w:rsidRPr="005A3EC4">
        <w:t>должностного</w:t>
      </w:r>
      <w:r>
        <w:t>)</w:t>
      </w:r>
      <w:r w:rsidRPr="005A3EC4">
        <w:t xml:space="preserve"> оклада.</w:t>
      </w:r>
    </w:p>
    <w:p w:rsidR="000F4192" w:rsidRPr="005A3EC4" w:rsidRDefault="000F4192" w:rsidP="000F4192">
      <w:pPr>
        <w:tabs>
          <w:tab w:val="left" w:pos="851"/>
        </w:tabs>
        <w:autoSpaceDE w:val="0"/>
        <w:autoSpaceDN w:val="0"/>
        <w:adjustRightInd w:val="0"/>
        <w:ind w:firstLine="426"/>
        <w:jc w:val="both"/>
      </w:pPr>
      <w:r w:rsidRPr="005A3EC4">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0F4192" w:rsidRPr="005A3EC4" w:rsidRDefault="000F4192" w:rsidP="000F4192">
      <w:pPr>
        <w:jc w:val="center"/>
        <w:rPr>
          <w:b/>
          <w:i/>
        </w:rPr>
      </w:pPr>
      <w:r w:rsidRPr="005A3EC4">
        <w:rPr>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7"/>
        <w:gridCol w:w="9072"/>
      </w:tblGrid>
      <w:tr w:rsidR="000F4192" w:rsidRPr="005A3EC4" w:rsidTr="001C144A">
        <w:tc>
          <w:tcPr>
            <w:tcW w:w="9639" w:type="dxa"/>
            <w:gridSpan w:val="2"/>
            <w:shd w:val="clear" w:color="auto" w:fill="auto"/>
          </w:tcPr>
          <w:p w:rsidR="000F4192" w:rsidRPr="005A3EC4" w:rsidRDefault="000F4192" w:rsidP="001C144A">
            <w:pPr>
              <w:spacing w:after="120"/>
              <w:jc w:val="center"/>
            </w:pPr>
            <w:r w:rsidRPr="005A3EC4">
              <w:t xml:space="preserve">Виды работ с тяжелыми и вредными условиями труда, на </w:t>
            </w:r>
            <w:r>
              <w:t>которые устанавливаются доплаты</w:t>
            </w:r>
          </w:p>
        </w:tc>
      </w:tr>
      <w:tr w:rsidR="000F4192" w:rsidRPr="005A3EC4" w:rsidTr="001C144A">
        <w:trPr>
          <w:trHeight w:val="341"/>
        </w:trPr>
        <w:tc>
          <w:tcPr>
            <w:tcW w:w="567" w:type="dxa"/>
            <w:shd w:val="clear" w:color="auto" w:fill="auto"/>
          </w:tcPr>
          <w:p w:rsidR="000F4192" w:rsidRPr="005A3EC4" w:rsidRDefault="000F4192" w:rsidP="001C144A">
            <w:pPr>
              <w:spacing w:after="120"/>
              <w:jc w:val="center"/>
            </w:pPr>
            <w:r w:rsidRPr="005A3EC4">
              <w:t>1</w:t>
            </w:r>
          </w:p>
        </w:tc>
        <w:tc>
          <w:tcPr>
            <w:tcW w:w="9072" w:type="dxa"/>
            <w:shd w:val="clear" w:color="auto" w:fill="auto"/>
          </w:tcPr>
          <w:p w:rsidR="000F4192" w:rsidRPr="005A3EC4" w:rsidRDefault="000F4192" w:rsidP="001C144A">
            <w:pPr>
              <w:spacing w:after="120"/>
            </w:pPr>
            <w:r w:rsidRPr="005A3EC4">
              <w:t>Стирка, сушка и глажение спецодежды.</w:t>
            </w:r>
          </w:p>
        </w:tc>
      </w:tr>
      <w:tr w:rsidR="000F4192" w:rsidRPr="005A3EC4" w:rsidTr="001C144A">
        <w:tc>
          <w:tcPr>
            <w:tcW w:w="567" w:type="dxa"/>
            <w:shd w:val="clear" w:color="auto" w:fill="auto"/>
          </w:tcPr>
          <w:p w:rsidR="000F4192" w:rsidRPr="005A3EC4" w:rsidRDefault="000F4192" w:rsidP="001C144A">
            <w:pPr>
              <w:spacing w:after="120"/>
              <w:jc w:val="center"/>
            </w:pPr>
            <w:r w:rsidRPr="005A3EC4">
              <w:t>2</w:t>
            </w:r>
          </w:p>
        </w:tc>
        <w:tc>
          <w:tcPr>
            <w:tcW w:w="9072" w:type="dxa"/>
            <w:shd w:val="clear" w:color="auto" w:fill="auto"/>
          </w:tcPr>
          <w:p w:rsidR="000F4192" w:rsidRPr="005A3EC4" w:rsidRDefault="000F4192" w:rsidP="001C144A">
            <w:pPr>
              <w:spacing w:after="120"/>
            </w:pPr>
            <w:r w:rsidRPr="005A3EC4">
              <w:t>Работа у горячих плит, электрических жарочных шкафов, кондитерских и паромасляных печей и других аппаратов для жарения и выпечки.</w:t>
            </w:r>
          </w:p>
        </w:tc>
      </w:tr>
      <w:tr w:rsidR="000F4192" w:rsidRPr="005A3EC4" w:rsidTr="001C144A">
        <w:tc>
          <w:tcPr>
            <w:tcW w:w="567" w:type="dxa"/>
            <w:shd w:val="clear" w:color="auto" w:fill="auto"/>
          </w:tcPr>
          <w:p w:rsidR="000F4192" w:rsidRPr="005A3EC4" w:rsidRDefault="000F4192" w:rsidP="001C144A">
            <w:pPr>
              <w:spacing w:after="120"/>
              <w:jc w:val="center"/>
            </w:pPr>
            <w:r w:rsidRPr="005A3EC4">
              <w:t>3</w:t>
            </w:r>
          </w:p>
        </w:tc>
        <w:tc>
          <w:tcPr>
            <w:tcW w:w="9072" w:type="dxa"/>
            <w:shd w:val="clear" w:color="auto" w:fill="auto"/>
          </w:tcPr>
          <w:p w:rsidR="000F4192" w:rsidRPr="005A3EC4" w:rsidRDefault="000F4192" w:rsidP="001C144A">
            <w:pPr>
              <w:spacing w:after="120"/>
            </w:pPr>
            <w:r w:rsidRPr="005A3EC4">
              <w:t>Погрузочно-разгрузочные работы, производимые вручную.</w:t>
            </w:r>
          </w:p>
        </w:tc>
      </w:tr>
      <w:tr w:rsidR="000F4192" w:rsidRPr="005A3EC4" w:rsidTr="001C144A">
        <w:trPr>
          <w:trHeight w:val="408"/>
        </w:trPr>
        <w:tc>
          <w:tcPr>
            <w:tcW w:w="567" w:type="dxa"/>
            <w:shd w:val="clear" w:color="auto" w:fill="auto"/>
          </w:tcPr>
          <w:p w:rsidR="000F4192" w:rsidRPr="005A3EC4" w:rsidRDefault="000F4192" w:rsidP="001C144A">
            <w:pPr>
              <w:spacing w:after="120"/>
              <w:jc w:val="center"/>
            </w:pPr>
            <w:r w:rsidRPr="005A3EC4">
              <w:t>4</w:t>
            </w:r>
          </w:p>
        </w:tc>
        <w:tc>
          <w:tcPr>
            <w:tcW w:w="9072" w:type="dxa"/>
            <w:shd w:val="clear" w:color="auto" w:fill="auto"/>
          </w:tcPr>
          <w:p w:rsidR="000F4192" w:rsidRPr="005A3EC4" w:rsidRDefault="000F4192" w:rsidP="001C144A">
            <w:pPr>
              <w:rPr>
                <w:iCs/>
              </w:rPr>
            </w:pPr>
            <w:r w:rsidRPr="005A3EC4">
              <w:rPr>
                <w:color w:val="000000"/>
                <w:shd w:val="clear" w:color="auto" w:fill="FFFFFF"/>
              </w:rPr>
              <w:t>Работа с живыми культурами</w:t>
            </w:r>
            <w:r w:rsidRPr="005A3EC4">
              <w:rPr>
                <w:bCs/>
                <w:iCs/>
              </w:rPr>
              <w:t xml:space="preserve"> (биологические</w:t>
            </w:r>
            <w:r w:rsidRPr="005A3EC4">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0F4192" w:rsidRPr="00002AD1" w:rsidRDefault="000F4192" w:rsidP="000F4192">
      <w:pPr>
        <w:ind w:firstLine="426"/>
        <w:jc w:val="both"/>
        <w:rPr>
          <w:i/>
        </w:rPr>
      </w:pPr>
      <w:r w:rsidRPr="00002AD1">
        <w:t xml:space="preserve">6.5. </w:t>
      </w:r>
      <w:r>
        <w:t>За работу с определёнными категориями воспитанников педагогическому и учебно-вспомогательному персоналу предусмотрена выплата компенсационного характера.</w:t>
      </w:r>
    </w:p>
    <w:p w:rsidR="000F4192" w:rsidRPr="00CF346C" w:rsidRDefault="000F4192" w:rsidP="000F4192">
      <w:pPr>
        <w:ind w:firstLine="567"/>
        <w:jc w:val="right"/>
        <w:rPr>
          <w:b/>
          <w:i/>
        </w:rPr>
      </w:pPr>
      <w:r w:rsidRPr="00CF346C">
        <w:rPr>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3643"/>
        <w:gridCol w:w="2190"/>
        <w:gridCol w:w="1842"/>
        <w:gridCol w:w="1417"/>
      </w:tblGrid>
      <w:tr w:rsidR="000F4192" w:rsidRPr="005A3EC4" w:rsidTr="001C144A">
        <w:tc>
          <w:tcPr>
            <w:tcW w:w="547" w:type="dxa"/>
            <w:shd w:val="clear" w:color="auto" w:fill="auto"/>
          </w:tcPr>
          <w:p w:rsidR="000F4192" w:rsidRPr="005A3EC4" w:rsidRDefault="000F4192" w:rsidP="001C144A">
            <w:pPr>
              <w:jc w:val="both"/>
            </w:pPr>
            <w:r w:rsidRPr="005A3EC4">
              <w:t>№</w:t>
            </w:r>
          </w:p>
        </w:tc>
        <w:tc>
          <w:tcPr>
            <w:tcW w:w="3643" w:type="dxa"/>
            <w:shd w:val="clear" w:color="auto" w:fill="auto"/>
          </w:tcPr>
          <w:p w:rsidR="000F4192" w:rsidRPr="005A3EC4" w:rsidRDefault="000F4192" w:rsidP="001C144A">
            <w:pPr>
              <w:jc w:val="both"/>
            </w:pPr>
            <w:r w:rsidRPr="005A3EC4">
              <w:t>Основание назначения надбавки</w:t>
            </w:r>
          </w:p>
        </w:tc>
        <w:tc>
          <w:tcPr>
            <w:tcW w:w="2190" w:type="dxa"/>
            <w:shd w:val="clear" w:color="auto" w:fill="auto"/>
          </w:tcPr>
          <w:p w:rsidR="000F4192" w:rsidRPr="005A3EC4" w:rsidRDefault="000F4192" w:rsidP="001C144A">
            <w:pPr>
              <w:jc w:val="both"/>
            </w:pPr>
            <w:r w:rsidRPr="005A3EC4">
              <w:t>наименование профессионально-квалификационной группы</w:t>
            </w:r>
          </w:p>
        </w:tc>
        <w:tc>
          <w:tcPr>
            <w:tcW w:w="1842" w:type="dxa"/>
            <w:shd w:val="clear" w:color="auto" w:fill="auto"/>
          </w:tcPr>
          <w:p w:rsidR="000F4192" w:rsidRPr="005A3EC4" w:rsidRDefault="000F4192" w:rsidP="001C144A">
            <w:pPr>
              <w:jc w:val="both"/>
            </w:pPr>
            <w:r w:rsidRPr="005A3EC4">
              <w:t>квалификационный уровень</w:t>
            </w:r>
          </w:p>
        </w:tc>
        <w:tc>
          <w:tcPr>
            <w:tcW w:w="1417" w:type="dxa"/>
            <w:shd w:val="clear" w:color="auto" w:fill="auto"/>
          </w:tcPr>
          <w:p w:rsidR="000F4192" w:rsidRPr="005A3EC4" w:rsidRDefault="000F4192" w:rsidP="001C144A">
            <w:pPr>
              <w:jc w:val="both"/>
            </w:pPr>
            <w:r w:rsidRPr="005A3EC4">
              <w:t>размер надбавки, %</w:t>
            </w:r>
          </w:p>
        </w:tc>
      </w:tr>
      <w:tr w:rsidR="000F4192" w:rsidRPr="005A3EC4" w:rsidTr="001C144A">
        <w:tc>
          <w:tcPr>
            <w:tcW w:w="547" w:type="dxa"/>
            <w:shd w:val="clear" w:color="auto" w:fill="auto"/>
          </w:tcPr>
          <w:p w:rsidR="000F4192" w:rsidRPr="005A3EC4" w:rsidRDefault="000F4192" w:rsidP="001C144A">
            <w:pPr>
              <w:jc w:val="both"/>
            </w:pPr>
            <w:r w:rsidRPr="005A3EC4">
              <w:t>1</w:t>
            </w:r>
          </w:p>
        </w:tc>
        <w:tc>
          <w:tcPr>
            <w:tcW w:w="3643" w:type="dxa"/>
            <w:shd w:val="clear" w:color="auto" w:fill="auto"/>
          </w:tcPr>
          <w:p w:rsidR="000F4192" w:rsidRPr="005A3EC4" w:rsidRDefault="000F4192" w:rsidP="001C144A">
            <w:pPr>
              <w:jc w:val="both"/>
            </w:pPr>
            <w:r w:rsidRPr="005A3EC4">
              <w:t>Работа в дошкольных образовательных организациях</w:t>
            </w:r>
          </w:p>
          <w:p w:rsidR="000F4192" w:rsidRPr="005A3EC4" w:rsidRDefault="000F4192" w:rsidP="001C144A">
            <w:pPr>
              <w:jc w:val="both"/>
            </w:pPr>
            <w:r w:rsidRPr="005A3EC4">
              <w:t>(группах), реализующих адаптированные программы для воспитанников с тяжелыми нарушениями речи</w:t>
            </w:r>
          </w:p>
        </w:tc>
        <w:tc>
          <w:tcPr>
            <w:tcW w:w="2190" w:type="dxa"/>
            <w:shd w:val="clear" w:color="auto" w:fill="auto"/>
          </w:tcPr>
          <w:p w:rsidR="000F4192" w:rsidRPr="005A3EC4" w:rsidRDefault="000F4192" w:rsidP="001C144A">
            <w:pPr>
              <w:jc w:val="both"/>
            </w:pPr>
            <w:r w:rsidRPr="005A3EC4">
              <w:t>должности педагогических работников</w:t>
            </w:r>
          </w:p>
        </w:tc>
        <w:tc>
          <w:tcPr>
            <w:tcW w:w="1842" w:type="dxa"/>
            <w:shd w:val="clear" w:color="auto" w:fill="auto"/>
          </w:tcPr>
          <w:p w:rsidR="000F4192" w:rsidRPr="005A3EC4" w:rsidRDefault="000F4192" w:rsidP="001C144A">
            <w:pPr>
              <w:jc w:val="both"/>
            </w:pPr>
          </w:p>
          <w:p w:rsidR="000F4192" w:rsidRPr="005A3EC4" w:rsidRDefault="000F4192" w:rsidP="001C144A">
            <w:pPr>
              <w:jc w:val="both"/>
            </w:pPr>
            <w:r w:rsidRPr="005A3EC4">
              <w:t>первый-третий</w:t>
            </w:r>
          </w:p>
        </w:tc>
        <w:tc>
          <w:tcPr>
            <w:tcW w:w="1417" w:type="dxa"/>
            <w:shd w:val="clear" w:color="auto" w:fill="auto"/>
          </w:tcPr>
          <w:p w:rsidR="000F4192" w:rsidRPr="005A3EC4" w:rsidRDefault="000F4192" w:rsidP="001C144A">
            <w:pPr>
              <w:jc w:val="center"/>
            </w:pPr>
          </w:p>
          <w:p w:rsidR="000F4192" w:rsidRPr="005A3EC4" w:rsidRDefault="000F4192" w:rsidP="001C144A">
            <w:pPr>
              <w:jc w:val="center"/>
            </w:pPr>
            <w:r w:rsidRPr="005A3EC4">
              <w:t>4%</w:t>
            </w:r>
          </w:p>
        </w:tc>
      </w:tr>
      <w:tr w:rsidR="000F4192" w:rsidRPr="005A3EC4" w:rsidTr="001C144A">
        <w:tc>
          <w:tcPr>
            <w:tcW w:w="547" w:type="dxa"/>
            <w:vMerge w:val="restart"/>
            <w:shd w:val="clear" w:color="auto" w:fill="auto"/>
          </w:tcPr>
          <w:p w:rsidR="000F4192" w:rsidRPr="005A3EC4" w:rsidRDefault="000F4192" w:rsidP="001C144A">
            <w:pPr>
              <w:jc w:val="both"/>
            </w:pPr>
            <w:r>
              <w:t>2</w:t>
            </w:r>
          </w:p>
        </w:tc>
        <w:tc>
          <w:tcPr>
            <w:tcW w:w="3643" w:type="dxa"/>
            <w:vMerge w:val="restart"/>
            <w:shd w:val="clear" w:color="auto" w:fill="auto"/>
          </w:tcPr>
          <w:p w:rsidR="000F4192" w:rsidRPr="00CF346C" w:rsidRDefault="000F4192" w:rsidP="001C144A">
            <w:pPr>
              <w:jc w:val="both"/>
            </w:pPr>
            <w:r w:rsidRPr="00CF346C">
              <w:rPr>
                <w:shd w:val="clear" w:color="auto" w:fill="FFFFFF"/>
              </w:rPr>
              <w:t xml:space="preserve">Работа в дошкольных образовательных организациях (группах), реализующих адаптированные образовательные программы для воспитанников с </w:t>
            </w:r>
            <w:r>
              <w:rPr>
                <w:shd w:val="clear" w:color="auto" w:fill="FFFFFF"/>
              </w:rPr>
              <w:t>расстройством аутистического спектра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0F4192" w:rsidRPr="00CF346C" w:rsidRDefault="000F4192" w:rsidP="001C144A">
            <w:pPr>
              <w:pStyle w:val="formattext"/>
              <w:spacing w:before="0" w:beforeAutospacing="0" w:after="0" w:afterAutospacing="0"/>
              <w:textAlignment w:val="baseline"/>
            </w:pPr>
            <w:r w:rsidRPr="00CF346C">
              <w:t>должности учебно-вспомогательного персонала первого</w:t>
            </w:r>
            <w:r>
              <w:t xml:space="preserve"> и второго</w:t>
            </w:r>
            <w:r w:rsidRPr="00CF346C">
              <w:t xml:space="preserve"> уровня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0F4192" w:rsidRPr="00CF346C" w:rsidRDefault="000F4192" w:rsidP="001C144A">
            <w:pPr>
              <w:pStyle w:val="formattext"/>
              <w:spacing w:before="0" w:beforeAutospacing="0" w:after="0" w:afterAutospacing="0"/>
              <w:jc w:val="center"/>
              <w:textAlignment w:val="baseline"/>
            </w:pPr>
            <w:r>
              <w:t>п</w:t>
            </w:r>
            <w:r w:rsidRPr="00CF346C">
              <w:t>ервый</w:t>
            </w:r>
            <w:r>
              <w:t>-второй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0F4192" w:rsidRPr="00CF346C" w:rsidRDefault="000F4192" w:rsidP="001C144A">
            <w:pPr>
              <w:pStyle w:val="formattext"/>
              <w:spacing w:before="0" w:beforeAutospacing="0" w:after="0" w:afterAutospacing="0"/>
              <w:jc w:val="center"/>
              <w:textAlignment w:val="baseline"/>
            </w:pPr>
            <w:r>
              <w:t>7%</w:t>
            </w:r>
          </w:p>
        </w:tc>
      </w:tr>
      <w:tr w:rsidR="000F4192" w:rsidRPr="005A3EC4" w:rsidTr="001C144A">
        <w:tc>
          <w:tcPr>
            <w:tcW w:w="547" w:type="dxa"/>
            <w:vMerge/>
            <w:shd w:val="clear" w:color="auto" w:fill="auto"/>
          </w:tcPr>
          <w:p w:rsidR="000F4192" w:rsidRDefault="000F4192" w:rsidP="001C144A">
            <w:pPr>
              <w:jc w:val="both"/>
            </w:pPr>
          </w:p>
        </w:tc>
        <w:tc>
          <w:tcPr>
            <w:tcW w:w="3643" w:type="dxa"/>
            <w:vMerge/>
            <w:shd w:val="clear" w:color="auto" w:fill="auto"/>
          </w:tcPr>
          <w:p w:rsidR="000F4192" w:rsidRPr="00CF346C" w:rsidRDefault="000F4192" w:rsidP="001C144A">
            <w:pPr>
              <w:jc w:val="both"/>
              <w:rPr>
                <w:shd w:val="clear" w:color="auto" w:fill="FFFFFF"/>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0F4192" w:rsidRPr="00945459" w:rsidRDefault="000F4192" w:rsidP="001C144A">
            <w:pPr>
              <w:pStyle w:val="formattext"/>
              <w:spacing w:before="0" w:beforeAutospacing="0" w:after="0" w:afterAutospacing="0"/>
              <w:textAlignment w:val="baseline"/>
            </w:pPr>
            <w:r w:rsidRPr="00945459">
              <w:t>должности педагогических работников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0F4192" w:rsidRPr="00945459" w:rsidRDefault="000F4192" w:rsidP="001C144A">
            <w:pPr>
              <w:pStyle w:val="formattext"/>
              <w:spacing w:before="0" w:beforeAutospacing="0" w:after="0" w:afterAutospacing="0"/>
              <w:jc w:val="center"/>
              <w:textAlignment w:val="baseline"/>
            </w:pPr>
            <w:r w:rsidRPr="00945459">
              <w:t>первый - четвертый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0F4192" w:rsidRPr="00CF346C" w:rsidRDefault="000F4192" w:rsidP="001C144A">
            <w:pPr>
              <w:pStyle w:val="formattext"/>
              <w:spacing w:before="0" w:beforeAutospacing="0" w:after="0" w:afterAutospacing="0"/>
              <w:jc w:val="center"/>
              <w:textAlignment w:val="baseline"/>
            </w:pPr>
            <w:r>
              <w:t>7%</w:t>
            </w:r>
          </w:p>
        </w:tc>
      </w:tr>
    </w:tbl>
    <w:p w:rsidR="000F4192" w:rsidRDefault="000F4192" w:rsidP="000F4192">
      <w:pPr>
        <w:tabs>
          <w:tab w:val="left" w:pos="709"/>
        </w:tabs>
        <w:ind w:firstLine="426"/>
        <w:jc w:val="both"/>
      </w:pPr>
      <w:r>
        <w:t>6.6.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тубинтоксикация:</w:t>
      </w:r>
    </w:p>
    <w:p w:rsidR="000F4192" w:rsidRDefault="000F4192" w:rsidP="000F4192">
      <w:pPr>
        <w:tabs>
          <w:tab w:val="left" w:pos="709"/>
        </w:tabs>
        <w:ind w:firstLine="426"/>
        <w:jc w:val="both"/>
      </w:pPr>
      <w:r>
        <w:t>- шеф-повар – 5%</w:t>
      </w:r>
    </w:p>
    <w:p w:rsidR="000F4192" w:rsidRDefault="000F4192" w:rsidP="000F4192">
      <w:pPr>
        <w:tabs>
          <w:tab w:val="left" w:pos="709"/>
        </w:tabs>
        <w:ind w:firstLine="426"/>
        <w:jc w:val="both"/>
      </w:pPr>
      <w:r>
        <w:t>- повар – 5 %</w:t>
      </w:r>
    </w:p>
    <w:p w:rsidR="000F4192" w:rsidRPr="00A625FE" w:rsidRDefault="000F4192" w:rsidP="000F4192">
      <w:pPr>
        <w:ind w:left="426"/>
      </w:pPr>
    </w:p>
    <w:p w:rsidR="000F4192" w:rsidRPr="005A3EC4" w:rsidRDefault="000F4192" w:rsidP="000F4192">
      <w:pPr>
        <w:numPr>
          <w:ilvl w:val="0"/>
          <w:numId w:val="94"/>
        </w:numPr>
        <w:ind w:left="0" w:firstLine="426"/>
        <w:jc w:val="center"/>
      </w:pPr>
      <w:r w:rsidRPr="005A3EC4">
        <w:rPr>
          <w:b/>
        </w:rPr>
        <w:t xml:space="preserve">Порядок определения заработной платы </w:t>
      </w:r>
    </w:p>
    <w:p w:rsidR="000F4192" w:rsidRPr="005A3EC4" w:rsidRDefault="000F4192" w:rsidP="000F4192">
      <w:pPr>
        <w:ind w:firstLine="426"/>
        <w:jc w:val="center"/>
      </w:pPr>
      <w:r w:rsidRPr="005A3EC4">
        <w:rPr>
          <w:b/>
        </w:rPr>
        <w:lastRenderedPageBreak/>
        <w:t>заведующе</w:t>
      </w:r>
      <w:r>
        <w:rPr>
          <w:b/>
        </w:rPr>
        <w:t>го</w:t>
      </w:r>
      <w:r w:rsidRPr="005A3EC4">
        <w:rPr>
          <w:b/>
        </w:rPr>
        <w:t xml:space="preserve"> МАДОУ «Детский сад № </w:t>
      </w:r>
      <w:r>
        <w:rPr>
          <w:b/>
        </w:rPr>
        <w:t>161</w:t>
      </w:r>
      <w:r w:rsidRPr="005A3EC4">
        <w:rPr>
          <w:b/>
        </w:rPr>
        <w:t>», заместителя заведующе</w:t>
      </w:r>
      <w:r>
        <w:rPr>
          <w:b/>
        </w:rPr>
        <w:t>го</w:t>
      </w:r>
      <w:r w:rsidRPr="005A3EC4">
        <w:rPr>
          <w:b/>
        </w:rPr>
        <w:t xml:space="preserve"> по </w:t>
      </w:r>
      <w:r>
        <w:rPr>
          <w:b/>
        </w:rPr>
        <w:t>хозяйственной работе</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 xml:space="preserve">Заработная плата заведующей, его заместителя по </w:t>
      </w:r>
      <w:r>
        <w:t>хозяйственной работе</w:t>
      </w:r>
      <w:r w:rsidRPr="005A3EC4">
        <w:t xml:space="preserve"> состоит из должностных окладов, выплат компенсационного и стимулирующего характера. </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 xml:space="preserve">Должностной оклад заведующей устанавливается учредителем МАДОУ «Детский сад № </w:t>
      </w:r>
      <w:r>
        <w:t>161</w:t>
      </w:r>
      <w:r w:rsidRPr="005A3EC4">
        <w:t>»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 xml:space="preserve">Должностной оклад заместителя заведующей по </w:t>
      </w:r>
      <w:r>
        <w:t xml:space="preserve">хозяйственной работе </w:t>
      </w:r>
      <w:r w:rsidRPr="005A3EC4">
        <w:t xml:space="preserve">устанавливается на </w:t>
      </w:r>
      <w:r>
        <w:t>20-</w:t>
      </w:r>
      <w:r w:rsidRPr="005A3EC4">
        <w:t xml:space="preserve">30% ниже должностного оклада </w:t>
      </w:r>
      <w:r>
        <w:t>заведующей МАДОУ «Детский сад №161</w:t>
      </w:r>
      <w:r w:rsidRPr="005A3EC4">
        <w:t>».</w:t>
      </w:r>
    </w:p>
    <w:p w:rsidR="000F4192" w:rsidRPr="00BB5932" w:rsidRDefault="000F4192" w:rsidP="000F4192">
      <w:pPr>
        <w:tabs>
          <w:tab w:val="left" w:pos="851"/>
        </w:tabs>
        <w:autoSpaceDE w:val="0"/>
        <w:autoSpaceDN w:val="0"/>
        <w:adjustRightInd w:val="0"/>
        <w:ind w:left="426"/>
        <w:jc w:val="right"/>
        <w:rPr>
          <w:b/>
        </w:rPr>
      </w:pPr>
      <w:r w:rsidRPr="00BB5932">
        <w:rPr>
          <w:b/>
        </w:rPr>
        <w:t>Размер базовых окладов и выплат стимулирующего характера заведующе</w:t>
      </w:r>
      <w:r>
        <w:rPr>
          <w:b/>
        </w:rPr>
        <w:t>го</w:t>
      </w:r>
      <w:r w:rsidRPr="00BB5932">
        <w:rPr>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2"/>
        <w:gridCol w:w="3521"/>
        <w:gridCol w:w="1682"/>
        <w:gridCol w:w="2438"/>
      </w:tblGrid>
      <w:tr w:rsidR="000F4192" w:rsidRPr="005A3EC4" w:rsidTr="001C144A">
        <w:tc>
          <w:tcPr>
            <w:tcW w:w="1834"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Группа по оплате труда руководителей учреждений</w:t>
            </w:r>
          </w:p>
        </w:tc>
        <w:tc>
          <w:tcPr>
            <w:tcW w:w="3772"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pPr>
            <w:r w:rsidRPr="005A3EC4">
              <w:t xml:space="preserve">значение объемного показателя </w:t>
            </w:r>
          </w:p>
          <w:p w:rsidR="000F4192" w:rsidRPr="005A3EC4" w:rsidRDefault="000F4192" w:rsidP="001C144A">
            <w:pPr>
              <w:autoSpaceDE w:val="0"/>
              <w:autoSpaceDN w:val="0"/>
              <w:adjustRightInd w:val="0"/>
            </w:pPr>
            <w:r w:rsidRPr="005A3EC4">
              <w:t>(численность воспитанников по состоянию на начало учебного года, человек</w:t>
            </w:r>
          </w:p>
        </w:tc>
        <w:tc>
          <w:tcPr>
            <w:tcW w:w="177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center"/>
            </w:pPr>
            <w:r w:rsidRPr="005A3EC4">
              <w:t>базовый оклад, рублей</w:t>
            </w:r>
          </w:p>
        </w:tc>
        <w:tc>
          <w:tcPr>
            <w:tcW w:w="250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center"/>
            </w:pPr>
            <w:r w:rsidRPr="005A3EC4">
              <w:t>выплата стимулирующего характера, рублей</w:t>
            </w:r>
          </w:p>
        </w:tc>
      </w:tr>
      <w:tr w:rsidR="000F4192" w:rsidRPr="005A3EC4" w:rsidTr="001C144A">
        <w:tc>
          <w:tcPr>
            <w:tcW w:w="1834"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11</w:t>
            </w:r>
          </w:p>
        </w:tc>
        <w:tc>
          <w:tcPr>
            <w:tcW w:w="3772"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321-360</w:t>
            </w:r>
          </w:p>
        </w:tc>
        <w:tc>
          <w:tcPr>
            <w:tcW w:w="177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jc w:val="center"/>
            </w:pPr>
            <w:r>
              <w:t>45</w:t>
            </w:r>
            <w:r w:rsidRPr="005A3EC4">
              <w:t xml:space="preserve"> 000</w:t>
            </w:r>
          </w:p>
        </w:tc>
        <w:tc>
          <w:tcPr>
            <w:tcW w:w="2500" w:type="dxa"/>
            <w:tcBorders>
              <w:top w:val="single" w:sz="4" w:space="0" w:color="000000"/>
              <w:left w:val="single" w:sz="4" w:space="0" w:color="000000"/>
              <w:bottom w:val="single" w:sz="4" w:space="0" w:color="000000"/>
              <w:right w:val="single" w:sz="4" w:space="0" w:color="000000"/>
            </w:tcBorders>
          </w:tcPr>
          <w:p w:rsidR="000F4192" w:rsidRPr="005A3EC4" w:rsidRDefault="000F4192" w:rsidP="00290177">
            <w:pPr>
              <w:numPr>
                <w:ilvl w:val="0"/>
                <w:numId w:val="96"/>
              </w:numPr>
              <w:autoSpaceDE w:val="0"/>
              <w:autoSpaceDN w:val="0"/>
              <w:adjustRightInd w:val="0"/>
              <w:jc w:val="center"/>
            </w:pPr>
            <w:r w:rsidRPr="005A3EC4">
              <w:t>000</w:t>
            </w:r>
          </w:p>
        </w:tc>
      </w:tr>
      <w:tr w:rsidR="000F4192" w:rsidRPr="005A3EC4" w:rsidTr="001C144A">
        <w:tc>
          <w:tcPr>
            <w:tcW w:w="1834"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jc w:val="center"/>
            </w:pPr>
            <w:r w:rsidRPr="005A3EC4">
              <w:t>12</w:t>
            </w:r>
          </w:p>
        </w:tc>
        <w:tc>
          <w:tcPr>
            <w:tcW w:w="3772" w:type="dxa"/>
            <w:tcBorders>
              <w:top w:val="single" w:sz="4" w:space="0" w:color="000000"/>
              <w:left w:val="single" w:sz="4" w:space="0" w:color="000000"/>
              <w:bottom w:val="single" w:sz="4" w:space="0" w:color="000000"/>
              <w:right w:val="single" w:sz="4" w:space="0" w:color="000000"/>
            </w:tcBorders>
            <w:vAlign w:val="center"/>
          </w:tcPr>
          <w:p w:rsidR="000F4192" w:rsidRPr="005A3EC4" w:rsidRDefault="000F4192" w:rsidP="001C144A">
            <w:pPr>
              <w:autoSpaceDE w:val="0"/>
              <w:autoSpaceDN w:val="0"/>
              <w:adjustRightInd w:val="0"/>
              <w:ind w:left="468" w:hanging="283"/>
              <w:jc w:val="center"/>
            </w:pPr>
            <w:r>
              <w:t xml:space="preserve">361 и </w:t>
            </w:r>
            <w:r w:rsidRPr="005A3EC4">
              <w:t>выше</w:t>
            </w:r>
          </w:p>
        </w:tc>
        <w:tc>
          <w:tcPr>
            <w:tcW w:w="177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tabs>
                <w:tab w:val="center" w:pos="99"/>
              </w:tabs>
              <w:autoSpaceDE w:val="0"/>
              <w:autoSpaceDN w:val="0"/>
              <w:adjustRightInd w:val="0"/>
              <w:ind w:left="98" w:right="-101" w:firstLine="1"/>
            </w:pPr>
            <w:r>
              <w:t xml:space="preserve">      46</w:t>
            </w:r>
            <w:r w:rsidRPr="005A3EC4">
              <w:t>000</w:t>
            </w:r>
          </w:p>
        </w:tc>
        <w:tc>
          <w:tcPr>
            <w:tcW w:w="2500" w:type="dxa"/>
            <w:tcBorders>
              <w:top w:val="single" w:sz="4" w:space="0" w:color="000000"/>
              <w:left w:val="single" w:sz="4" w:space="0" w:color="000000"/>
              <w:bottom w:val="single" w:sz="4" w:space="0" w:color="000000"/>
              <w:right w:val="single" w:sz="4" w:space="0" w:color="000000"/>
            </w:tcBorders>
          </w:tcPr>
          <w:p w:rsidR="000F4192" w:rsidRPr="005A3EC4" w:rsidRDefault="000F4192" w:rsidP="001C144A">
            <w:pPr>
              <w:autoSpaceDE w:val="0"/>
              <w:autoSpaceDN w:val="0"/>
              <w:adjustRightInd w:val="0"/>
              <w:ind w:firstLine="720"/>
            </w:pPr>
            <w:r w:rsidRPr="005A3EC4">
              <w:t xml:space="preserve">  1</w:t>
            </w:r>
            <w:r>
              <w:t>3</w:t>
            </w:r>
            <w:r w:rsidRPr="005A3EC4">
              <w:t xml:space="preserve"> 000</w:t>
            </w:r>
          </w:p>
        </w:tc>
      </w:tr>
      <w:tr w:rsidR="000F4192" w:rsidRPr="005A3EC4" w:rsidTr="001C14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7"/>
        </w:trPr>
        <w:tc>
          <w:tcPr>
            <w:tcW w:w="9876" w:type="dxa"/>
            <w:gridSpan w:val="4"/>
          </w:tcPr>
          <w:p w:rsidR="000F4192" w:rsidRPr="00BB5932" w:rsidRDefault="000F4192" w:rsidP="001C144A">
            <w:pPr>
              <w:widowControl w:val="0"/>
              <w:autoSpaceDE w:val="0"/>
              <w:autoSpaceDN w:val="0"/>
              <w:adjustRightInd w:val="0"/>
              <w:ind w:firstLine="426"/>
              <w:jc w:val="both"/>
              <w:rPr>
                <w:sz w:val="16"/>
                <w:szCs w:val="16"/>
              </w:rPr>
            </w:pPr>
            <w:r w:rsidRPr="00BB5932">
              <w:rPr>
                <w:sz w:val="16"/>
                <w:szCs w:val="16"/>
              </w:rPr>
              <w:t>*Контингент воспитанников ДОО, реализующих адаптированные программы учитываются с коэффициентом 3</w:t>
            </w:r>
          </w:p>
          <w:p w:rsidR="000F4192" w:rsidRPr="005A3EC4" w:rsidRDefault="000F4192" w:rsidP="001C144A">
            <w:pPr>
              <w:widowControl w:val="0"/>
              <w:autoSpaceDE w:val="0"/>
              <w:autoSpaceDN w:val="0"/>
              <w:adjustRightInd w:val="0"/>
              <w:ind w:firstLine="426"/>
              <w:jc w:val="both"/>
            </w:pPr>
            <w:r w:rsidRPr="00BB5932">
              <w:rPr>
                <w:sz w:val="16"/>
                <w:szCs w:val="16"/>
              </w:rPr>
              <w:t>*Контингент воспитанников ДОО для детей с туберкулёзной интоксикацией учитываются с коэффициентом 2</w:t>
            </w:r>
          </w:p>
        </w:tc>
      </w:tr>
    </w:tbl>
    <w:p w:rsidR="000F4192" w:rsidRPr="005A3EC4" w:rsidRDefault="000F4192" w:rsidP="000F4192">
      <w:pPr>
        <w:numPr>
          <w:ilvl w:val="1"/>
          <w:numId w:val="94"/>
        </w:numPr>
        <w:tabs>
          <w:tab w:val="left" w:pos="851"/>
        </w:tabs>
        <w:autoSpaceDE w:val="0"/>
        <w:autoSpaceDN w:val="0"/>
        <w:adjustRightInd w:val="0"/>
        <w:ind w:left="0" w:firstLine="426"/>
        <w:jc w:val="both"/>
      </w:pPr>
      <w:r w:rsidRPr="005A3EC4">
        <w:t>Выплаты компенсационного характера устанавливаются для руководителя, его заместителя в соответствии с Трудовым кодексом РФ.</w:t>
      </w:r>
    </w:p>
    <w:p w:rsidR="000F4192" w:rsidRPr="005A3EC4" w:rsidRDefault="000F4192" w:rsidP="000F4192">
      <w:pPr>
        <w:numPr>
          <w:ilvl w:val="1"/>
          <w:numId w:val="94"/>
        </w:numPr>
        <w:tabs>
          <w:tab w:val="left" w:pos="851"/>
        </w:tabs>
        <w:autoSpaceDE w:val="0"/>
        <w:autoSpaceDN w:val="0"/>
        <w:adjustRightInd w:val="0"/>
        <w:ind w:left="0" w:firstLine="426"/>
        <w:jc w:val="both"/>
      </w:pPr>
      <w:r w:rsidRPr="005A3EC4">
        <w:t xml:space="preserve">Заведующая МАДОУ «Детский сад № </w:t>
      </w:r>
      <w:r>
        <w:t>161</w:t>
      </w:r>
      <w:r w:rsidRPr="005A3EC4">
        <w:t xml:space="preserve">»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w:t>
      </w:r>
      <w:r>
        <w:t>заведующей МАДОУ «Детский сад №161</w:t>
      </w:r>
      <w:r w:rsidRPr="005A3EC4">
        <w:t>».</w:t>
      </w:r>
    </w:p>
    <w:p w:rsidR="000F4192" w:rsidRDefault="000F4192" w:rsidP="000F4192">
      <w:pPr>
        <w:numPr>
          <w:ilvl w:val="1"/>
          <w:numId w:val="94"/>
        </w:numPr>
        <w:tabs>
          <w:tab w:val="left" w:pos="851"/>
        </w:tabs>
        <w:autoSpaceDE w:val="0"/>
        <w:autoSpaceDN w:val="0"/>
        <w:adjustRightInd w:val="0"/>
        <w:ind w:left="0" w:firstLine="426"/>
        <w:jc w:val="both"/>
      </w:pPr>
      <w:r w:rsidRPr="005A3EC4">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0F4192" w:rsidRPr="005A3EC4" w:rsidRDefault="000F4192" w:rsidP="000F4192">
      <w:pPr>
        <w:tabs>
          <w:tab w:val="left" w:pos="851"/>
        </w:tabs>
        <w:autoSpaceDE w:val="0"/>
        <w:autoSpaceDN w:val="0"/>
        <w:adjustRightInd w:val="0"/>
        <w:ind w:left="426"/>
        <w:jc w:val="both"/>
      </w:pPr>
    </w:p>
    <w:p w:rsidR="000F4192" w:rsidRPr="005A3EC4" w:rsidRDefault="000F4192" w:rsidP="000F4192">
      <w:pPr>
        <w:numPr>
          <w:ilvl w:val="0"/>
          <w:numId w:val="94"/>
        </w:numPr>
        <w:ind w:left="0" w:firstLine="426"/>
        <w:jc w:val="center"/>
        <w:rPr>
          <w:b/>
        </w:rPr>
      </w:pPr>
      <w:r w:rsidRPr="005A3EC4">
        <w:rPr>
          <w:b/>
        </w:rPr>
        <w:t xml:space="preserve">Порядок формирования фонда оплаты труда МАДОУ «Детский сад № </w:t>
      </w:r>
      <w:r>
        <w:rPr>
          <w:b/>
        </w:rPr>
        <w:t>161</w:t>
      </w:r>
      <w:r w:rsidRPr="005A3EC4">
        <w:rPr>
          <w:b/>
        </w:rPr>
        <w:t>».</w:t>
      </w:r>
    </w:p>
    <w:p w:rsidR="000F4192" w:rsidRPr="00F41F18" w:rsidRDefault="000F4192" w:rsidP="000F4192">
      <w:pPr>
        <w:shd w:val="clear" w:color="auto" w:fill="FFFFFF"/>
        <w:ind w:firstLine="480"/>
        <w:jc w:val="both"/>
        <w:textAlignment w:val="baseline"/>
      </w:pPr>
      <w:r w:rsidRPr="005422AC">
        <w:t xml:space="preserve">8.1. </w:t>
      </w:r>
      <w:r w:rsidRPr="00F41F18">
        <w:t xml:space="preserve">Формирование фонда оплаты труда </w:t>
      </w:r>
      <w:r>
        <w:t xml:space="preserve">МАДОУ «Детский сад №161» </w:t>
      </w:r>
      <w:r w:rsidRPr="00F41F18">
        <w:t>осуществляется в пределах объема средств дошкольно</w:t>
      </w:r>
      <w:r>
        <w:t xml:space="preserve">го учреждения </w:t>
      </w:r>
      <w:r w:rsidRPr="00F41F18">
        <w:t>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w:t>
      </w:r>
      <w:r w:rsidRPr="005422AC">
        <w:t>о</w:t>
      </w:r>
      <w:r>
        <w:t>го учреждения</w:t>
      </w:r>
      <w:r w:rsidRPr="005422AC">
        <w:t>.</w:t>
      </w:r>
    </w:p>
    <w:p w:rsidR="000F4192" w:rsidRDefault="000F4192" w:rsidP="000F4192">
      <w:pPr>
        <w:shd w:val="clear" w:color="auto" w:fill="FFFFFF"/>
        <w:ind w:firstLine="480"/>
        <w:jc w:val="both"/>
        <w:textAlignment w:val="baseline"/>
      </w:pPr>
      <w:r>
        <w:t>8.</w:t>
      </w:r>
      <w:r w:rsidRPr="00F41F18">
        <w:t xml:space="preserve">2. 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Pr="005A3EC4">
        <w:t xml:space="preserve">МАДОУ «Детский сад № </w:t>
      </w:r>
      <w:r>
        <w:t>161»</w:t>
      </w:r>
      <w:r w:rsidRPr="00F41F18">
        <w:t xml:space="preserve"> (включая работников профессиональных квалификационных групп об</w:t>
      </w:r>
      <w:r>
        <w:t>щеотраслевых профессий рабочих</w:t>
      </w:r>
      <w:r w:rsidRPr="00F41F18">
        <w:t>,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w:t>
      </w:r>
      <w:r>
        <w:t xml:space="preserve">го учреждения </w:t>
      </w:r>
      <w:r w:rsidRPr="00F41F18">
        <w:t>на оплату т</w:t>
      </w:r>
      <w:r>
        <w:t>руда на текущий финансовый год.</w:t>
      </w:r>
    </w:p>
    <w:p w:rsidR="000F4192" w:rsidRPr="00F41F18" w:rsidRDefault="000F4192" w:rsidP="000F4192">
      <w:pPr>
        <w:shd w:val="clear" w:color="auto" w:fill="FFFFFF"/>
        <w:ind w:firstLine="480"/>
        <w:jc w:val="both"/>
        <w:textAlignment w:val="baseline"/>
      </w:pPr>
      <w:r w:rsidRPr="005422AC">
        <w:t>8.</w:t>
      </w:r>
      <w:r w:rsidRPr="00F41F18">
        <w:t xml:space="preserve">3. Экономия фонда оплаты труда, сложившаяся в ходе исполнения плана финансово-хозяйственной деятельности </w:t>
      </w:r>
      <w:r w:rsidRPr="005A3EC4">
        <w:t xml:space="preserve">МАДОУ «Детский сад № </w:t>
      </w:r>
      <w:r>
        <w:t xml:space="preserve">161» </w:t>
      </w:r>
      <w:r w:rsidRPr="00F41F18">
        <w:t xml:space="preserve">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w:t>
      </w:r>
      <w:r w:rsidRPr="00F41F18">
        <w:lastRenderedPageBreak/>
        <w:t xml:space="preserve">поощрительные выплаты в соответствии с локальными нормативными актами </w:t>
      </w:r>
      <w:r>
        <w:t>МАДОУ «Детский сад №161»</w:t>
      </w:r>
      <w:r w:rsidRPr="00F41F18">
        <w:t>, принятыми с уч</w:t>
      </w:r>
      <w:r>
        <w:t>етом норм настоящего Положения.</w:t>
      </w:r>
    </w:p>
    <w:p w:rsidR="000F4192" w:rsidRDefault="000F4192" w:rsidP="000F4192">
      <w:pPr>
        <w:shd w:val="clear" w:color="auto" w:fill="FFFFFF"/>
        <w:ind w:firstLine="480"/>
        <w:jc w:val="both"/>
        <w:textAlignment w:val="baseline"/>
      </w:pPr>
      <w:r w:rsidRPr="005422AC">
        <w:t xml:space="preserve">8.3.1. </w:t>
      </w:r>
      <w:r w:rsidRPr="00F41F18">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w:t>
      </w:r>
      <w:r>
        <w:t>елей, специалистов и служащих).</w:t>
      </w:r>
    </w:p>
    <w:p w:rsidR="000F4192" w:rsidRDefault="000F4192" w:rsidP="000F4192">
      <w:pPr>
        <w:shd w:val="clear" w:color="auto" w:fill="FFFFFF"/>
        <w:ind w:firstLine="480"/>
        <w:jc w:val="both"/>
        <w:textAlignment w:val="baseline"/>
      </w:pPr>
      <w:r w:rsidRPr="005422AC">
        <w:t xml:space="preserve">8.3.2. </w:t>
      </w:r>
      <w:r w:rsidRPr="00F41F18">
        <w:t xml:space="preserve">Размер поощрительной выплаты, произведенной за счет экономии фонда оплаты труда за соответствующий период работнику </w:t>
      </w:r>
      <w:r w:rsidRPr="005422AC">
        <w:t xml:space="preserve">МАДОУ «Детский сад № </w:t>
      </w:r>
      <w:r>
        <w:t>161</w:t>
      </w:r>
      <w:r w:rsidRPr="005422AC">
        <w:t>»</w:t>
      </w:r>
      <w:r w:rsidRPr="00F41F18">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85" w:history="1">
        <w:r w:rsidRPr="005422AC">
          <w:t>Федеральным законом от 19 июня 2000 года N 82-ФЗ "О минимальном размере оплаты труда"</w:t>
        </w:r>
      </w:hyperlink>
      <w:r w:rsidRPr="00F41F18">
        <w:t>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w:t>
      </w:r>
      <w:r w:rsidRPr="005422AC">
        <w:t>го учреждения</w:t>
      </w:r>
      <w:r>
        <w:t>).</w:t>
      </w:r>
    </w:p>
    <w:p w:rsidR="000F4192" w:rsidRPr="005422AC" w:rsidRDefault="000F4192" w:rsidP="000F4192">
      <w:pPr>
        <w:shd w:val="clear" w:color="auto" w:fill="FFFFFF"/>
        <w:ind w:firstLine="480"/>
        <w:jc w:val="both"/>
        <w:textAlignment w:val="baseline"/>
      </w:pPr>
      <w:r w:rsidRPr="005422AC">
        <w:t xml:space="preserve">8.3.4. </w:t>
      </w:r>
      <w:r w:rsidRPr="00F41F18">
        <w:t xml:space="preserve">Размер поощрительной выплаты за счет экономии фонда оплаты труда </w:t>
      </w:r>
      <w:r w:rsidRPr="005422AC">
        <w:t xml:space="preserve">заведующей МАДОУ «Детский сад № </w:t>
      </w:r>
      <w:r>
        <w:t>161</w:t>
      </w:r>
      <w:r w:rsidRPr="00F41F18">
        <w:t xml:space="preserve"> определяется учредителем дошкольно</w:t>
      </w:r>
      <w:r w:rsidRPr="005422AC">
        <w:t>го учреждения</w:t>
      </w:r>
      <w:r w:rsidRPr="00F41F18">
        <w:t>.</w:t>
      </w:r>
    </w:p>
    <w:p w:rsidR="000F4192" w:rsidRDefault="000F4192" w:rsidP="000F4192">
      <w:pPr>
        <w:shd w:val="clear" w:color="auto" w:fill="FFFFFF"/>
        <w:ind w:firstLine="480"/>
        <w:jc w:val="both"/>
        <w:textAlignment w:val="baseline"/>
      </w:pPr>
      <w:r w:rsidRPr="005422AC">
        <w:t xml:space="preserve">8.3.5. </w:t>
      </w:r>
      <w:r w:rsidRPr="00F41F18">
        <w:t xml:space="preserve">Ответственность за использование экономии фонда оплаты труда, образовавшейся в ходе исполнения плана финансово-хозяйственной деятельности </w:t>
      </w:r>
      <w:r w:rsidRPr="005422AC">
        <w:t xml:space="preserve">МАДОУ «Детский сад № </w:t>
      </w:r>
      <w:r>
        <w:t>161</w:t>
      </w:r>
      <w:r w:rsidRPr="005422AC">
        <w:t xml:space="preserve">» </w:t>
      </w:r>
      <w:r w:rsidRPr="00F41F18">
        <w:t xml:space="preserve">за счет всех источников финансового обеспечения, включая доходы, полученные от оказания платных услуг, возлагается на </w:t>
      </w:r>
      <w:r w:rsidRPr="005422AC">
        <w:t>заведующую</w:t>
      </w:r>
      <w:r>
        <w:t xml:space="preserve"> д</w:t>
      </w:r>
      <w:r w:rsidRPr="005422AC">
        <w:t>ошкольного учреждения</w:t>
      </w:r>
      <w:r w:rsidRPr="00F41F18">
        <w:t>.</w:t>
      </w:r>
    </w:p>
    <w:p w:rsidR="000F4192" w:rsidRPr="00F41F18" w:rsidRDefault="000F4192" w:rsidP="000F4192">
      <w:pPr>
        <w:shd w:val="clear" w:color="auto" w:fill="FFFFFF"/>
        <w:ind w:firstLine="480"/>
        <w:jc w:val="both"/>
        <w:textAlignment w:val="baseline"/>
      </w:pPr>
    </w:p>
    <w:p w:rsidR="000F4192" w:rsidRPr="005A3EC4" w:rsidRDefault="000F4192" w:rsidP="000F4192">
      <w:pPr>
        <w:ind w:firstLine="426"/>
        <w:jc w:val="center"/>
        <w:rPr>
          <w:b/>
          <w:lang w:eastAsia="zh-CN"/>
        </w:rPr>
      </w:pPr>
      <w:r w:rsidRPr="005A3EC4">
        <w:rPr>
          <w:b/>
        </w:rPr>
        <w:t xml:space="preserve">9. </w:t>
      </w:r>
      <w:r w:rsidRPr="005A3EC4">
        <w:rPr>
          <w:b/>
          <w:lang w:eastAsia="zh-CN"/>
        </w:rPr>
        <w:t>Заключительные положения</w:t>
      </w:r>
    </w:p>
    <w:p w:rsidR="000F4192" w:rsidRPr="005A3EC4" w:rsidRDefault="000F4192" w:rsidP="000F4192">
      <w:pPr>
        <w:widowControl w:val="0"/>
        <w:shd w:val="clear" w:color="auto" w:fill="FFFFFF"/>
        <w:tabs>
          <w:tab w:val="left" w:pos="0"/>
        </w:tabs>
        <w:autoSpaceDE w:val="0"/>
        <w:autoSpaceDN w:val="0"/>
        <w:adjustRightInd w:val="0"/>
        <w:spacing w:after="200"/>
        <w:ind w:right="-1" w:firstLine="426"/>
        <w:contextualSpacing/>
        <w:jc w:val="both"/>
      </w:pPr>
      <w:r w:rsidRPr="005A3EC4">
        <w:rPr>
          <w:lang w:eastAsia="zh-CN"/>
        </w:rPr>
        <w:t>9.1. Срок действия Положения -</w:t>
      </w:r>
      <w:r w:rsidRPr="005A3EC4">
        <w:t xml:space="preserve"> до принятия нового с даты введения его в действие </w:t>
      </w:r>
      <w:r>
        <w:t>заведующим МАДОУ «Детский сад № 161», но не более трёх лет.</w:t>
      </w:r>
    </w:p>
    <w:p w:rsidR="000F4192" w:rsidRPr="005A3EC4" w:rsidRDefault="000F4192" w:rsidP="000F4192">
      <w:pPr>
        <w:widowControl w:val="0"/>
        <w:shd w:val="clear" w:color="auto" w:fill="FFFFFF"/>
        <w:tabs>
          <w:tab w:val="left" w:pos="0"/>
        </w:tabs>
        <w:autoSpaceDE w:val="0"/>
        <w:autoSpaceDN w:val="0"/>
        <w:adjustRightInd w:val="0"/>
        <w:spacing w:after="200"/>
        <w:ind w:right="-1" w:firstLine="426"/>
        <w:contextualSpacing/>
        <w:jc w:val="both"/>
      </w:pPr>
      <w:r w:rsidRPr="005A3EC4">
        <w:rPr>
          <w:lang w:eastAsia="zh-CN"/>
        </w:rPr>
        <w:t xml:space="preserve">9.2. </w:t>
      </w:r>
      <w:r w:rsidRPr="005A3EC4">
        <w:t xml:space="preserve">В Положение могут быть внесены дополнения и изменения по согласованию с профсоюзной организацией МАДОУ «Детский сад № </w:t>
      </w:r>
      <w:r>
        <w:t>161</w:t>
      </w:r>
      <w:r w:rsidRPr="005A3EC4">
        <w:t>».</w:t>
      </w:r>
    </w:p>
    <w:p w:rsidR="000F4192" w:rsidRPr="005A3EC4" w:rsidRDefault="000F4192" w:rsidP="000F4192">
      <w:pPr>
        <w:widowControl w:val="0"/>
        <w:tabs>
          <w:tab w:val="left" w:pos="0"/>
        </w:tabs>
        <w:autoSpaceDE w:val="0"/>
        <w:autoSpaceDN w:val="0"/>
        <w:adjustRightInd w:val="0"/>
        <w:spacing w:after="200"/>
        <w:ind w:firstLine="426"/>
        <w:contextualSpacing/>
        <w:jc w:val="both"/>
      </w:pPr>
      <w:r w:rsidRPr="005A3EC4">
        <w:rPr>
          <w:lang w:eastAsia="zh-CN"/>
        </w:rPr>
        <w:t xml:space="preserve">9.3. </w:t>
      </w:r>
      <w:r w:rsidRPr="005A3EC4">
        <w:t xml:space="preserve">Ответственность за применение Положения несет </w:t>
      </w:r>
      <w:r>
        <w:t>заведующий</w:t>
      </w:r>
      <w:r w:rsidRPr="005A3EC4">
        <w:t xml:space="preserve"> МАДОУ «Детский сад № </w:t>
      </w:r>
      <w:r>
        <w:t>161</w:t>
      </w:r>
      <w:r w:rsidRPr="005A3EC4">
        <w:t>»</w:t>
      </w:r>
      <w:r>
        <w:t xml:space="preserve"> в пределах своей компетенции</w:t>
      </w:r>
      <w:r w:rsidRPr="005A3EC4">
        <w:t>.</w:t>
      </w:r>
    </w:p>
    <w:p w:rsidR="000F4192" w:rsidRPr="005A3EC4" w:rsidRDefault="000F4192" w:rsidP="000F4192">
      <w:pPr>
        <w:suppressAutoHyphens/>
        <w:ind w:firstLine="426"/>
        <w:jc w:val="both"/>
        <w:rPr>
          <w:lang w:eastAsia="zh-CN"/>
        </w:rPr>
      </w:pPr>
      <w:r w:rsidRPr="005A3EC4">
        <w:rPr>
          <w:lang w:eastAsia="zh-CN"/>
        </w:rPr>
        <w:t xml:space="preserve">9.4. МАДОУ «Детский сад № </w:t>
      </w:r>
      <w:r>
        <w:rPr>
          <w:lang w:eastAsia="zh-CN"/>
        </w:rPr>
        <w:t>161</w:t>
      </w:r>
      <w:r w:rsidRPr="005A3EC4">
        <w:rPr>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Pr="005A3EC4">
        <w:rPr>
          <w:lang w:val="en-US" w:eastAsia="zh-CN"/>
        </w:rPr>
        <w:t>edu</w:t>
      </w:r>
      <w:r w:rsidRPr="005A3EC4">
        <w:rPr>
          <w:lang w:eastAsia="zh-CN"/>
        </w:rPr>
        <w:t>.</w:t>
      </w:r>
      <w:r w:rsidRPr="005A3EC4">
        <w:rPr>
          <w:lang w:val="en-US" w:eastAsia="zh-CN"/>
        </w:rPr>
        <w:t>tatar</w:t>
      </w:r>
      <w:r w:rsidRPr="005A3EC4">
        <w:rPr>
          <w:lang w:eastAsia="zh-CN"/>
        </w:rPr>
        <w:t>.</w:t>
      </w:r>
      <w:r w:rsidRPr="005A3EC4">
        <w:rPr>
          <w:lang w:val="en-US" w:eastAsia="zh-CN"/>
        </w:rPr>
        <w:t>ru</w:t>
      </w:r>
      <w:r w:rsidRPr="005A3EC4">
        <w:rPr>
          <w:lang w:eastAsia="zh-CN"/>
        </w:rPr>
        <w:t>.</w:t>
      </w:r>
    </w:p>
    <w:p w:rsidR="000F4192" w:rsidRPr="005A3EC4" w:rsidRDefault="000F4192" w:rsidP="000F4192"/>
    <w:p w:rsidR="000F4192" w:rsidRDefault="000F4192" w:rsidP="00D736F9">
      <w:pPr>
        <w:keepNext/>
        <w:keepLines/>
        <w:widowControl w:val="0"/>
        <w:suppressAutoHyphens/>
        <w:snapToGrid w:val="0"/>
        <w:spacing w:line="200" w:lineRule="atLeast"/>
        <w:rPr>
          <w:b/>
          <w:kern w:val="2"/>
        </w:rPr>
      </w:pPr>
    </w:p>
    <w:p w:rsidR="000F4192" w:rsidRDefault="000F4192" w:rsidP="00D736F9">
      <w:pPr>
        <w:keepNext/>
        <w:keepLines/>
        <w:widowControl w:val="0"/>
        <w:suppressAutoHyphens/>
        <w:snapToGrid w:val="0"/>
        <w:spacing w:line="200" w:lineRule="atLeast"/>
        <w:rPr>
          <w:b/>
          <w:kern w:val="2"/>
        </w:rPr>
      </w:pPr>
    </w:p>
    <w:p w:rsidR="00BC50C3" w:rsidRDefault="00BC50C3"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482622">
      <w:pPr>
        <w:jc w:val="center"/>
      </w:pPr>
    </w:p>
    <w:p w:rsidR="00A33BBD" w:rsidRDefault="00A33BBD" w:rsidP="00A33BBD">
      <w:pPr>
        <w:jc w:val="right"/>
        <w:rPr>
          <w:b/>
          <w:i/>
        </w:rPr>
      </w:pPr>
      <w:r w:rsidRPr="00350F4B">
        <w:rPr>
          <w:b/>
          <w:i/>
        </w:rPr>
        <w:lastRenderedPageBreak/>
        <w:t>Приложение №</w:t>
      </w:r>
      <w:r w:rsidRPr="00A33BBD">
        <w:rPr>
          <w:b/>
          <w:i/>
        </w:rPr>
        <w:t xml:space="preserve"> 1</w:t>
      </w:r>
      <w:r>
        <w:rPr>
          <w:b/>
          <w:i/>
        </w:rPr>
        <w:t>6</w:t>
      </w:r>
    </w:p>
    <w:tbl>
      <w:tblPr>
        <w:tblW w:w="0" w:type="auto"/>
        <w:tblLook w:val="04A0"/>
      </w:tblPr>
      <w:tblGrid>
        <w:gridCol w:w="9349"/>
        <w:gridCol w:w="36"/>
      </w:tblGrid>
      <w:tr w:rsidR="00584FEE" w:rsidTr="001C144A">
        <w:tc>
          <w:tcPr>
            <w:tcW w:w="4950" w:type="dxa"/>
            <w:tcMar>
              <w:top w:w="15" w:type="dxa"/>
              <w:left w:w="15" w:type="dxa"/>
              <w:bottom w:w="15" w:type="dxa"/>
              <w:right w:w="15" w:type="dxa"/>
            </w:tcMar>
            <w:hideMark/>
          </w:tcPr>
          <w:tbl>
            <w:tblPr>
              <w:tblW w:w="9356" w:type="dxa"/>
              <w:tblLook w:val="04A0"/>
            </w:tblPr>
            <w:tblGrid>
              <w:gridCol w:w="5245"/>
              <w:gridCol w:w="4111"/>
            </w:tblGrid>
            <w:tr w:rsidR="00584FEE" w:rsidTr="001C144A">
              <w:tc>
                <w:tcPr>
                  <w:tcW w:w="5245" w:type="dxa"/>
                  <w:tcMar>
                    <w:top w:w="15" w:type="dxa"/>
                    <w:left w:w="15" w:type="dxa"/>
                    <w:bottom w:w="15" w:type="dxa"/>
                    <w:right w:w="15" w:type="dxa"/>
                  </w:tcMar>
                  <w:vAlign w:val="center"/>
                  <w:hideMark/>
                </w:tcPr>
                <w:p w:rsidR="00584FEE" w:rsidRDefault="00584FEE" w:rsidP="001C144A">
                  <w:pPr>
                    <w:spacing w:line="276" w:lineRule="auto"/>
                    <w:rPr>
                      <w:b/>
                    </w:rPr>
                  </w:pPr>
                  <w:r>
                    <w:rPr>
                      <w:b/>
                    </w:rPr>
                    <w:t>Мотивированное мнение</w:t>
                  </w:r>
                </w:p>
                <w:p w:rsidR="00584FEE" w:rsidRDefault="00584FEE" w:rsidP="001C144A">
                  <w:pPr>
                    <w:spacing w:line="276" w:lineRule="auto"/>
                  </w:pPr>
                  <w:r>
                    <w:t>первичной профсоюзной организации</w:t>
                  </w:r>
                </w:p>
                <w:p w:rsidR="00584FEE" w:rsidRDefault="00584FEE" w:rsidP="001C144A">
                  <w:pPr>
                    <w:spacing w:line="276" w:lineRule="auto"/>
                  </w:pPr>
                  <w:r>
                    <w:t>МАДОУ «Детский сад №161</w:t>
                  </w:r>
                </w:p>
                <w:p w:rsidR="00584FEE" w:rsidRDefault="00584FEE" w:rsidP="001C144A">
                  <w:pPr>
                    <w:spacing w:line="276" w:lineRule="auto"/>
                  </w:pPr>
                  <w:r>
                    <w:t>комбинированного вида»</w:t>
                  </w:r>
                </w:p>
                <w:p w:rsidR="00584FEE" w:rsidRDefault="00D93B06" w:rsidP="001C144A">
                  <w:pPr>
                    <w:spacing w:line="276" w:lineRule="auto"/>
                  </w:pPr>
                  <w:r>
                    <w:t>Протокол № 2</w:t>
                  </w:r>
                  <w:r w:rsidR="00584FEE">
                    <w:t xml:space="preserve"> от </w:t>
                  </w:r>
                  <w:r>
                    <w:t>23.05.</w:t>
                  </w:r>
                  <w:r w:rsidR="00584FEE">
                    <w:t>20</w:t>
                  </w:r>
                  <w:r>
                    <w:t>24</w:t>
                  </w:r>
                  <w:r w:rsidR="00584FEE">
                    <w:t>г.</w:t>
                  </w:r>
                </w:p>
                <w:p w:rsidR="00584FEE" w:rsidRDefault="00584FEE" w:rsidP="001C144A">
                  <w:pPr>
                    <w:spacing w:line="276" w:lineRule="auto"/>
                  </w:pPr>
                  <w:r>
                    <w:t>Председатель первичной профсоюзной организации __________ С.И.Мингазова</w:t>
                  </w:r>
                </w:p>
              </w:tc>
              <w:tc>
                <w:tcPr>
                  <w:tcW w:w="4111" w:type="dxa"/>
                  <w:tcMar>
                    <w:top w:w="15" w:type="dxa"/>
                    <w:left w:w="15" w:type="dxa"/>
                    <w:bottom w:w="15" w:type="dxa"/>
                    <w:right w:w="15" w:type="dxa"/>
                  </w:tcMar>
                </w:tcPr>
                <w:p w:rsidR="00584FEE" w:rsidRDefault="00584FEE" w:rsidP="001C144A">
                  <w:pPr>
                    <w:spacing w:line="276" w:lineRule="auto"/>
                    <w:rPr>
                      <w:b/>
                    </w:rPr>
                  </w:pPr>
                  <w:r>
                    <w:rPr>
                      <w:b/>
                    </w:rPr>
                    <w:t>УТВЕРЖДЕНО</w:t>
                  </w:r>
                </w:p>
                <w:p w:rsidR="00584FEE" w:rsidRDefault="00584FEE" w:rsidP="001C144A">
                  <w:pPr>
                    <w:spacing w:line="276" w:lineRule="auto"/>
                  </w:pPr>
                  <w:r>
                    <w:t xml:space="preserve">Заведующий </w:t>
                  </w:r>
                </w:p>
                <w:p w:rsidR="00584FEE" w:rsidRDefault="00D93B06" w:rsidP="001C144A">
                  <w:pPr>
                    <w:spacing w:line="276" w:lineRule="auto"/>
                  </w:pPr>
                  <w:r>
                    <w:t>МА</w:t>
                  </w:r>
                  <w:r w:rsidR="00584FEE">
                    <w:t>ДОУ «Детский сад №161</w:t>
                  </w:r>
                </w:p>
                <w:p w:rsidR="00584FEE" w:rsidRDefault="00584FEE" w:rsidP="001C144A">
                  <w:pPr>
                    <w:spacing w:line="276" w:lineRule="auto"/>
                  </w:pPr>
                  <w:r>
                    <w:t>комбинированного вида»</w:t>
                  </w:r>
                </w:p>
                <w:p w:rsidR="00584FEE" w:rsidRDefault="00584FEE" w:rsidP="001C144A">
                  <w:pPr>
                    <w:spacing w:line="276" w:lineRule="auto"/>
                  </w:pPr>
                </w:p>
                <w:p w:rsidR="00584FEE" w:rsidRDefault="00584FEE" w:rsidP="001C144A">
                  <w:pPr>
                    <w:spacing w:line="276" w:lineRule="auto"/>
                    <w:textAlignment w:val="baseline"/>
                    <w:rPr>
                      <w:color w:val="FF0000"/>
                    </w:rPr>
                  </w:pPr>
                  <w:r>
                    <w:t>___________ Л.В.Мамонова</w:t>
                  </w:r>
                </w:p>
              </w:tc>
            </w:tr>
          </w:tbl>
          <w:p w:rsidR="00584FEE" w:rsidRDefault="00584FEE" w:rsidP="001C144A">
            <w:pPr>
              <w:spacing w:after="200" w:line="276" w:lineRule="auto"/>
            </w:pPr>
          </w:p>
        </w:tc>
        <w:tc>
          <w:tcPr>
            <w:tcW w:w="4245" w:type="dxa"/>
            <w:tcMar>
              <w:top w:w="15" w:type="dxa"/>
              <w:left w:w="15" w:type="dxa"/>
              <w:bottom w:w="15" w:type="dxa"/>
              <w:right w:w="15" w:type="dxa"/>
            </w:tcMar>
          </w:tcPr>
          <w:p w:rsidR="00584FEE" w:rsidRDefault="00584FEE" w:rsidP="001C144A">
            <w:pPr>
              <w:spacing w:line="276" w:lineRule="auto"/>
            </w:pPr>
          </w:p>
        </w:tc>
      </w:tr>
    </w:tbl>
    <w:p w:rsidR="00584FEE" w:rsidRDefault="00584FEE" w:rsidP="00584FEE">
      <w:r>
        <w:tab/>
      </w:r>
      <w:r>
        <w:tab/>
      </w:r>
      <w:r>
        <w:tab/>
      </w:r>
      <w:r>
        <w:tab/>
      </w:r>
      <w:r>
        <w:tab/>
      </w:r>
      <w:r>
        <w:tab/>
        <w:t xml:space="preserve">                 Приказ от </w:t>
      </w:r>
      <w:r w:rsidR="00D93B06">
        <w:t>29.05.2024 г. №11-О</w:t>
      </w:r>
    </w:p>
    <w:tbl>
      <w:tblPr>
        <w:tblW w:w="0" w:type="auto"/>
        <w:tblLook w:val="04A0"/>
      </w:tblPr>
      <w:tblGrid>
        <w:gridCol w:w="9385"/>
      </w:tblGrid>
      <w:tr w:rsidR="00584FEE" w:rsidTr="001C144A">
        <w:tc>
          <w:tcPr>
            <w:tcW w:w="9405" w:type="dxa"/>
            <w:tcMar>
              <w:top w:w="15" w:type="dxa"/>
              <w:left w:w="15" w:type="dxa"/>
              <w:bottom w:w="15" w:type="dxa"/>
              <w:right w:w="15" w:type="dxa"/>
            </w:tcMar>
            <w:hideMark/>
          </w:tcPr>
          <w:p w:rsidR="00584FEE" w:rsidRDefault="00584FEE" w:rsidP="001C144A">
            <w:pPr>
              <w:spacing w:line="276" w:lineRule="auto"/>
              <w:rPr>
                <w:b/>
                <w:bCs/>
              </w:rPr>
            </w:pPr>
            <w:r>
              <w:rPr>
                <w:b/>
                <w:bCs/>
              </w:rPr>
              <w:t xml:space="preserve">Рассмотрено </w:t>
            </w:r>
          </w:p>
          <w:p w:rsidR="00584FEE" w:rsidRDefault="00584FEE" w:rsidP="001C144A">
            <w:pPr>
              <w:spacing w:line="276" w:lineRule="auto"/>
              <w:rPr>
                <w:b/>
                <w:bCs/>
              </w:rPr>
            </w:pPr>
            <w:r>
              <w:rPr>
                <w:b/>
                <w:bCs/>
              </w:rPr>
              <w:t>на общем собрании работников</w:t>
            </w:r>
          </w:p>
        </w:tc>
      </w:tr>
      <w:tr w:rsidR="00584FEE" w:rsidTr="001C144A">
        <w:tc>
          <w:tcPr>
            <w:tcW w:w="9405" w:type="dxa"/>
            <w:tcMar>
              <w:top w:w="15" w:type="dxa"/>
              <w:left w:w="15" w:type="dxa"/>
              <w:bottom w:w="15" w:type="dxa"/>
              <w:right w:w="15" w:type="dxa"/>
            </w:tcMar>
            <w:hideMark/>
          </w:tcPr>
          <w:p w:rsidR="00584FEE" w:rsidRDefault="00584FEE" w:rsidP="001C144A">
            <w:pPr>
              <w:spacing w:line="276" w:lineRule="auto"/>
            </w:pPr>
            <w:r>
              <w:t>МАДОУ «Детский сад №161</w:t>
            </w:r>
          </w:p>
          <w:p w:rsidR="00584FEE" w:rsidRDefault="00584FEE" w:rsidP="001C144A">
            <w:pPr>
              <w:spacing w:line="276" w:lineRule="auto"/>
            </w:pPr>
            <w:r>
              <w:t>комбинированного вида»</w:t>
            </w:r>
          </w:p>
        </w:tc>
      </w:tr>
      <w:tr w:rsidR="00584FEE" w:rsidTr="001C144A">
        <w:tc>
          <w:tcPr>
            <w:tcW w:w="9405" w:type="dxa"/>
            <w:tcMar>
              <w:top w:w="15" w:type="dxa"/>
              <w:left w:w="15" w:type="dxa"/>
              <w:bottom w:w="15" w:type="dxa"/>
              <w:right w:w="15" w:type="dxa"/>
            </w:tcMar>
            <w:hideMark/>
          </w:tcPr>
          <w:p w:rsidR="00584FEE" w:rsidRDefault="00584FEE" w:rsidP="00D93B06">
            <w:pPr>
              <w:spacing w:line="276" w:lineRule="auto"/>
            </w:pPr>
            <w:r>
              <w:t>Протокол от</w:t>
            </w:r>
            <w:r w:rsidR="00D93B06">
              <w:t>24.05.</w:t>
            </w:r>
            <w:r>
              <w:t xml:space="preserve"> 2024г. №</w:t>
            </w:r>
            <w:r w:rsidR="00D93B06">
              <w:t>2</w:t>
            </w:r>
          </w:p>
        </w:tc>
      </w:tr>
    </w:tbl>
    <w:p w:rsidR="00584FEE" w:rsidRDefault="00584FEE" w:rsidP="000C5F0A">
      <w:pPr>
        <w:widowControl w:val="0"/>
        <w:suppressAutoHyphens/>
        <w:jc w:val="center"/>
        <w:rPr>
          <w:b/>
        </w:rPr>
      </w:pPr>
      <w:r>
        <w:rPr>
          <w:b/>
        </w:rPr>
        <w:t>Положение</w:t>
      </w:r>
    </w:p>
    <w:p w:rsidR="00584FEE" w:rsidRDefault="00584FEE" w:rsidP="00584FEE">
      <w:pPr>
        <w:widowControl w:val="0"/>
        <w:suppressAutoHyphens/>
        <w:jc w:val="center"/>
        <w:rPr>
          <w:b/>
        </w:rPr>
      </w:pPr>
      <w:r>
        <w:rPr>
          <w:b/>
        </w:rPr>
        <w:t xml:space="preserve">о порядке распределения стимулирующих выплат за качество работы </w:t>
      </w:r>
    </w:p>
    <w:p w:rsidR="00584FEE" w:rsidRDefault="00584FEE" w:rsidP="00584FEE">
      <w:pPr>
        <w:widowControl w:val="0"/>
        <w:suppressAutoHyphens/>
        <w:jc w:val="center"/>
        <w:rPr>
          <w:b/>
          <w:bCs/>
          <w:color w:val="000000"/>
        </w:rPr>
      </w:pPr>
      <w:r>
        <w:rPr>
          <w:b/>
          <w:bCs/>
          <w:color w:val="000000"/>
        </w:rPr>
        <w:t xml:space="preserve">в Муниципальном автономном дошкольном образовательном учреждении </w:t>
      </w:r>
    </w:p>
    <w:p w:rsidR="00584FEE" w:rsidRDefault="00584FEE" w:rsidP="00584FEE">
      <w:pPr>
        <w:widowControl w:val="0"/>
        <w:suppressAutoHyphens/>
        <w:jc w:val="center"/>
        <w:rPr>
          <w:b/>
          <w:bCs/>
          <w:color w:val="000000"/>
        </w:rPr>
      </w:pPr>
      <w:r>
        <w:rPr>
          <w:b/>
          <w:bCs/>
          <w:color w:val="000000"/>
        </w:rPr>
        <w:t>«Детский сад №161 комбинированного вида с татарским языком воспитания и обучения» Приволжского района г. Казани</w:t>
      </w:r>
    </w:p>
    <w:p w:rsidR="00584FEE" w:rsidRDefault="00584FEE" w:rsidP="00584FEE">
      <w:pPr>
        <w:widowControl w:val="0"/>
        <w:tabs>
          <w:tab w:val="left" w:pos="3510"/>
          <w:tab w:val="center" w:pos="4677"/>
        </w:tabs>
        <w:suppressAutoHyphens/>
        <w:autoSpaceDE w:val="0"/>
        <w:autoSpaceDN w:val="0"/>
        <w:adjustRightInd w:val="0"/>
        <w:rPr>
          <w:b/>
        </w:rPr>
      </w:pPr>
      <w:r>
        <w:rPr>
          <w:b/>
        </w:rPr>
        <w:tab/>
      </w:r>
    </w:p>
    <w:p w:rsidR="000C5F0A" w:rsidRPr="00BC4EE3" w:rsidRDefault="000C5F0A" w:rsidP="000C5F0A">
      <w:pPr>
        <w:widowControl w:val="0"/>
        <w:numPr>
          <w:ilvl w:val="1"/>
          <w:numId w:val="94"/>
        </w:numPr>
        <w:tabs>
          <w:tab w:val="left" w:pos="851"/>
        </w:tabs>
        <w:suppressAutoHyphens/>
        <w:autoSpaceDE w:val="0"/>
        <w:spacing w:after="200"/>
        <w:ind w:left="0" w:firstLine="426"/>
        <w:contextualSpacing/>
        <w:jc w:val="both"/>
        <w:rPr>
          <w:color w:val="000000"/>
          <w:sz w:val="22"/>
          <w:szCs w:val="22"/>
          <w:lang w:eastAsia="ar-SA"/>
        </w:rPr>
      </w:pPr>
      <w:r w:rsidRPr="00BC4EE3">
        <w:rPr>
          <w:rFonts w:eastAsia="Calibri"/>
          <w:sz w:val="22"/>
          <w:szCs w:val="22"/>
        </w:rPr>
        <w:t xml:space="preserve">Настоящее Положение </w:t>
      </w:r>
      <w:r w:rsidRPr="00BC4EE3">
        <w:rPr>
          <w:sz w:val="22"/>
          <w:szCs w:val="22"/>
          <w:lang w:eastAsia="ar-SA"/>
        </w:rPr>
        <w:t xml:space="preserve">о порядке распределения стимулирующих выплат за качество работы </w:t>
      </w:r>
      <w:r w:rsidRPr="00BC4EE3">
        <w:rPr>
          <w:rFonts w:eastAsia="Calibri"/>
          <w:sz w:val="22"/>
          <w:szCs w:val="22"/>
        </w:rPr>
        <w:t xml:space="preserve">(далее – Положение) </w:t>
      </w:r>
      <w:r w:rsidRPr="00BC4EE3">
        <w:rPr>
          <w:bCs/>
          <w:sz w:val="22"/>
          <w:szCs w:val="22"/>
        </w:rPr>
        <w:t>муниципального автономного дошкольного образовательного учреждения</w:t>
      </w:r>
      <w:r w:rsidRPr="00BC4EE3">
        <w:rPr>
          <w:sz w:val="22"/>
          <w:szCs w:val="22"/>
        </w:rPr>
        <w:t xml:space="preserve"> «Детский сад №161 комбинированного вида» Приволжского района г. Казани (далее – МАДОУ «Детский сад №161»)</w:t>
      </w:r>
      <w:r w:rsidRPr="00BC4EE3">
        <w:rPr>
          <w:sz w:val="22"/>
          <w:szCs w:val="22"/>
          <w:lang w:eastAsia="ar-SA"/>
        </w:rPr>
        <w:t xml:space="preserve"> разработано </w:t>
      </w:r>
      <w:r w:rsidRPr="00BC4EE3">
        <w:rPr>
          <w:sz w:val="22"/>
          <w:szCs w:val="22"/>
        </w:rPr>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BC4EE3">
        <w:rPr>
          <w:sz w:val="22"/>
          <w:szCs w:val="22"/>
          <w:lang w:eastAsia="ar-SA"/>
        </w:rPr>
        <w:t xml:space="preserve">и является формой реализации </w:t>
      </w:r>
      <w:r w:rsidRPr="00BC4EE3">
        <w:rPr>
          <w:color w:val="000000"/>
          <w:sz w:val="22"/>
          <w:szCs w:val="22"/>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Отраслевого соглашения  между МОиН РТ  и Татарстанской республиканской организацией  Общероссийского профсоюза  образования на 2024-2026 годы, Муниципального соглашения между Управлением образования Исполнительного комитета муниципального образования г.Казани и Татарстанской республиканской организацией Общероссийского Профсоюза образования на 2024-2026 годы</w:t>
      </w:r>
    </w:p>
    <w:p w:rsidR="001C144A" w:rsidRPr="004A2BB4" w:rsidRDefault="001C144A" w:rsidP="001C144A">
      <w:pPr>
        <w:widowControl w:val="0"/>
        <w:numPr>
          <w:ilvl w:val="1"/>
          <w:numId w:val="94"/>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rFonts w:eastAsia="Calibri"/>
          <w:color w:val="000000"/>
          <w:lang w:eastAsia="ar-SA"/>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1C144A" w:rsidRPr="004A2BB4" w:rsidRDefault="001C144A" w:rsidP="001C144A">
      <w:pPr>
        <w:widowControl w:val="0"/>
        <w:numPr>
          <w:ilvl w:val="1"/>
          <w:numId w:val="94"/>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rFonts w:eastAsia="Calibri"/>
          <w:color w:val="000000"/>
          <w:sz w:val="22"/>
          <w:szCs w:val="22"/>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1C144A" w:rsidRPr="004A2BB4" w:rsidRDefault="001C144A" w:rsidP="001C144A">
      <w:pPr>
        <w:widowControl w:val="0"/>
        <w:numPr>
          <w:ilvl w:val="1"/>
          <w:numId w:val="94"/>
        </w:numPr>
        <w:tabs>
          <w:tab w:val="left" w:pos="426"/>
          <w:tab w:val="left" w:pos="851"/>
          <w:tab w:val="left" w:pos="1276"/>
        </w:tabs>
        <w:suppressAutoHyphens/>
        <w:autoSpaceDE w:val="0"/>
        <w:spacing w:after="200"/>
        <w:ind w:left="0" w:firstLine="426"/>
        <w:contextualSpacing/>
        <w:jc w:val="both"/>
        <w:rPr>
          <w:color w:val="000000"/>
          <w:lang w:eastAsia="ar-SA"/>
        </w:rPr>
      </w:pPr>
      <w:r w:rsidRPr="004A2BB4">
        <w:rPr>
          <w:color w:val="000000"/>
          <w:lang w:eastAsia="ar-SA"/>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1C144A" w:rsidRPr="004A2BB4" w:rsidRDefault="001C144A" w:rsidP="001C144A">
      <w:pPr>
        <w:suppressAutoHyphens/>
        <w:spacing w:after="200"/>
        <w:ind w:firstLine="426"/>
        <w:contextualSpacing/>
        <w:jc w:val="both"/>
        <w:rPr>
          <w:rFonts w:eastAsia="Calibri"/>
          <w:color w:val="000000"/>
          <w:lang w:eastAsia="ar-SA"/>
        </w:rPr>
      </w:pPr>
      <w:r w:rsidRPr="004A2BB4">
        <w:rPr>
          <w:rFonts w:eastAsia="Calibri"/>
          <w:color w:val="000000"/>
          <w:lang w:eastAsia="ar-SA"/>
        </w:rPr>
        <w:t>1.5.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1C144A" w:rsidRPr="004A2BB4" w:rsidRDefault="001C144A" w:rsidP="00290177">
      <w:pPr>
        <w:widowControl w:val="0"/>
        <w:numPr>
          <w:ilvl w:val="0"/>
          <w:numId w:val="103"/>
        </w:numPr>
        <w:suppressAutoHyphens/>
        <w:autoSpaceDE w:val="0"/>
        <w:autoSpaceDN w:val="0"/>
        <w:adjustRightInd w:val="0"/>
        <w:spacing w:after="200"/>
        <w:ind w:left="0" w:firstLine="426"/>
        <w:contextualSpacing/>
        <w:jc w:val="center"/>
        <w:rPr>
          <w:rFonts w:eastAsia="Calibri"/>
          <w:b/>
          <w:color w:val="000000"/>
          <w:lang w:eastAsia="ar-SA"/>
        </w:rPr>
      </w:pPr>
      <w:r w:rsidRPr="004A2BB4">
        <w:rPr>
          <w:rFonts w:eastAsia="Calibri"/>
          <w:b/>
          <w:color w:val="000000"/>
          <w:lang w:eastAsia="ar-SA"/>
        </w:rPr>
        <w:t>Порядок установления размера стимулирующих выплат</w:t>
      </w:r>
    </w:p>
    <w:p w:rsidR="001C144A" w:rsidRPr="000C5F0A" w:rsidRDefault="001C144A" w:rsidP="00290177">
      <w:pPr>
        <w:widowControl w:val="0"/>
        <w:numPr>
          <w:ilvl w:val="1"/>
          <w:numId w:val="104"/>
        </w:numPr>
        <w:tabs>
          <w:tab w:val="left" w:pos="851"/>
        </w:tabs>
        <w:suppressAutoHyphens/>
        <w:autoSpaceDE w:val="0"/>
        <w:autoSpaceDN w:val="0"/>
        <w:adjustRightInd w:val="0"/>
        <w:spacing w:after="200"/>
        <w:ind w:left="0" w:firstLine="426"/>
        <w:contextualSpacing/>
        <w:jc w:val="both"/>
        <w:rPr>
          <w:rFonts w:eastAsia="Calibri"/>
          <w:color w:val="000000"/>
          <w:sz w:val="22"/>
          <w:szCs w:val="22"/>
          <w:lang w:eastAsia="ar-SA"/>
        </w:rPr>
      </w:pPr>
      <w:r w:rsidRPr="000C5F0A">
        <w:rPr>
          <w:rFonts w:eastAsia="Calibri"/>
          <w:color w:val="000000"/>
          <w:sz w:val="22"/>
          <w:szCs w:val="22"/>
          <w:lang w:eastAsia="ar-SA"/>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w:t>
      </w:r>
      <w:r w:rsidRPr="000C5F0A">
        <w:rPr>
          <w:sz w:val="22"/>
          <w:szCs w:val="22"/>
        </w:rPr>
        <w:t>МАДОУ «Детский сад №161»</w:t>
      </w:r>
      <w:r w:rsidRPr="000C5F0A">
        <w:rPr>
          <w:rFonts w:eastAsia="Calibri"/>
          <w:color w:val="000000"/>
          <w:sz w:val="22"/>
          <w:szCs w:val="22"/>
          <w:lang w:eastAsia="ar-SA"/>
        </w:rPr>
        <w:t xml:space="preserve"> на учебный год. Комиссия разрабатывает форму оценочного листа, диапазон баллов по каждому критерию.</w:t>
      </w:r>
    </w:p>
    <w:p w:rsidR="001C144A" w:rsidRPr="004A2BB4" w:rsidRDefault="001C144A" w:rsidP="00290177">
      <w:pPr>
        <w:widowControl w:val="0"/>
        <w:numPr>
          <w:ilvl w:val="1"/>
          <w:numId w:val="104"/>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lastRenderedPageBreak/>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1C144A" w:rsidRPr="004A2BB4" w:rsidRDefault="001C144A" w:rsidP="00290177">
      <w:pPr>
        <w:widowControl w:val="0"/>
        <w:numPr>
          <w:ilvl w:val="1"/>
          <w:numId w:val="104"/>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1C144A" w:rsidRPr="004A2BB4" w:rsidRDefault="001C144A" w:rsidP="00290177">
      <w:pPr>
        <w:widowControl w:val="0"/>
        <w:numPr>
          <w:ilvl w:val="1"/>
          <w:numId w:val="104"/>
        </w:numPr>
        <w:tabs>
          <w:tab w:val="left" w:pos="851"/>
        </w:tabs>
        <w:suppressAutoHyphens/>
        <w:autoSpaceDE w:val="0"/>
        <w:autoSpaceDN w:val="0"/>
        <w:adjustRightInd w:val="0"/>
        <w:spacing w:after="200"/>
        <w:ind w:left="0" w:firstLine="426"/>
        <w:contextualSpacing/>
        <w:jc w:val="both"/>
        <w:rPr>
          <w:rFonts w:eastAsia="Calibri"/>
          <w:color w:val="000000"/>
          <w:lang w:eastAsia="ar-SA"/>
        </w:rPr>
      </w:pPr>
      <w:r w:rsidRPr="004A2BB4">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color w:val="000000"/>
          <w:lang w:eastAsia="ar-SA"/>
        </w:rPr>
        <w:t xml:space="preserve">2.5. Комиссия по распределению </w:t>
      </w:r>
      <w:r w:rsidRPr="004A2BB4">
        <w:rPr>
          <w:lang w:eastAsia="ar-SA"/>
        </w:rPr>
        <w:t xml:space="preserve">стимулирующих выплат работникам </w:t>
      </w:r>
      <w:r w:rsidRPr="004A2BB4">
        <w:t xml:space="preserve">МАДОУ «Детский сад </w:t>
      </w:r>
      <w:r>
        <w:t>№161</w:t>
      </w:r>
      <w:r w:rsidRPr="004A2BB4">
        <w:t>»</w:t>
      </w:r>
      <w:r w:rsidRPr="004A2BB4">
        <w:rPr>
          <w:lang w:eastAsia="ar-SA"/>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rsidRPr="004A2BB4">
        <w:t xml:space="preserve">МАДОУ «Детский сад </w:t>
      </w:r>
      <w:r>
        <w:t>№161</w:t>
      </w:r>
      <w:r w:rsidRPr="004A2BB4">
        <w:t>»</w:t>
      </w:r>
      <w:r w:rsidRPr="004A2BB4">
        <w:rPr>
          <w:lang w:eastAsia="ar-SA"/>
        </w:rPr>
        <w:t xml:space="preserve"> вправе ознакомиться с данными оценки собственной профессиональной деятельности.  </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lang w:eastAsia="ar-SA"/>
        </w:rPr>
        <w:t xml:space="preserve">2.9. Руководитель </w:t>
      </w:r>
      <w:r w:rsidRPr="004A2BB4">
        <w:t xml:space="preserve">МАДОУ «Детский сад </w:t>
      </w:r>
      <w:r>
        <w:t>№161</w:t>
      </w:r>
      <w:r w:rsidRPr="004A2BB4">
        <w:t>»</w:t>
      </w:r>
      <w:r w:rsidRPr="004A2BB4">
        <w:rPr>
          <w:lang w:eastAsia="ar-SA"/>
        </w:rPr>
        <w:t xml:space="preserve">, на основании протокола комиссии в 2-х дневный срок, издает приказ об утверждении размеров стимулирующих выплат. </w:t>
      </w:r>
    </w:p>
    <w:p w:rsidR="001C144A" w:rsidRPr="004A2BB4" w:rsidRDefault="001C144A" w:rsidP="001C144A">
      <w:pPr>
        <w:widowControl w:val="0"/>
        <w:tabs>
          <w:tab w:val="left" w:pos="851"/>
        </w:tabs>
        <w:suppressAutoHyphens/>
        <w:autoSpaceDE w:val="0"/>
        <w:spacing w:after="200"/>
        <w:ind w:firstLine="426"/>
        <w:contextualSpacing/>
        <w:jc w:val="both"/>
        <w:rPr>
          <w:lang w:eastAsia="ar-SA"/>
        </w:rPr>
      </w:pPr>
      <w:r w:rsidRPr="004A2BB4">
        <w:rPr>
          <w:lang w:eastAsia="ar-SA"/>
        </w:rPr>
        <w:t>2.10. Протоколы комиссии хранятся у руководителя в течение двух лет.</w:t>
      </w:r>
    </w:p>
    <w:p w:rsidR="001C144A" w:rsidRDefault="001C144A" w:rsidP="001C144A">
      <w:pPr>
        <w:widowControl w:val="0"/>
        <w:autoSpaceDE w:val="0"/>
        <w:autoSpaceDN w:val="0"/>
        <w:adjustRightInd w:val="0"/>
        <w:ind w:firstLine="709"/>
        <w:contextualSpacing/>
        <w:jc w:val="both"/>
        <w:rPr>
          <w:color w:val="000000"/>
        </w:rPr>
      </w:pPr>
      <w:r w:rsidRPr="004A2BB4">
        <w:t>2.11.</w:t>
      </w:r>
      <w:r w:rsidRPr="004A2BB4">
        <w:rPr>
          <w:color w:val="000000"/>
        </w:rPr>
        <w:t xml:space="preserve"> </w:t>
      </w:r>
      <w:r w:rsidRPr="00A12C6A">
        <w:rPr>
          <w:color w:val="000000"/>
        </w:rPr>
        <w:t>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A12C6A">
        <w:rPr>
          <w:i/>
        </w:rPr>
        <w:t xml:space="preserve">. </w:t>
      </w:r>
      <w:r w:rsidRPr="00A12C6A">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r>
        <w:rPr>
          <w:color w:val="000000"/>
        </w:rPr>
        <w:t>. Определяются следующие периоды:</w:t>
      </w:r>
    </w:p>
    <w:p w:rsidR="001C144A" w:rsidRDefault="001C144A" w:rsidP="001C144A">
      <w:pPr>
        <w:widowControl w:val="0"/>
        <w:autoSpaceDE w:val="0"/>
        <w:autoSpaceDN w:val="0"/>
        <w:adjustRightInd w:val="0"/>
        <w:ind w:firstLine="709"/>
        <w:contextualSpacing/>
        <w:jc w:val="both"/>
        <w:rPr>
          <w:color w:val="000000"/>
        </w:rPr>
      </w:pPr>
      <w:r>
        <w:rPr>
          <w:color w:val="000000"/>
        </w:rPr>
        <w:t>- 1. май, июнь, июль, август - итоги летнего периода  и подготовка к новому учебному году (выплаты производятся с 1 сентября по 31 декабря).</w:t>
      </w:r>
    </w:p>
    <w:p w:rsidR="001C144A" w:rsidRDefault="001C144A" w:rsidP="001C144A">
      <w:pPr>
        <w:widowControl w:val="0"/>
        <w:autoSpaceDE w:val="0"/>
        <w:autoSpaceDN w:val="0"/>
        <w:adjustRightInd w:val="0"/>
        <w:ind w:firstLine="709"/>
        <w:contextualSpacing/>
        <w:jc w:val="both"/>
        <w:rPr>
          <w:color w:val="000000"/>
        </w:rPr>
      </w:pPr>
      <w:r>
        <w:rPr>
          <w:color w:val="000000"/>
        </w:rPr>
        <w:t>- 2. сентябрь, октябрь, ноябрь, декабрь - тоги первого полугодия учебного года (выплаты производятся с 1 января по 31 марта)</w:t>
      </w:r>
    </w:p>
    <w:p w:rsidR="001C144A" w:rsidRPr="00A12C6A" w:rsidRDefault="001C144A" w:rsidP="001C144A">
      <w:pPr>
        <w:widowControl w:val="0"/>
        <w:autoSpaceDE w:val="0"/>
        <w:autoSpaceDN w:val="0"/>
        <w:adjustRightInd w:val="0"/>
        <w:ind w:firstLine="709"/>
        <w:contextualSpacing/>
        <w:jc w:val="both"/>
        <w:rPr>
          <w:i/>
        </w:rPr>
      </w:pPr>
      <w:r>
        <w:rPr>
          <w:color w:val="000000"/>
        </w:rPr>
        <w:t>- 3. январь, февраль, март, апрель - итоги второго полугодия учебного года, участие в общественной жизни образовательного учреждения (выплаты производятся с 1 мая по 31 августа)</w:t>
      </w:r>
    </w:p>
    <w:p w:rsidR="001C144A" w:rsidRPr="004A2BB4" w:rsidRDefault="001C144A" w:rsidP="001C144A">
      <w:pPr>
        <w:widowControl w:val="0"/>
        <w:tabs>
          <w:tab w:val="left" w:pos="851"/>
        </w:tabs>
        <w:autoSpaceDE w:val="0"/>
        <w:autoSpaceDN w:val="0"/>
        <w:adjustRightInd w:val="0"/>
        <w:spacing w:after="200"/>
        <w:ind w:firstLine="426"/>
        <w:contextualSpacing/>
        <w:jc w:val="both"/>
        <w:rPr>
          <w:rFonts w:eastAsia="Calibri"/>
          <w:b/>
          <w:lang w:eastAsia="ar-SA"/>
        </w:rPr>
      </w:pPr>
      <w:r w:rsidRPr="004A2BB4">
        <w:rPr>
          <w:rFonts w:eastAsia="Calibri"/>
          <w:b/>
          <w:lang w:eastAsia="ar-SA"/>
        </w:rPr>
        <w:t>Критерии и показатели для распределения стимулирующих выплат</w:t>
      </w:r>
    </w:p>
    <w:p w:rsidR="001C144A" w:rsidRPr="004A2BB4" w:rsidRDefault="001C144A" w:rsidP="00290177">
      <w:pPr>
        <w:widowControl w:val="0"/>
        <w:numPr>
          <w:ilvl w:val="1"/>
          <w:numId w:val="105"/>
        </w:numPr>
        <w:tabs>
          <w:tab w:val="left" w:pos="851"/>
        </w:tabs>
        <w:suppressAutoHyphens/>
        <w:autoSpaceDE w:val="0"/>
        <w:autoSpaceDN w:val="0"/>
        <w:adjustRightInd w:val="0"/>
        <w:spacing w:after="200"/>
        <w:ind w:left="0" w:firstLine="426"/>
        <w:contextualSpacing/>
        <w:jc w:val="both"/>
        <w:rPr>
          <w:color w:val="000000"/>
          <w:lang w:eastAsia="ar-SA"/>
        </w:rPr>
      </w:pPr>
      <w:r w:rsidRPr="004A2BB4">
        <w:rPr>
          <w:color w:val="000000"/>
          <w:lang w:eastAsia="ar-SA"/>
        </w:rPr>
        <w:lastRenderedPageBreak/>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rsidRPr="004A2BB4">
        <w:t xml:space="preserve">МАДОУ «Детский сад </w:t>
      </w:r>
      <w:r>
        <w:t>№161</w:t>
      </w:r>
      <w:r w:rsidRPr="004A2BB4">
        <w:t>»</w:t>
      </w:r>
      <w:r w:rsidRPr="004A2BB4">
        <w:rPr>
          <w:color w:val="000000"/>
          <w:lang w:eastAsia="ar-SA"/>
        </w:rPr>
        <w:t xml:space="preserve"> с учётом мнения профсоюзной организации.</w:t>
      </w:r>
    </w:p>
    <w:p w:rsidR="001C144A" w:rsidRPr="004A2BB4" w:rsidRDefault="001C144A" w:rsidP="00290177">
      <w:pPr>
        <w:widowControl w:val="0"/>
        <w:numPr>
          <w:ilvl w:val="1"/>
          <w:numId w:val="105"/>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1C144A" w:rsidRPr="004A2BB4" w:rsidRDefault="001C144A" w:rsidP="00290177">
      <w:pPr>
        <w:widowControl w:val="0"/>
        <w:numPr>
          <w:ilvl w:val="1"/>
          <w:numId w:val="105"/>
        </w:numPr>
        <w:tabs>
          <w:tab w:val="left" w:pos="851"/>
        </w:tabs>
        <w:suppressAutoHyphens/>
        <w:autoSpaceDE w:val="0"/>
        <w:autoSpaceDN w:val="0"/>
        <w:adjustRightInd w:val="0"/>
        <w:spacing w:after="200"/>
        <w:ind w:left="0" w:firstLine="426"/>
        <w:contextualSpacing/>
        <w:jc w:val="both"/>
        <w:rPr>
          <w:lang w:eastAsia="ar-SA"/>
        </w:rPr>
      </w:pPr>
      <w:r w:rsidRPr="004A2BB4">
        <w:rPr>
          <w:lang w:eastAsia="ar-SA"/>
        </w:rPr>
        <w:t xml:space="preserve">При определении размера стимулирующих надбавок по результатам труда работникам </w:t>
      </w:r>
      <w:r w:rsidRPr="004A2BB4">
        <w:t xml:space="preserve">МАДОУ «Детский сад </w:t>
      </w:r>
      <w:r>
        <w:t>№161</w:t>
      </w:r>
      <w:r w:rsidRPr="004A2BB4">
        <w:t>»</w:t>
      </w:r>
      <w:r w:rsidRPr="004A2BB4">
        <w:rPr>
          <w:lang w:eastAsia="ar-SA"/>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1C144A" w:rsidRPr="004A2BB4" w:rsidRDefault="001C144A" w:rsidP="00290177">
      <w:pPr>
        <w:widowControl w:val="0"/>
        <w:numPr>
          <w:ilvl w:val="1"/>
          <w:numId w:val="105"/>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1C144A" w:rsidRPr="004A2BB4" w:rsidRDefault="001C144A" w:rsidP="00290177">
      <w:pPr>
        <w:widowControl w:val="0"/>
        <w:numPr>
          <w:ilvl w:val="1"/>
          <w:numId w:val="105"/>
        </w:numPr>
        <w:tabs>
          <w:tab w:val="left" w:pos="851"/>
        </w:tabs>
        <w:suppressAutoHyphens/>
        <w:autoSpaceDE w:val="0"/>
        <w:autoSpaceDN w:val="0"/>
        <w:adjustRightInd w:val="0"/>
        <w:spacing w:after="200"/>
        <w:ind w:left="0" w:firstLine="426"/>
        <w:contextualSpacing/>
        <w:jc w:val="both"/>
        <w:rPr>
          <w:rFonts w:eastAsia="Calibri"/>
          <w:lang w:eastAsia="ar-SA"/>
        </w:rPr>
      </w:pPr>
      <w:r w:rsidRPr="004A2BB4">
        <w:rPr>
          <w:rFonts w:eastAsia="Calibri"/>
          <w:lang w:eastAsia="ar-SA"/>
        </w:rPr>
        <w:t xml:space="preserve">Количество максимальных баллов работников основного персонала не должно превышать: </w:t>
      </w:r>
    </w:p>
    <w:p w:rsidR="001C144A" w:rsidRPr="004A2BB4" w:rsidRDefault="001C144A" w:rsidP="001C144A">
      <w:pPr>
        <w:tabs>
          <w:tab w:val="num" w:pos="0"/>
          <w:tab w:val="left" w:pos="851"/>
        </w:tabs>
        <w:suppressAutoHyphens/>
        <w:ind w:firstLine="426"/>
        <w:contextualSpacing/>
        <w:jc w:val="both"/>
        <w:rPr>
          <w:rFonts w:eastAsia="Calibri"/>
          <w:lang w:eastAsia="ar-SA"/>
        </w:rPr>
      </w:pPr>
      <w:r w:rsidRPr="004A2BB4">
        <w:rPr>
          <w:rFonts w:eastAsia="Calibri"/>
          <w:lang w:eastAsia="ar-SA"/>
        </w:rPr>
        <w:t>– учитель-логопед – 60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старший воспитатель – 60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воспитатель, воспитатель по обучению татарскому языку – 55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педагог-психолог – 55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музыкальный руководитель, инструктор по физической культуре – 45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медицинская сестра по физиотерапии – 40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старшая медицинская сестра – 50 баллов</w:t>
      </w:r>
    </w:p>
    <w:p w:rsidR="001C144A" w:rsidRPr="004A2BB4" w:rsidRDefault="001C144A" w:rsidP="001C144A">
      <w:pPr>
        <w:tabs>
          <w:tab w:val="num" w:pos="0"/>
          <w:tab w:val="left" w:pos="851"/>
        </w:tabs>
        <w:suppressAutoHyphens/>
        <w:spacing w:after="200"/>
        <w:ind w:firstLine="426"/>
        <w:contextualSpacing/>
        <w:jc w:val="both"/>
        <w:rPr>
          <w:rFonts w:eastAsia="Calibri"/>
          <w:lang w:eastAsia="ar-SA"/>
        </w:rPr>
      </w:pPr>
      <w:r w:rsidRPr="004A2BB4">
        <w:rPr>
          <w:rFonts w:eastAsia="Calibri"/>
          <w:lang w:eastAsia="ar-SA"/>
        </w:rPr>
        <w:t>– младший воспитатель – 35 баллов.</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3.7.</w:t>
      </w:r>
      <w:r w:rsidRPr="004A2BB4">
        <w:rPr>
          <w:lang w:eastAsia="ar-SA"/>
        </w:rPr>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Председатель профсоюзной организации</w:t>
      </w:r>
      <w:r w:rsidRPr="004A2BB4">
        <w:rPr>
          <w:lang w:eastAsia="ar-SA"/>
        </w:rPr>
        <w:tab/>
      </w:r>
      <w:r w:rsidRPr="004A2BB4">
        <w:rPr>
          <w:lang w:eastAsia="ar-SA"/>
        </w:rPr>
        <w:tab/>
        <w:t>- 10 баллов;</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Уполномоченный по охране труда</w:t>
      </w:r>
      <w:r w:rsidRPr="004A2BB4">
        <w:rPr>
          <w:lang w:eastAsia="ar-SA"/>
        </w:rPr>
        <w:tab/>
      </w:r>
      <w:r w:rsidRPr="004A2BB4">
        <w:rPr>
          <w:lang w:eastAsia="ar-SA"/>
        </w:rPr>
        <w:tab/>
      </w:r>
      <w:r w:rsidRPr="004A2BB4">
        <w:rPr>
          <w:lang w:eastAsia="ar-SA"/>
        </w:rPr>
        <w:tab/>
        <w:t>- 7 баллов;</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 xml:space="preserve">Ответственный за делопроизводство </w:t>
      </w:r>
      <w:r w:rsidRPr="004A2BB4">
        <w:rPr>
          <w:lang w:eastAsia="ar-SA"/>
        </w:rPr>
        <w:tab/>
      </w:r>
      <w:r w:rsidRPr="004A2BB4">
        <w:rPr>
          <w:lang w:eastAsia="ar-SA"/>
        </w:rPr>
        <w:tab/>
      </w:r>
      <w:r>
        <w:rPr>
          <w:lang w:eastAsia="ar-SA"/>
        </w:rPr>
        <w:t xml:space="preserve">            </w:t>
      </w:r>
      <w:r w:rsidRPr="004A2BB4">
        <w:rPr>
          <w:lang w:eastAsia="ar-SA"/>
        </w:rPr>
        <w:t>- 5 баллов.</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3.8.</w:t>
      </w:r>
      <w:r w:rsidRPr="004A2BB4">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1C144A"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3.9.</w:t>
      </w:r>
      <w:r w:rsidRPr="004A2BB4">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A96BD8" w:rsidRPr="004A2BB4" w:rsidRDefault="00321ABF" w:rsidP="00A96BD8">
      <w:pPr>
        <w:widowControl w:val="0"/>
        <w:tabs>
          <w:tab w:val="num" w:pos="0"/>
          <w:tab w:val="left" w:pos="851"/>
        </w:tabs>
        <w:suppressAutoHyphens/>
        <w:autoSpaceDE w:val="0"/>
        <w:spacing w:after="200"/>
        <w:ind w:firstLine="426"/>
        <w:contextualSpacing/>
        <w:jc w:val="both"/>
        <w:rPr>
          <w:lang w:eastAsia="ar-SA"/>
        </w:rPr>
      </w:pPr>
      <w:r>
        <w:rPr>
          <w:lang w:eastAsia="ar-SA"/>
        </w:rPr>
        <w:t xml:space="preserve">3.10. При устройстве в ДОУ за работником сохраняются выплаты стимулирующего характера, начисленные на предыдущем месте работы до решения </w:t>
      </w:r>
      <w:r>
        <w:rPr>
          <w:color w:val="000000"/>
          <w:lang w:eastAsia="ar-SA"/>
        </w:rPr>
        <w:t>к</w:t>
      </w:r>
      <w:r w:rsidRPr="004A2BB4">
        <w:rPr>
          <w:color w:val="000000"/>
          <w:lang w:eastAsia="ar-SA"/>
        </w:rPr>
        <w:t xml:space="preserve">омиссия по распределению </w:t>
      </w:r>
      <w:r w:rsidRPr="004A2BB4">
        <w:rPr>
          <w:lang w:eastAsia="ar-SA"/>
        </w:rPr>
        <w:t>стимулирующих выплат</w:t>
      </w:r>
      <w:r w:rsidR="00A96BD8" w:rsidRPr="00A96BD8">
        <w:rPr>
          <w:lang w:eastAsia="ar-SA"/>
        </w:rPr>
        <w:t xml:space="preserve"> </w:t>
      </w:r>
      <w:r w:rsidR="00A96BD8" w:rsidRPr="004A2BB4">
        <w:rPr>
          <w:lang w:eastAsia="ar-SA"/>
        </w:rPr>
        <w:t xml:space="preserve">работникам </w:t>
      </w:r>
      <w:r w:rsidR="00A96BD8" w:rsidRPr="004A2BB4">
        <w:t xml:space="preserve">МАДОУ «Детский сад </w:t>
      </w:r>
      <w:r w:rsidR="00A96BD8">
        <w:t>№161</w:t>
      </w:r>
      <w:r w:rsidR="00A96BD8" w:rsidRPr="004A2BB4">
        <w:t>»</w:t>
      </w:r>
      <w:r w:rsidR="00A96BD8">
        <w:t xml:space="preserve">. </w:t>
      </w:r>
      <w:r>
        <w:rPr>
          <w:lang w:eastAsia="ar-SA"/>
        </w:rPr>
        <w:t>Работник предоставляет выписку</w:t>
      </w:r>
      <w:r w:rsidR="00A96BD8">
        <w:rPr>
          <w:lang w:eastAsia="ar-SA"/>
        </w:rPr>
        <w:t xml:space="preserve"> с предыдущего места работы</w:t>
      </w:r>
      <w:r>
        <w:rPr>
          <w:lang w:eastAsia="ar-SA"/>
        </w:rPr>
        <w:t>, заверенную подписью и печатью</w:t>
      </w:r>
      <w:r w:rsidR="00A96BD8">
        <w:rPr>
          <w:lang w:eastAsia="ar-SA"/>
        </w:rPr>
        <w:t xml:space="preserve"> руководителя.</w:t>
      </w:r>
    </w:p>
    <w:p w:rsidR="001C144A" w:rsidRPr="004A2BB4" w:rsidRDefault="001C144A" w:rsidP="001C144A">
      <w:pPr>
        <w:widowControl w:val="0"/>
        <w:tabs>
          <w:tab w:val="num" w:pos="0"/>
          <w:tab w:val="left" w:pos="851"/>
        </w:tabs>
        <w:suppressAutoHyphens/>
        <w:autoSpaceDE w:val="0"/>
        <w:spacing w:after="200"/>
        <w:ind w:firstLine="426"/>
        <w:contextualSpacing/>
        <w:jc w:val="center"/>
        <w:rPr>
          <w:b/>
          <w:lang w:eastAsia="ar-SA"/>
        </w:rPr>
      </w:pPr>
      <w:r w:rsidRPr="004A2BB4">
        <w:rPr>
          <w:b/>
          <w:lang w:eastAsia="ar-SA"/>
        </w:rPr>
        <w:t>4.</w:t>
      </w:r>
      <w:r w:rsidRPr="004A2BB4">
        <w:rPr>
          <w:b/>
          <w:lang w:eastAsia="ar-SA"/>
        </w:rPr>
        <w:tab/>
        <w:t>Заключение.</w:t>
      </w:r>
    </w:p>
    <w:p w:rsidR="001C144A" w:rsidRPr="004A2BB4" w:rsidRDefault="001C144A" w:rsidP="001C144A">
      <w:pPr>
        <w:widowControl w:val="0"/>
        <w:tabs>
          <w:tab w:val="num" w:pos="0"/>
          <w:tab w:val="left" w:pos="851"/>
        </w:tabs>
        <w:suppressAutoHyphens/>
        <w:autoSpaceDE w:val="0"/>
        <w:spacing w:after="200"/>
        <w:ind w:firstLine="426"/>
        <w:contextualSpacing/>
        <w:jc w:val="both"/>
      </w:pPr>
      <w:r w:rsidRPr="004A2BB4">
        <w:rPr>
          <w:lang w:eastAsia="ar-SA"/>
        </w:rPr>
        <w:t>4.1.</w:t>
      </w:r>
      <w:r w:rsidRPr="004A2BB4">
        <w:rPr>
          <w:lang w:eastAsia="ar-SA"/>
        </w:rPr>
        <w:tab/>
        <w:t xml:space="preserve">Настоящее положение распространяется на всех работников </w:t>
      </w:r>
      <w:r w:rsidRPr="004A2BB4">
        <w:t xml:space="preserve">МАДОУ «Детский сад </w:t>
      </w:r>
      <w:r>
        <w:t>№161</w:t>
      </w:r>
      <w:r w:rsidRPr="004A2BB4">
        <w:t>»</w:t>
      </w:r>
      <w:r w:rsidRPr="004A2BB4">
        <w:rPr>
          <w:lang w:eastAsia="ar-SA"/>
        </w:rPr>
        <w:t xml:space="preserve"> и </w:t>
      </w:r>
      <w:r w:rsidRPr="004A2BB4">
        <w:t xml:space="preserve">действует до принятия нового с даты введения его в действие руководителем МАДОУ «Детский сад </w:t>
      </w:r>
      <w:r>
        <w:t>№161</w:t>
      </w:r>
      <w:r w:rsidRPr="004A2BB4">
        <w:t>».</w:t>
      </w:r>
    </w:p>
    <w:p w:rsidR="001C144A" w:rsidRPr="004A2BB4" w:rsidRDefault="001C144A" w:rsidP="001C144A">
      <w:pPr>
        <w:widowControl w:val="0"/>
        <w:tabs>
          <w:tab w:val="num" w:pos="0"/>
          <w:tab w:val="left" w:pos="851"/>
        </w:tabs>
        <w:suppressAutoHyphens/>
        <w:autoSpaceDE w:val="0"/>
        <w:spacing w:after="200"/>
        <w:ind w:firstLine="426"/>
        <w:contextualSpacing/>
        <w:jc w:val="both"/>
        <w:rPr>
          <w:lang w:eastAsia="ar-SA"/>
        </w:rPr>
      </w:pPr>
      <w:r w:rsidRPr="004A2BB4">
        <w:rPr>
          <w:lang w:eastAsia="ar-SA"/>
        </w:rPr>
        <w:t>4.2.</w:t>
      </w:r>
      <w:r w:rsidRPr="004A2BB4">
        <w:rPr>
          <w:lang w:eastAsia="ar-SA"/>
        </w:rPr>
        <w:tab/>
        <w:t>Стимулирующие выплаты педагогическим работникам выплачиваются ежемесячно.</w:t>
      </w:r>
    </w:p>
    <w:p w:rsidR="001C144A" w:rsidRPr="004A2BB4" w:rsidRDefault="001C144A" w:rsidP="001C144A">
      <w:pPr>
        <w:widowControl w:val="0"/>
        <w:shd w:val="clear" w:color="auto" w:fill="FFFFFF"/>
        <w:tabs>
          <w:tab w:val="left" w:pos="0"/>
          <w:tab w:val="left" w:pos="851"/>
        </w:tabs>
        <w:autoSpaceDE w:val="0"/>
        <w:autoSpaceDN w:val="0"/>
        <w:adjustRightInd w:val="0"/>
        <w:spacing w:after="200"/>
        <w:ind w:right="-1" w:firstLine="426"/>
        <w:contextualSpacing/>
        <w:jc w:val="both"/>
      </w:pPr>
      <w:r w:rsidRPr="004A2BB4">
        <w:rPr>
          <w:lang w:eastAsia="ar-SA"/>
        </w:rPr>
        <w:t>4.3.</w:t>
      </w:r>
      <w:r w:rsidRPr="004A2BB4">
        <w:rPr>
          <w:lang w:eastAsia="ar-SA"/>
        </w:rPr>
        <w:tab/>
      </w:r>
      <w:r w:rsidRPr="004A2BB4">
        <w:t xml:space="preserve">В Положение могут быть внесены дополнения и изменения по согласованию с профсоюзной организацией МАДОУ «Детский сад </w:t>
      </w:r>
      <w:r>
        <w:t>№161</w:t>
      </w:r>
      <w:r w:rsidRPr="004A2BB4">
        <w:t>».</w:t>
      </w:r>
    </w:p>
    <w:p w:rsidR="001C144A" w:rsidRPr="004A2BB4" w:rsidRDefault="001C144A" w:rsidP="001C144A">
      <w:pPr>
        <w:widowControl w:val="0"/>
        <w:tabs>
          <w:tab w:val="left" w:pos="0"/>
        </w:tabs>
        <w:autoSpaceDE w:val="0"/>
        <w:autoSpaceDN w:val="0"/>
        <w:adjustRightInd w:val="0"/>
        <w:spacing w:after="200"/>
        <w:ind w:firstLine="426"/>
        <w:contextualSpacing/>
        <w:jc w:val="both"/>
      </w:pPr>
      <w:r w:rsidRPr="004A2BB4">
        <w:lastRenderedPageBreak/>
        <w:t xml:space="preserve">4.4. Ответственность за применение Положения несет руководитель МАДОУ «Детский сад </w:t>
      </w:r>
      <w:r>
        <w:t>№161</w:t>
      </w:r>
      <w:r w:rsidRPr="004A2BB4">
        <w:t>».</w:t>
      </w:r>
    </w:p>
    <w:p w:rsidR="001C144A" w:rsidRDefault="001C144A" w:rsidP="001C144A">
      <w:pPr>
        <w:tabs>
          <w:tab w:val="left" w:pos="851"/>
        </w:tabs>
        <w:suppressAutoHyphens/>
        <w:spacing w:after="200"/>
        <w:ind w:firstLine="425"/>
        <w:contextualSpacing/>
        <w:jc w:val="both"/>
        <w:rPr>
          <w:rFonts w:eastAsia="Calibri"/>
          <w:lang w:eastAsia="zh-CN"/>
        </w:rPr>
      </w:pPr>
      <w:r w:rsidRPr="004A2BB4">
        <w:rPr>
          <w:rFonts w:eastAsia="Calibri"/>
          <w:lang w:eastAsia="zh-CN"/>
        </w:rPr>
        <w:t xml:space="preserve">4.5. МАДОУ «Детский сад </w:t>
      </w:r>
      <w:r>
        <w:rPr>
          <w:rFonts w:eastAsia="Calibri"/>
          <w:lang w:eastAsia="zh-CN"/>
        </w:rPr>
        <w:t>№161</w:t>
      </w:r>
      <w:r w:rsidRPr="004A2BB4">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Pr="004A2BB4">
        <w:rPr>
          <w:rFonts w:eastAsia="Calibri"/>
          <w:lang w:val="en-US" w:eastAsia="zh-CN"/>
        </w:rPr>
        <w:t>edu</w:t>
      </w:r>
      <w:r w:rsidRPr="004A2BB4">
        <w:rPr>
          <w:rFonts w:eastAsia="Calibri"/>
          <w:lang w:eastAsia="zh-CN"/>
        </w:rPr>
        <w:t>.</w:t>
      </w:r>
      <w:r w:rsidRPr="004A2BB4">
        <w:rPr>
          <w:rFonts w:eastAsia="Calibri"/>
          <w:lang w:val="en-US" w:eastAsia="zh-CN"/>
        </w:rPr>
        <w:t>tatar</w:t>
      </w:r>
      <w:r w:rsidRPr="004A2BB4">
        <w:rPr>
          <w:rFonts w:eastAsia="Calibri"/>
          <w:lang w:eastAsia="zh-CN"/>
        </w:rPr>
        <w:t>.</w:t>
      </w:r>
      <w:r w:rsidRPr="004A2BB4">
        <w:rPr>
          <w:rFonts w:eastAsia="Calibri"/>
          <w:lang w:val="en-US" w:eastAsia="zh-CN"/>
        </w:rPr>
        <w:t>ru</w:t>
      </w:r>
      <w:r w:rsidRPr="004A2BB4">
        <w:rPr>
          <w:rFonts w:eastAsia="Calibri"/>
          <w:lang w:eastAsia="zh-CN"/>
        </w:rPr>
        <w:t>.</w:t>
      </w: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D93B06" w:rsidRDefault="00D93B06" w:rsidP="003A7EA7">
      <w:pPr>
        <w:tabs>
          <w:tab w:val="center" w:pos="4677"/>
          <w:tab w:val="right" w:pos="9355"/>
        </w:tabs>
        <w:ind w:left="601"/>
        <w:jc w:val="right"/>
        <w:rPr>
          <w:b/>
          <w:i/>
        </w:rPr>
      </w:pPr>
    </w:p>
    <w:p w:rsidR="003A7EA7" w:rsidRPr="004A2BB4" w:rsidRDefault="003A7EA7" w:rsidP="003A7EA7">
      <w:pPr>
        <w:tabs>
          <w:tab w:val="center" w:pos="4677"/>
          <w:tab w:val="right" w:pos="9355"/>
        </w:tabs>
        <w:ind w:left="601"/>
        <w:jc w:val="right"/>
        <w:rPr>
          <w:b/>
          <w:i/>
        </w:rPr>
      </w:pPr>
      <w:r w:rsidRPr="004A2BB4">
        <w:rPr>
          <w:b/>
          <w:i/>
        </w:rPr>
        <w:lastRenderedPageBreak/>
        <w:t>Приложение № 1</w:t>
      </w:r>
      <w:r>
        <w:rPr>
          <w:b/>
          <w:i/>
        </w:rPr>
        <w:t>7</w:t>
      </w:r>
      <w:r w:rsidRPr="004A2BB4">
        <w:rPr>
          <w:b/>
          <w:i/>
        </w:rPr>
        <w:t xml:space="preserve"> </w:t>
      </w:r>
    </w:p>
    <w:p w:rsidR="003A7EA7" w:rsidRDefault="003A7EA7" w:rsidP="003A7EA7">
      <w:pPr>
        <w:keepNext/>
        <w:keepLines/>
        <w:widowControl w:val="0"/>
        <w:suppressAutoHyphens/>
        <w:snapToGrid w:val="0"/>
        <w:spacing w:line="200" w:lineRule="atLeast"/>
      </w:pPr>
    </w:p>
    <w:tbl>
      <w:tblPr>
        <w:tblW w:w="9214" w:type="dxa"/>
        <w:tblInd w:w="108" w:type="dxa"/>
        <w:tblLook w:val="04A0"/>
      </w:tblPr>
      <w:tblGrid>
        <w:gridCol w:w="9242"/>
        <w:gridCol w:w="221"/>
      </w:tblGrid>
      <w:tr w:rsidR="003A7EA7" w:rsidRPr="004A2BB4" w:rsidTr="003A7EA7">
        <w:tc>
          <w:tcPr>
            <w:tcW w:w="4962" w:type="dxa"/>
          </w:tcPr>
          <w:tbl>
            <w:tblPr>
              <w:tblW w:w="10100" w:type="dxa"/>
              <w:tblInd w:w="108" w:type="dxa"/>
              <w:tblLook w:val="04A0"/>
            </w:tblPr>
            <w:tblGrid>
              <w:gridCol w:w="4962"/>
              <w:gridCol w:w="5138"/>
            </w:tblGrid>
            <w:tr w:rsidR="003A7EA7" w:rsidRPr="00385D67" w:rsidTr="003A7EA7">
              <w:tc>
                <w:tcPr>
                  <w:tcW w:w="4962" w:type="dxa"/>
                  <w:vAlign w:val="center"/>
                </w:tcPr>
                <w:p w:rsidR="003A7EA7" w:rsidRPr="00385D67" w:rsidRDefault="003A7EA7" w:rsidP="003A7EA7">
                  <w:pPr>
                    <w:contextualSpacing/>
                    <w:rPr>
                      <w:b/>
                      <w:lang w:eastAsia="en-US"/>
                    </w:rPr>
                  </w:pPr>
                  <w:r w:rsidRPr="00385D67">
                    <w:rPr>
                      <w:b/>
                      <w:lang w:eastAsia="en-US"/>
                    </w:rPr>
                    <w:t>Мотивированное мнение</w:t>
                  </w:r>
                </w:p>
                <w:p w:rsidR="003A7EA7" w:rsidRPr="00385D67" w:rsidRDefault="003A7EA7" w:rsidP="003A7EA7">
                  <w:pPr>
                    <w:contextualSpacing/>
                    <w:rPr>
                      <w:lang w:eastAsia="en-US"/>
                    </w:rPr>
                  </w:pPr>
                  <w:r w:rsidRPr="00385D67">
                    <w:rPr>
                      <w:lang w:eastAsia="en-US"/>
                    </w:rPr>
                    <w:t>первичной профсоюзной организации</w:t>
                  </w:r>
                </w:p>
                <w:p w:rsidR="003A7EA7" w:rsidRPr="00385D67" w:rsidRDefault="003A7EA7" w:rsidP="003A7EA7">
                  <w:pPr>
                    <w:contextualSpacing/>
                    <w:rPr>
                      <w:lang w:eastAsia="en-US"/>
                    </w:rPr>
                  </w:pPr>
                  <w:r w:rsidRPr="00385D67">
                    <w:rPr>
                      <w:lang w:eastAsia="en-US"/>
                    </w:rPr>
                    <w:t xml:space="preserve">МАДОУ «Детский сад </w:t>
                  </w:r>
                  <w:r>
                    <w:rPr>
                      <w:lang w:eastAsia="en-US"/>
                    </w:rPr>
                    <w:t>№161</w:t>
                  </w:r>
                  <w:r w:rsidRPr="00385D67">
                    <w:rPr>
                      <w:lang w:eastAsia="en-US"/>
                    </w:rPr>
                    <w:t>»</w:t>
                  </w:r>
                </w:p>
                <w:p w:rsidR="003A7EA7" w:rsidRPr="00385D67" w:rsidRDefault="00D93B06" w:rsidP="003A7EA7">
                  <w:pPr>
                    <w:contextualSpacing/>
                    <w:rPr>
                      <w:lang w:eastAsia="en-US"/>
                    </w:rPr>
                  </w:pPr>
                  <w:r>
                    <w:rPr>
                      <w:lang w:eastAsia="en-US"/>
                    </w:rPr>
                    <w:t>Протокол № _2</w:t>
                  </w:r>
                  <w:r w:rsidR="003A7EA7" w:rsidRPr="00385D67">
                    <w:rPr>
                      <w:lang w:eastAsia="en-US"/>
                    </w:rPr>
                    <w:t xml:space="preserve"> от </w:t>
                  </w:r>
                  <w:r>
                    <w:rPr>
                      <w:lang w:eastAsia="en-US"/>
                    </w:rPr>
                    <w:t>23.05.2024</w:t>
                  </w:r>
                  <w:r w:rsidR="003A7EA7" w:rsidRPr="00385D67">
                    <w:rPr>
                      <w:lang w:eastAsia="en-US"/>
                    </w:rPr>
                    <w:t>г.</w:t>
                  </w:r>
                </w:p>
                <w:p w:rsidR="003A7EA7" w:rsidRPr="00385D67" w:rsidRDefault="003A7EA7" w:rsidP="003A7EA7">
                  <w:pPr>
                    <w:contextualSpacing/>
                    <w:jc w:val="both"/>
                    <w:rPr>
                      <w:bCs/>
                      <w:lang w:eastAsia="en-US"/>
                    </w:rPr>
                  </w:pPr>
                </w:p>
                <w:p w:rsidR="003A7EA7" w:rsidRPr="00385D67" w:rsidRDefault="003A7EA7" w:rsidP="003A7EA7">
                  <w:pPr>
                    <w:tabs>
                      <w:tab w:val="center" w:pos="4677"/>
                      <w:tab w:val="right" w:pos="9355"/>
                    </w:tabs>
                  </w:pPr>
                  <w:r w:rsidRPr="00385D67">
                    <w:t xml:space="preserve">Председатель первичной профсоюзной организации __________ </w:t>
                  </w:r>
                  <w:r>
                    <w:t>С.И.Мингазова</w:t>
                  </w:r>
                </w:p>
              </w:tc>
              <w:tc>
                <w:tcPr>
                  <w:tcW w:w="5138" w:type="dxa"/>
                </w:tcPr>
                <w:p w:rsidR="003A7EA7" w:rsidRPr="00385D67" w:rsidRDefault="003A7EA7" w:rsidP="003A7EA7">
                  <w:pPr>
                    <w:tabs>
                      <w:tab w:val="center" w:pos="4677"/>
                      <w:tab w:val="right" w:pos="9355"/>
                    </w:tabs>
                    <w:ind w:left="601"/>
                    <w:rPr>
                      <w:b/>
                    </w:rPr>
                  </w:pPr>
                  <w:r w:rsidRPr="00385D67">
                    <w:rPr>
                      <w:b/>
                    </w:rPr>
                    <w:t>УТВЕРЖДАЮ</w:t>
                  </w:r>
                </w:p>
                <w:p w:rsidR="003A7EA7" w:rsidRPr="00385D67" w:rsidRDefault="003A7EA7" w:rsidP="003A7EA7">
                  <w:pPr>
                    <w:tabs>
                      <w:tab w:val="center" w:pos="4677"/>
                      <w:tab w:val="right" w:pos="9355"/>
                    </w:tabs>
                    <w:ind w:left="601"/>
                  </w:pPr>
                  <w:r w:rsidRPr="00385D67">
                    <w:t xml:space="preserve">Заведующий </w:t>
                  </w:r>
                </w:p>
                <w:p w:rsidR="003A7EA7" w:rsidRPr="00385D67" w:rsidRDefault="003A7EA7" w:rsidP="003A7EA7">
                  <w:pPr>
                    <w:tabs>
                      <w:tab w:val="center" w:pos="4677"/>
                      <w:tab w:val="right" w:pos="9355"/>
                    </w:tabs>
                    <w:ind w:left="601"/>
                  </w:pPr>
                  <w:r w:rsidRPr="00385D67">
                    <w:t xml:space="preserve">МАДОУ «Детский сад </w:t>
                  </w:r>
                  <w:r>
                    <w:t>№161</w:t>
                  </w:r>
                  <w:r w:rsidRPr="00385D67">
                    <w:t>»</w:t>
                  </w:r>
                </w:p>
                <w:p w:rsidR="003A7EA7" w:rsidRPr="00385D67" w:rsidRDefault="003A7EA7" w:rsidP="003A7EA7">
                  <w:pPr>
                    <w:tabs>
                      <w:tab w:val="center" w:pos="4677"/>
                      <w:tab w:val="right" w:pos="9355"/>
                    </w:tabs>
                    <w:ind w:left="601"/>
                  </w:pPr>
                </w:p>
                <w:p w:rsidR="003A7EA7" w:rsidRPr="00385D67" w:rsidRDefault="003A7EA7" w:rsidP="003A7EA7">
                  <w:pPr>
                    <w:tabs>
                      <w:tab w:val="left" w:pos="142"/>
                      <w:tab w:val="center" w:pos="4677"/>
                      <w:tab w:val="right" w:pos="9355"/>
                    </w:tabs>
                    <w:spacing w:after="225"/>
                    <w:ind w:left="601"/>
                    <w:contextualSpacing/>
                    <w:textAlignment w:val="baseline"/>
                    <w:rPr>
                      <w:color w:val="FF0000"/>
                    </w:rPr>
                  </w:pPr>
                  <w:r w:rsidRPr="00385D67">
                    <w:t xml:space="preserve">___________ </w:t>
                  </w:r>
                  <w:r>
                    <w:t>Л.В.Мамонова</w:t>
                  </w:r>
                </w:p>
              </w:tc>
            </w:tr>
          </w:tbl>
          <w:p w:rsidR="003A7EA7" w:rsidRPr="00385D67" w:rsidRDefault="003A7EA7" w:rsidP="003A7EA7">
            <w:pPr>
              <w:rPr>
                <w:rFonts w:eastAsia="Calibri"/>
                <w:lang w:eastAsia="en-US"/>
              </w:rPr>
            </w:pPr>
            <w:r w:rsidRPr="00385D67">
              <w:rPr>
                <w:rFonts w:eastAsia="Calibri"/>
                <w:lang w:eastAsia="en-US"/>
              </w:rPr>
              <w:t xml:space="preserve">  </w:t>
            </w:r>
          </w:p>
        </w:tc>
        <w:tc>
          <w:tcPr>
            <w:tcW w:w="4252" w:type="dxa"/>
          </w:tcPr>
          <w:p w:rsidR="003A7EA7" w:rsidRPr="00385D67" w:rsidRDefault="003A7EA7" w:rsidP="003A7EA7">
            <w:pPr>
              <w:rPr>
                <w:rFonts w:eastAsia="Calibri"/>
                <w:lang w:eastAsia="en-US"/>
              </w:rPr>
            </w:pPr>
          </w:p>
        </w:tc>
      </w:tr>
    </w:tbl>
    <w:p w:rsidR="003A7EA7" w:rsidRPr="004A2BB4" w:rsidRDefault="003A7EA7" w:rsidP="003A7EA7">
      <w:pPr>
        <w:ind w:left="-567" w:firstLine="283"/>
        <w:contextualSpacing/>
      </w:pP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r>
      <w:r w:rsidRPr="004A2BB4">
        <w:rPr>
          <w:rFonts w:eastAsia="Calibri"/>
          <w:lang w:eastAsia="en-US"/>
        </w:rPr>
        <w:tab/>
        <w:t xml:space="preserve">           Приказ от </w:t>
      </w:r>
      <w:r w:rsidR="00F90EFD">
        <w:rPr>
          <w:rFonts w:eastAsia="Calibri"/>
          <w:lang w:eastAsia="en-US"/>
        </w:rPr>
        <w:t>29.05.</w:t>
      </w:r>
      <w:r w:rsidRPr="004A2BB4">
        <w:rPr>
          <w:rFonts w:eastAsia="Calibri"/>
          <w:lang w:eastAsia="en-US"/>
        </w:rPr>
        <w:t>20</w:t>
      </w:r>
      <w:r w:rsidR="00F90EFD">
        <w:rPr>
          <w:rFonts w:eastAsia="Calibri"/>
          <w:lang w:eastAsia="en-US"/>
        </w:rPr>
        <w:t>24г. №11-О</w:t>
      </w:r>
    </w:p>
    <w:p w:rsidR="003A7EA7" w:rsidRPr="004A2BB4" w:rsidRDefault="003A7EA7" w:rsidP="003A7EA7">
      <w:pPr>
        <w:spacing w:after="200"/>
        <w:contextualSpacing/>
        <w:jc w:val="center"/>
        <w:rPr>
          <w:b/>
          <w:lang w:eastAsia="ar-SA"/>
        </w:rPr>
      </w:pPr>
    </w:p>
    <w:tbl>
      <w:tblPr>
        <w:tblW w:w="9413" w:type="dxa"/>
        <w:tblLook w:val="04A0"/>
      </w:tblPr>
      <w:tblGrid>
        <w:gridCol w:w="9413"/>
      </w:tblGrid>
      <w:tr w:rsidR="003A7EA7" w:rsidRPr="004A2BB4" w:rsidTr="003A7EA7">
        <w:trPr>
          <w:trHeight w:val="276"/>
        </w:trPr>
        <w:tc>
          <w:tcPr>
            <w:tcW w:w="9413" w:type="dxa"/>
            <w:hideMark/>
          </w:tcPr>
          <w:p w:rsidR="003A7EA7" w:rsidRPr="004A2BB4" w:rsidRDefault="003A7EA7" w:rsidP="003A7EA7">
            <w:pPr>
              <w:tabs>
                <w:tab w:val="num" w:pos="240"/>
              </w:tabs>
              <w:spacing w:after="200"/>
              <w:ind w:left="1310" w:right="-1"/>
              <w:contextualSpacing/>
              <w:jc w:val="right"/>
              <w:rPr>
                <w:rFonts w:eastAsia="Calibri"/>
                <w:b/>
                <w:bCs/>
                <w:lang w:eastAsia="en-US"/>
              </w:rPr>
            </w:pPr>
            <w:r w:rsidRPr="004A2BB4">
              <w:rPr>
                <w:rFonts w:eastAsia="Calibri"/>
                <w:b/>
                <w:bCs/>
                <w:lang w:eastAsia="en-US"/>
              </w:rPr>
              <w:t xml:space="preserve">Рассмотрено </w:t>
            </w:r>
          </w:p>
          <w:p w:rsidR="003A7EA7" w:rsidRPr="004A2BB4" w:rsidRDefault="003A7EA7" w:rsidP="003A7EA7">
            <w:pPr>
              <w:tabs>
                <w:tab w:val="num" w:pos="240"/>
              </w:tabs>
              <w:spacing w:after="200"/>
              <w:ind w:left="1310" w:right="-1"/>
              <w:contextualSpacing/>
              <w:jc w:val="right"/>
              <w:rPr>
                <w:rFonts w:eastAsia="Calibri"/>
                <w:b/>
                <w:bCs/>
                <w:lang w:eastAsia="en-US"/>
              </w:rPr>
            </w:pPr>
            <w:r w:rsidRPr="004A2BB4">
              <w:rPr>
                <w:rFonts w:eastAsia="Calibri"/>
                <w:b/>
                <w:bCs/>
                <w:lang w:eastAsia="en-US"/>
              </w:rPr>
              <w:t>на общем собрании работников</w:t>
            </w:r>
          </w:p>
        </w:tc>
      </w:tr>
      <w:tr w:rsidR="003A7EA7" w:rsidRPr="004A2BB4" w:rsidTr="003A7EA7">
        <w:trPr>
          <w:trHeight w:val="276"/>
        </w:trPr>
        <w:tc>
          <w:tcPr>
            <w:tcW w:w="9413" w:type="dxa"/>
            <w:hideMark/>
          </w:tcPr>
          <w:p w:rsidR="003A7EA7" w:rsidRPr="004A2BB4" w:rsidRDefault="003A7EA7" w:rsidP="003A7EA7">
            <w:pPr>
              <w:tabs>
                <w:tab w:val="num" w:pos="240"/>
              </w:tabs>
              <w:spacing w:after="200"/>
              <w:ind w:left="1310" w:right="-1"/>
              <w:contextualSpacing/>
              <w:jc w:val="right"/>
              <w:rPr>
                <w:rFonts w:eastAsia="Calibri"/>
                <w:lang w:eastAsia="en-US"/>
              </w:rPr>
            </w:pPr>
            <w:r w:rsidRPr="004A2BB4">
              <w:rPr>
                <w:rFonts w:eastAsia="Calibri"/>
                <w:lang w:eastAsia="en-US"/>
              </w:rPr>
              <w:t xml:space="preserve">МАДОУ «Детский сад </w:t>
            </w:r>
            <w:r>
              <w:rPr>
                <w:rFonts w:eastAsia="Calibri"/>
                <w:lang w:eastAsia="en-US"/>
              </w:rPr>
              <w:t>№161</w:t>
            </w:r>
            <w:r w:rsidRPr="004A2BB4">
              <w:rPr>
                <w:rFonts w:eastAsia="Calibri"/>
                <w:lang w:eastAsia="en-US"/>
              </w:rPr>
              <w:t>»</w:t>
            </w:r>
          </w:p>
        </w:tc>
      </w:tr>
      <w:tr w:rsidR="003A7EA7" w:rsidRPr="004A2BB4" w:rsidTr="003A7EA7">
        <w:trPr>
          <w:trHeight w:val="276"/>
        </w:trPr>
        <w:tc>
          <w:tcPr>
            <w:tcW w:w="9413" w:type="dxa"/>
            <w:hideMark/>
          </w:tcPr>
          <w:p w:rsidR="003A7EA7" w:rsidRPr="004A2BB4" w:rsidRDefault="003A7EA7" w:rsidP="00D93B06">
            <w:pPr>
              <w:tabs>
                <w:tab w:val="num" w:pos="240"/>
              </w:tabs>
              <w:spacing w:after="200"/>
              <w:ind w:left="1310" w:right="-1"/>
              <w:contextualSpacing/>
              <w:jc w:val="right"/>
              <w:rPr>
                <w:rFonts w:eastAsia="Calibri"/>
                <w:lang w:eastAsia="en-US"/>
              </w:rPr>
            </w:pPr>
            <w:r>
              <w:rPr>
                <w:rFonts w:eastAsia="Calibri"/>
                <w:lang w:eastAsia="en-US"/>
              </w:rPr>
              <w:t>Протокол от</w:t>
            </w:r>
            <w:r w:rsidR="00D93B06">
              <w:rPr>
                <w:rFonts w:eastAsia="Calibri"/>
                <w:lang w:eastAsia="en-US"/>
              </w:rPr>
              <w:t xml:space="preserve"> 24.05.</w:t>
            </w:r>
            <w:r>
              <w:rPr>
                <w:rFonts w:eastAsia="Calibri"/>
                <w:lang w:eastAsia="en-US"/>
              </w:rPr>
              <w:t xml:space="preserve"> 20</w:t>
            </w:r>
            <w:r w:rsidR="00D93B06">
              <w:rPr>
                <w:rFonts w:eastAsia="Calibri"/>
                <w:lang w:eastAsia="en-US"/>
              </w:rPr>
              <w:t>24</w:t>
            </w:r>
            <w:r w:rsidRPr="004A2BB4">
              <w:rPr>
                <w:rFonts w:eastAsia="Calibri"/>
                <w:lang w:eastAsia="en-US"/>
              </w:rPr>
              <w:t>г. №</w:t>
            </w:r>
            <w:r w:rsidR="00D93B06">
              <w:rPr>
                <w:rFonts w:eastAsia="Calibri"/>
                <w:lang w:eastAsia="en-US"/>
              </w:rPr>
              <w:t>11-О</w:t>
            </w:r>
          </w:p>
        </w:tc>
      </w:tr>
    </w:tbl>
    <w:p w:rsidR="003A7EA7" w:rsidRDefault="003A7EA7" w:rsidP="003A7EA7">
      <w:pPr>
        <w:widowControl w:val="0"/>
        <w:suppressAutoHyphens/>
        <w:autoSpaceDE w:val="0"/>
        <w:spacing w:after="200"/>
        <w:contextualSpacing/>
        <w:jc w:val="center"/>
        <w:rPr>
          <w:b/>
          <w:lang w:eastAsia="ar-SA"/>
        </w:rPr>
      </w:pPr>
    </w:p>
    <w:p w:rsidR="003A7EA7" w:rsidRPr="004A2BB4" w:rsidRDefault="003A7EA7" w:rsidP="003A7EA7">
      <w:pPr>
        <w:widowControl w:val="0"/>
        <w:suppressAutoHyphens/>
        <w:autoSpaceDE w:val="0"/>
        <w:spacing w:after="200"/>
        <w:contextualSpacing/>
        <w:jc w:val="center"/>
        <w:rPr>
          <w:b/>
          <w:lang w:eastAsia="ar-SA"/>
        </w:rPr>
      </w:pPr>
    </w:p>
    <w:p w:rsidR="003A7EA7" w:rsidRDefault="003A7EA7" w:rsidP="003A7EA7">
      <w:pPr>
        <w:widowControl w:val="0"/>
        <w:suppressAutoHyphens/>
        <w:autoSpaceDE w:val="0"/>
        <w:spacing w:after="200"/>
        <w:contextualSpacing/>
        <w:jc w:val="center"/>
        <w:rPr>
          <w:b/>
          <w:lang w:eastAsia="ar-SA"/>
        </w:rPr>
      </w:pPr>
      <w:r>
        <w:rPr>
          <w:b/>
          <w:lang w:eastAsia="ar-SA"/>
        </w:rPr>
        <w:t xml:space="preserve">Критерии оценки качества выполняемых работ </w:t>
      </w:r>
    </w:p>
    <w:p w:rsidR="003A7EA7" w:rsidRPr="004A2BB4" w:rsidRDefault="003A7EA7" w:rsidP="003A7EA7">
      <w:pPr>
        <w:widowControl w:val="0"/>
        <w:suppressAutoHyphens/>
        <w:autoSpaceDE w:val="0"/>
        <w:spacing w:after="200"/>
        <w:contextualSpacing/>
        <w:jc w:val="center"/>
        <w:rPr>
          <w:b/>
          <w:lang w:eastAsia="ar-SA"/>
        </w:rPr>
      </w:pPr>
      <w:r>
        <w:rPr>
          <w:b/>
          <w:lang w:eastAsia="ar-SA"/>
        </w:rPr>
        <w:t>и бланки оценки качества выполняемых работ</w:t>
      </w:r>
      <w:r w:rsidRPr="004A2BB4">
        <w:rPr>
          <w:b/>
          <w:lang w:eastAsia="ar-SA"/>
        </w:rPr>
        <w:t xml:space="preserve"> </w:t>
      </w:r>
    </w:p>
    <w:p w:rsidR="003A7EA7" w:rsidRPr="004A2BB4" w:rsidRDefault="003A7EA7" w:rsidP="003A7EA7">
      <w:pPr>
        <w:widowControl w:val="0"/>
        <w:suppressAutoHyphens/>
        <w:autoSpaceDE w:val="0"/>
        <w:spacing w:after="200"/>
        <w:contextualSpacing/>
        <w:jc w:val="center"/>
        <w:rPr>
          <w:b/>
          <w:bCs/>
          <w:color w:val="000000"/>
          <w:lang w:eastAsia="ar-SA"/>
        </w:rPr>
      </w:pPr>
      <w:r w:rsidRPr="004A2BB4">
        <w:rPr>
          <w:b/>
          <w:bCs/>
          <w:color w:val="000000"/>
          <w:lang w:eastAsia="ar-SA"/>
        </w:rPr>
        <w:t xml:space="preserve">в муниципальном автономном дошкольном образовательном учреждении </w:t>
      </w:r>
    </w:p>
    <w:p w:rsidR="003A7EA7" w:rsidRPr="004A2BB4" w:rsidRDefault="003A7EA7" w:rsidP="003A7EA7">
      <w:pPr>
        <w:widowControl w:val="0"/>
        <w:suppressAutoHyphens/>
        <w:autoSpaceDE w:val="0"/>
        <w:spacing w:after="200"/>
        <w:contextualSpacing/>
        <w:jc w:val="center"/>
        <w:rPr>
          <w:b/>
          <w:bCs/>
          <w:color w:val="000000"/>
          <w:lang w:eastAsia="ar-SA"/>
        </w:rPr>
      </w:pPr>
      <w:r w:rsidRPr="004A2BB4">
        <w:rPr>
          <w:b/>
          <w:bCs/>
          <w:color w:val="000000"/>
          <w:lang w:eastAsia="ar-SA"/>
        </w:rPr>
        <w:t xml:space="preserve">«Детский сад </w:t>
      </w:r>
      <w:r>
        <w:rPr>
          <w:b/>
          <w:bCs/>
          <w:color w:val="000000"/>
          <w:lang w:eastAsia="ar-SA"/>
        </w:rPr>
        <w:t>№161</w:t>
      </w:r>
      <w:r w:rsidRPr="004A2BB4">
        <w:rPr>
          <w:b/>
          <w:bCs/>
          <w:color w:val="000000"/>
          <w:lang w:eastAsia="ar-SA"/>
        </w:rPr>
        <w:t xml:space="preserve"> комбинированного вида» Приволжского района г.Казани</w:t>
      </w:r>
    </w:p>
    <w:p w:rsidR="003A7EA7" w:rsidRPr="00833CD6" w:rsidRDefault="003A7EA7" w:rsidP="003A7EA7">
      <w:pPr>
        <w:spacing w:line="276" w:lineRule="auto"/>
        <w:jc w:val="center"/>
        <w:rPr>
          <w:rFonts w:eastAsia="Calibri"/>
          <w:b/>
          <w:lang w:eastAsia="en-US"/>
        </w:rPr>
      </w:pPr>
      <w:r w:rsidRPr="00833CD6">
        <w:rPr>
          <w:rFonts w:eastAsia="Calibri"/>
          <w:b/>
          <w:lang w:eastAsia="en-US"/>
        </w:rPr>
        <w:t>Критерии оценки качества выполняемых работ</w:t>
      </w: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389"/>
        <w:gridCol w:w="1701"/>
        <w:gridCol w:w="709"/>
        <w:gridCol w:w="851"/>
        <w:gridCol w:w="851"/>
        <w:gridCol w:w="992"/>
        <w:gridCol w:w="2552"/>
      </w:tblGrid>
      <w:tr w:rsidR="003A7EA7" w:rsidRPr="00902F65" w:rsidTr="003A7EA7">
        <w:tc>
          <w:tcPr>
            <w:tcW w:w="425"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 п/п</w:t>
            </w:r>
          </w:p>
        </w:tc>
        <w:tc>
          <w:tcPr>
            <w:tcW w:w="1389"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Должность</w:t>
            </w:r>
          </w:p>
        </w:tc>
        <w:tc>
          <w:tcPr>
            <w:tcW w:w="1701"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Критерий</w:t>
            </w:r>
          </w:p>
        </w:tc>
        <w:tc>
          <w:tcPr>
            <w:tcW w:w="709"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Единица измерения</w:t>
            </w:r>
          </w:p>
        </w:tc>
        <w:tc>
          <w:tcPr>
            <w:tcW w:w="851"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Весовой коэффициент</w:t>
            </w: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ascii="Calibri" w:eastAsia="Calibri" w:hAnsi="Calibri"/>
                <w:sz w:val="20"/>
                <w:szCs w:val="20"/>
                <w:lang w:eastAsia="en-US"/>
              </w:rPr>
            </w:pPr>
            <w:r w:rsidRPr="00902F65">
              <w:rPr>
                <w:rFonts w:eastAsia="Calibri"/>
                <w:b/>
                <w:sz w:val="20"/>
                <w:szCs w:val="20"/>
                <w:lang w:eastAsia="en-US"/>
              </w:rPr>
              <w:t>индикаторов</w:t>
            </w:r>
          </w:p>
        </w:tc>
        <w:tc>
          <w:tcPr>
            <w:tcW w:w="992"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Периодичность</w:t>
            </w:r>
          </w:p>
        </w:tc>
        <w:tc>
          <w:tcPr>
            <w:tcW w:w="2552" w:type="dxa"/>
          </w:tcPr>
          <w:p w:rsidR="003A7EA7" w:rsidRPr="00902F65" w:rsidRDefault="003A7EA7" w:rsidP="003A7EA7">
            <w:pPr>
              <w:autoSpaceDE w:val="0"/>
              <w:autoSpaceDN w:val="0"/>
              <w:adjustRightInd w:val="0"/>
              <w:spacing w:after="160" w:line="259" w:lineRule="auto"/>
              <w:jc w:val="center"/>
              <w:rPr>
                <w:rFonts w:eastAsia="Calibri"/>
                <w:b/>
                <w:color w:val="000000"/>
                <w:sz w:val="20"/>
                <w:szCs w:val="20"/>
                <w:lang w:eastAsia="en-US"/>
              </w:rPr>
            </w:pPr>
            <w:r w:rsidRPr="00902F65">
              <w:rPr>
                <w:rFonts w:eastAsia="Calibri"/>
                <w:b/>
                <w:color w:val="000000"/>
                <w:sz w:val="20"/>
                <w:szCs w:val="20"/>
                <w:lang w:eastAsia="en-US"/>
              </w:rPr>
              <w:t>Формула для исчисления</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1.</w:t>
            </w:r>
          </w:p>
        </w:tc>
        <w:tc>
          <w:tcPr>
            <w:tcW w:w="1389" w:type="dxa"/>
          </w:tcPr>
          <w:p w:rsidR="003A7EA7" w:rsidRPr="00902F65" w:rsidRDefault="003A7EA7" w:rsidP="003A7EA7">
            <w:pPr>
              <w:autoSpaceDE w:val="0"/>
              <w:autoSpaceDN w:val="0"/>
              <w:adjustRightInd w:val="0"/>
              <w:spacing w:after="160" w:line="259" w:lineRule="auto"/>
              <w:rPr>
                <w:rFonts w:eastAsia="Calibri"/>
                <w:b/>
                <w:color w:val="000000"/>
                <w:sz w:val="20"/>
                <w:szCs w:val="20"/>
                <w:lang w:eastAsia="en-US"/>
              </w:rPr>
            </w:pPr>
            <w:r w:rsidRPr="00902F65">
              <w:rPr>
                <w:rFonts w:eastAsia="Calibri"/>
                <w:b/>
                <w:color w:val="000000"/>
                <w:sz w:val="20"/>
                <w:szCs w:val="20"/>
                <w:lang w:eastAsia="en-US"/>
              </w:rPr>
              <w:t>Старший воспитатель</w:t>
            </w: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1.Организация работы методического кабинета</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6</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4-6</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Наличие годового плана – 2</w:t>
            </w:r>
          </w:p>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Наличие стендов </w:t>
            </w:r>
          </w:p>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методической работы – 2</w:t>
            </w:r>
          </w:p>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Наличие справки по итогам готовности кабинета к началу учебного года - 2 </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Акт готовности ДОУ к новому учебному году</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2. Создание условий для воспитания и обучения на родном татарском языке</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Охват:</w:t>
            </w:r>
          </w:p>
          <w:p w:rsidR="003A7EA7" w:rsidRPr="00902F65" w:rsidRDefault="003A7EA7" w:rsidP="003A7EA7">
            <w:pPr>
              <w:rPr>
                <w:rFonts w:eastAsia="Calibri"/>
                <w:sz w:val="20"/>
                <w:szCs w:val="20"/>
                <w:lang w:eastAsia="en-US"/>
              </w:rPr>
            </w:pPr>
            <w:r w:rsidRPr="00902F65">
              <w:rPr>
                <w:rFonts w:eastAsia="Calibri"/>
                <w:sz w:val="20"/>
                <w:szCs w:val="20"/>
                <w:lang w:eastAsia="en-US"/>
              </w:rPr>
              <w:t>Более 70% - 10,</w:t>
            </w:r>
          </w:p>
          <w:p w:rsidR="003A7EA7" w:rsidRPr="00902F65" w:rsidRDefault="003A7EA7" w:rsidP="003A7EA7">
            <w:pPr>
              <w:rPr>
                <w:rFonts w:eastAsia="Calibri"/>
                <w:sz w:val="20"/>
                <w:szCs w:val="20"/>
                <w:lang w:eastAsia="en-US"/>
              </w:rPr>
            </w:pPr>
            <w:r w:rsidRPr="00902F65">
              <w:rPr>
                <w:rFonts w:eastAsia="Calibri"/>
                <w:sz w:val="20"/>
                <w:szCs w:val="20"/>
                <w:lang w:eastAsia="en-US"/>
              </w:rPr>
              <w:t>от 60%-69% - 5</w:t>
            </w:r>
          </w:p>
          <w:p w:rsidR="003A7EA7" w:rsidRPr="00902F65" w:rsidRDefault="003A7EA7" w:rsidP="003A7EA7">
            <w:pPr>
              <w:rPr>
                <w:rFonts w:eastAsia="Calibri"/>
                <w:sz w:val="20"/>
                <w:szCs w:val="20"/>
                <w:lang w:eastAsia="en-US"/>
              </w:rPr>
            </w:pPr>
            <w:r w:rsidRPr="00902F65">
              <w:rPr>
                <w:rFonts w:eastAsia="Calibri"/>
                <w:sz w:val="20"/>
                <w:szCs w:val="20"/>
                <w:lang w:eastAsia="en-US"/>
              </w:rPr>
              <w:t>Ниже 60% - 0</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Отчетные данные 85-К, форма 40</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3. Уровень исполнительской дисциплины</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Наличие методической документации:</w:t>
            </w:r>
          </w:p>
          <w:p w:rsidR="003A7EA7" w:rsidRPr="00902F65" w:rsidRDefault="003A7EA7" w:rsidP="003A7EA7">
            <w:pPr>
              <w:rPr>
                <w:rFonts w:eastAsia="Calibri"/>
                <w:sz w:val="20"/>
                <w:szCs w:val="20"/>
                <w:lang w:eastAsia="en-US"/>
              </w:rPr>
            </w:pPr>
            <w:r w:rsidRPr="00902F65">
              <w:rPr>
                <w:rFonts w:eastAsia="Calibri"/>
                <w:sz w:val="20"/>
                <w:szCs w:val="20"/>
                <w:lang w:eastAsia="en-US"/>
              </w:rPr>
              <w:t>Обр.программа- 1</w:t>
            </w:r>
          </w:p>
          <w:p w:rsidR="003A7EA7" w:rsidRPr="00902F65" w:rsidRDefault="003A7EA7" w:rsidP="003A7EA7">
            <w:pPr>
              <w:rPr>
                <w:rFonts w:eastAsia="Calibri"/>
                <w:sz w:val="20"/>
                <w:szCs w:val="20"/>
                <w:lang w:eastAsia="en-US"/>
              </w:rPr>
            </w:pPr>
            <w:r w:rsidRPr="00902F65">
              <w:rPr>
                <w:rFonts w:eastAsia="Calibri"/>
                <w:sz w:val="20"/>
                <w:szCs w:val="20"/>
                <w:lang w:eastAsia="en-US"/>
              </w:rPr>
              <w:t>Годовой план – 1</w:t>
            </w:r>
          </w:p>
          <w:p w:rsidR="003A7EA7" w:rsidRPr="00902F65" w:rsidRDefault="003A7EA7" w:rsidP="003A7EA7">
            <w:pPr>
              <w:rPr>
                <w:rFonts w:eastAsia="Calibri"/>
                <w:sz w:val="20"/>
                <w:szCs w:val="20"/>
                <w:lang w:eastAsia="en-US"/>
              </w:rPr>
            </w:pPr>
            <w:r w:rsidRPr="00902F65">
              <w:rPr>
                <w:rFonts w:eastAsia="Calibri"/>
                <w:sz w:val="20"/>
                <w:szCs w:val="20"/>
                <w:lang w:eastAsia="en-US"/>
              </w:rPr>
              <w:t>Календарный план – 1</w:t>
            </w:r>
          </w:p>
          <w:p w:rsidR="003A7EA7" w:rsidRPr="00902F65" w:rsidRDefault="003A7EA7" w:rsidP="003A7EA7">
            <w:pPr>
              <w:rPr>
                <w:rFonts w:eastAsia="Calibri"/>
                <w:sz w:val="20"/>
                <w:szCs w:val="20"/>
                <w:lang w:eastAsia="en-US"/>
              </w:rPr>
            </w:pPr>
            <w:r w:rsidRPr="00902F65">
              <w:rPr>
                <w:rFonts w:eastAsia="Calibri"/>
                <w:sz w:val="20"/>
                <w:szCs w:val="20"/>
                <w:lang w:eastAsia="en-US"/>
              </w:rPr>
              <w:t>Материалы контроля – 1</w:t>
            </w:r>
          </w:p>
          <w:p w:rsidR="003A7EA7" w:rsidRPr="00902F65" w:rsidRDefault="003A7EA7" w:rsidP="003A7EA7">
            <w:pPr>
              <w:rPr>
                <w:rFonts w:eastAsia="Calibri"/>
                <w:sz w:val="20"/>
                <w:szCs w:val="20"/>
                <w:lang w:eastAsia="en-US"/>
              </w:rPr>
            </w:pPr>
            <w:r w:rsidRPr="00902F65">
              <w:rPr>
                <w:rFonts w:eastAsia="Calibri"/>
                <w:sz w:val="20"/>
                <w:szCs w:val="20"/>
                <w:lang w:eastAsia="en-US"/>
              </w:rPr>
              <w:t>Своевременная подготовка отчетов – 1</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Журнал оперативного контроля</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4. Доля педагогических кадров с высшей и первой квалификационной категорией</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3A7EA7" w:rsidRPr="00902F65" w:rsidRDefault="003A7EA7" w:rsidP="003A7EA7">
            <w:pPr>
              <w:rPr>
                <w:rFonts w:eastAsia="Calibri"/>
                <w:sz w:val="20"/>
                <w:szCs w:val="20"/>
                <w:lang w:eastAsia="en-US"/>
              </w:rPr>
            </w:pPr>
            <w:r w:rsidRPr="00902F65">
              <w:rPr>
                <w:rFonts w:eastAsia="Calibri"/>
                <w:sz w:val="20"/>
                <w:szCs w:val="20"/>
                <w:lang w:eastAsia="en-US"/>
              </w:rPr>
              <w:t>50% - 10, 40%-49% - 9 и т.д.</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Аттестационные листы</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5. Доля участия педагогического коллектива в конкурсном движении – наличие призовых мест</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6</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0-6</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 xml:space="preserve">Квартальная </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количество конкурсов, где коллектив принял участие, В – количество объявленных конкурсов</w:t>
            </w:r>
          </w:p>
          <w:p w:rsidR="003A7EA7" w:rsidRPr="00902F65" w:rsidRDefault="003A7EA7" w:rsidP="003A7EA7">
            <w:pPr>
              <w:rPr>
                <w:rFonts w:eastAsia="Calibri"/>
                <w:sz w:val="20"/>
                <w:szCs w:val="20"/>
                <w:lang w:eastAsia="en-US"/>
              </w:rPr>
            </w:pPr>
            <w:r w:rsidRPr="00902F65">
              <w:rPr>
                <w:rFonts w:eastAsia="Calibri"/>
                <w:sz w:val="20"/>
                <w:szCs w:val="20"/>
                <w:lang w:eastAsia="en-US"/>
              </w:rPr>
              <w:t>90% - 6, 80%-89% - 5 и т.д.</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Приказы</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6. Охват детей ДПОУ</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детей, получающих ДПОУ, В  - общее кол-во детей.</w:t>
            </w:r>
          </w:p>
          <w:p w:rsidR="003A7EA7" w:rsidRPr="00902F65" w:rsidRDefault="003A7EA7" w:rsidP="003A7EA7">
            <w:pPr>
              <w:rPr>
                <w:rFonts w:eastAsia="Calibri"/>
                <w:sz w:val="20"/>
                <w:szCs w:val="20"/>
                <w:lang w:eastAsia="en-US"/>
              </w:rPr>
            </w:pPr>
            <w:r w:rsidRPr="00902F65">
              <w:rPr>
                <w:rFonts w:eastAsia="Calibri"/>
                <w:sz w:val="20"/>
                <w:szCs w:val="20"/>
                <w:lang w:eastAsia="en-US"/>
              </w:rPr>
              <w:t>90% - 10, 80% -89% - 9 и т.д.</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Приказ о ДПОУ, договора</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7. Доля положительных отзывов о деятельности ДОУ со стороны родителей</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положительных отзывов, В – число родителей принявших участие в анкетировании</w:t>
            </w:r>
          </w:p>
          <w:p w:rsidR="003A7EA7" w:rsidRPr="00902F65" w:rsidRDefault="003A7EA7" w:rsidP="003A7EA7">
            <w:pPr>
              <w:rPr>
                <w:rFonts w:eastAsia="Calibri"/>
                <w:sz w:val="20"/>
                <w:szCs w:val="20"/>
                <w:lang w:eastAsia="en-US"/>
              </w:rPr>
            </w:pPr>
            <w:r w:rsidRPr="00902F65">
              <w:rPr>
                <w:rFonts w:eastAsia="Calibri"/>
                <w:sz w:val="20"/>
                <w:szCs w:val="20"/>
                <w:lang w:eastAsia="en-US"/>
              </w:rPr>
              <w:t>90% - 5, 70%-89% - 4, 50%-69% - 3</w:t>
            </w:r>
          </w:p>
          <w:p w:rsidR="003A7EA7" w:rsidRPr="00902F65" w:rsidRDefault="003A7EA7" w:rsidP="003A7EA7">
            <w:pPr>
              <w:rPr>
                <w:rFonts w:eastAsia="Calibri"/>
                <w:sz w:val="20"/>
                <w:szCs w:val="20"/>
                <w:lang w:eastAsia="en-US"/>
              </w:rPr>
            </w:pPr>
            <w:r w:rsidRPr="00902F65">
              <w:rPr>
                <w:rFonts w:eastAsia="Calibri"/>
                <w:sz w:val="20"/>
                <w:szCs w:val="20"/>
                <w:lang w:eastAsia="en-US"/>
              </w:rPr>
              <w:t>Менее 50% - 0</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Итоговый лист анкетирования</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p>
        </w:tc>
        <w:tc>
          <w:tcPr>
            <w:tcW w:w="1701" w:type="dxa"/>
          </w:tcPr>
          <w:p w:rsidR="003A7EA7" w:rsidRPr="00902F65" w:rsidRDefault="003A7EA7" w:rsidP="003A7EA7">
            <w:pPr>
              <w:autoSpaceDE w:val="0"/>
              <w:autoSpaceDN w:val="0"/>
              <w:adjustRightInd w:val="0"/>
              <w:spacing w:after="160" w:line="259" w:lineRule="auto"/>
              <w:rPr>
                <w:rFonts w:eastAsia="Calibri"/>
                <w:color w:val="000000"/>
                <w:sz w:val="20"/>
                <w:szCs w:val="20"/>
                <w:lang w:eastAsia="en-US"/>
              </w:rPr>
            </w:pPr>
            <w:r w:rsidRPr="00902F65">
              <w:rPr>
                <w:rFonts w:eastAsia="Calibri"/>
                <w:color w:val="000000"/>
                <w:sz w:val="20"/>
                <w:szCs w:val="20"/>
                <w:lang w:eastAsia="en-US"/>
              </w:rPr>
              <w:t>8. Распространение передового педагогического опыта</w:t>
            </w:r>
          </w:p>
        </w:tc>
        <w:tc>
          <w:tcPr>
            <w:tcW w:w="709"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8</w:t>
            </w:r>
          </w:p>
        </w:tc>
        <w:tc>
          <w:tcPr>
            <w:tcW w:w="851" w:type="dxa"/>
          </w:tcPr>
          <w:p w:rsidR="003A7EA7" w:rsidRPr="00902F65" w:rsidRDefault="003A7EA7" w:rsidP="003A7EA7">
            <w:pPr>
              <w:spacing w:after="160" w:line="259" w:lineRule="auto"/>
              <w:jc w:val="center"/>
              <w:rPr>
                <w:rFonts w:eastAsia="Calibri"/>
                <w:sz w:val="20"/>
                <w:szCs w:val="20"/>
                <w:lang w:eastAsia="en-US"/>
              </w:rPr>
            </w:pPr>
            <w:r w:rsidRPr="00902F65">
              <w:rPr>
                <w:rFonts w:eastAsia="Calibri"/>
                <w:sz w:val="20"/>
                <w:szCs w:val="20"/>
                <w:lang w:eastAsia="en-US"/>
              </w:rPr>
              <w:t>0-8</w:t>
            </w: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кол-во проведенных мероприятий педагогами учреждения, В – кол-во запланированных мероприятий на квартал</w:t>
            </w:r>
          </w:p>
          <w:p w:rsidR="003A7EA7" w:rsidRPr="00902F65" w:rsidRDefault="003A7EA7" w:rsidP="003A7EA7">
            <w:pPr>
              <w:rPr>
                <w:rFonts w:eastAsia="Calibri"/>
                <w:sz w:val="20"/>
                <w:szCs w:val="20"/>
                <w:lang w:eastAsia="en-US"/>
              </w:rPr>
            </w:pPr>
            <w:r w:rsidRPr="00902F65">
              <w:rPr>
                <w:rFonts w:eastAsia="Calibri"/>
                <w:sz w:val="20"/>
                <w:szCs w:val="20"/>
                <w:lang w:eastAsia="en-US"/>
              </w:rPr>
              <w:t>100% - 8, 90%-99% - 7 и т.д.</w:t>
            </w:r>
          </w:p>
          <w:p w:rsidR="003A7EA7" w:rsidRPr="00902F65" w:rsidRDefault="003A7EA7" w:rsidP="003A7EA7">
            <w:pPr>
              <w:rPr>
                <w:rFonts w:ascii="Calibri" w:eastAsia="Calibri" w:hAnsi="Calibri"/>
                <w:b/>
                <w:sz w:val="20"/>
                <w:szCs w:val="20"/>
                <w:lang w:eastAsia="en-US"/>
              </w:rPr>
            </w:pPr>
            <w:r w:rsidRPr="00902F65">
              <w:rPr>
                <w:rFonts w:eastAsia="Calibri"/>
                <w:b/>
                <w:sz w:val="20"/>
                <w:szCs w:val="20"/>
                <w:lang w:eastAsia="en-US"/>
              </w:rPr>
              <w:t>Годовой план, программки, публикации и пр.</w:t>
            </w:r>
          </w:p>
        </w:tc>
      </w:tr>
      <w:tr w:rsidR="003A7EA7" w:rsidRPr="00902F65" w:rsidTr="003A7EA7">
        <w:tc>
          <w:tcPr>
            <w:tcW w:w="425" w:type="dxa"/>
          </w:tcPr>
          <w:p w:rsidR="003A7EA7" w:rsidRPr="00902F65" w:rsidRDefault="003A7EA7" w:rsidP="003A7EA7">
            <w:pPr>
              <w:spacing w:after="160" w:line="259" w:lineRule="auto"/>
              <w:jc w:val="center"/>
              <w:rPr>
                <w:rFonts w:eastAsia="Calibri"/>
                <w:sz w:val="20"/>
                <w:szCs w:val="20"/>
                <w:lang w:eastAsia="en-US"/>
              </w:rPr>
            </w:pPr>
          </w:p>
        </w:tc>
        <w:tc>
          <w:tcPr>
            <w:tcW w:w="1389" w:type="dxa"/>
          </w:tcPr>
          <w:p w:rsidR="003A7EA7" w:rsidRPr="00902F65" w:rsidRDefault="003A7EA7" w:rsidP="003A7EA7">
            <w:pPr>
              <w:autoSpaceDE w:val="0"/>
              <w:autoSpaceDN w:val="0"/>
              <w:adjustRightInd w:val="0"/>
              <w:spacing w:after="160" w:line="259" w:lineRule="auto"/>
              <w:jc w:val="cente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autoSpaceDE w:val="0"/>
              <w:autoSpaceDN w:val="0"/>
              <w:adjustRightInd w:val="0"/>
              <w:spacing w:after="160" w:line="259" w:lineRule="auto"/>
              <w:jc w:val="center"/>
              <w:rPr>
                <w:rFonts w:eastAsia="Calibri"/>
                <w:b/>
                <w:color w:val="000000"/>
                <w:sz w:val="20"/>
                <w:szCs w:val="20"/>
                <w:lang w:eastAsia="en-US"/>
              </w:rPr>
            </w:pPr>
          </w:p>
        </w:tc>
        <w:tc>
          <w:tcPr>
            <w:tcW w:w="709" w:type="dxa"/>
          </w:tcPr>
          <w:p w:rsidR="003A7EA7" w:rsidRPr="00902F65" w:rsidRDefault="003A7EA7" w:rsidP="003A7EA7">
            <w:pPr>
              <w:spacing w:after="160" w:line="259" w:lineRule="auto"/>
              <w:jc w:val="center"/>
              <w:rPr>
                <w:rFonts w:eastAsia="Calibri"/>
                <w:b/>
                <w:sz w:val="20"/>
                <w:szCs w:val="20"/>
                <w:lang w:eastAsia="en-US"/>
              </w:rPr>
            </w:pPr>
          </w:p>
        </w:tc>
        <w:tc>
          <w:tcPr>
            <w:tcW w:w="851" w:type="dxa"/>
          </w:tcPr>
          <w:p w:rsidR="003A7EA7" w:rsidRPr="00902F65" w:rsidRDefault="003A7EA7" w:rsidP="003A7EA7">
            <w:pPr>
              <w:spacing w:after="160" w:line="259" w:lineRule="auto"/>
              <w:jc w:val="center"/>
              <w:rPr>
                <w:rFonts w:eastAsia="Calibri"/>
                <w:b/>
                <w:sz w:val="20"/>
                <w:szCs w:val="20"/>
                <w:lang w:eastAsia="en-US"/>
              </w:rPr>
            </w:pPr>
            <w:r w:rsidRPr="00902F65">
              <w:rPr>
                <w:rFonts w:eastAsia="Calibri"/>
                <w:b/>
                <w:sz w:val="20"/>
                <w:szCs w:val="20"/>
                <w:lang w:eastAsia="en-US"/>
              </w:rPr>
              <w:t>60</w:t>
            </w:r>
          </w:p>
        </w:tc>
        <w:tc>
          <w:tcPr>
            <w:tcW w:w="851" w:type="dxa"/>
          </w:tcPr>
          <w:p w:rsidR="003A7EA7" w:rsidRPr="00902F65" w:rsidRDefault="003A7EA7" w:rsidP="003A7EA7">
            <w:pPr>
              <w:spacing w:after="160" w:line="259" w:lineRule="auto"/>
              <w:jc w:val="center"/>
              <w:rPr>
                <w:rFonts w:eastAsia="Calibri"/>
                <w:b/>
                <w:sz w:val="20"/>
                <w:szCs w:val="20"/>
                <w:lang w:eastAsia="en-US"/>
              </w:rPr>
            </w:pPr>
          </w:p>
        </w:tc>
        <w:tc>
          <w:tcPr>
            <w:tcW w:w="99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p>
        </w:tc>
        <w:tc>
          <w:tcPr>
            <w:tcW w:w="2552" w:type="dxa"/>
          </w:tcPr>
          <w:p w:rsidR="003A7EA7" w:rsidRPr="00902F65" w:rsidRDefault="003A7EA7" w:rsidP="003A7EA7">
            <w:pPr>
              <w:autoSpaceDE w:val="0"/>
              <w:autoSpaceDN w:val="0"/>
              <w:adjustRightInd w:val="0"/>
              <w:spacing w:after="160" w:line="259" w:lineRule="auto"/>
              <w:jc w:val="cente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Воспитатель по обучению татарскому языку</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70%-79%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Справка по результатам диагностики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2.Пополнение материально-</w:t>
            </w:r>
            <w:r w:rsidRPr="00902F65">
              <w:rPr>
                <w:rFonts w:eastAsia="Calibri"/>
                <w:color w:val="000000"/>
                <w:sz w:val="20"/>
                <w:szCs w:val="20"/>
                <w:lang w:eastAsia="en-US"/>
              </w:rPr>
              <w:lastRenderedPageBreak/>
              <w:t>технической базы, способствующей обучению детей родному и татарскому языку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количество оформленного </w:t>
            </w:r>
            <w:r w:rsidRPr="00902F65">
              <w:rPr>
                <w:rFonts w:eastAsia="Calibri"/>
                <w:color w:val="000000"/>
                <w:sz w:val="20"/>
                <w:szCs w:val="20"/>
                <w:lang w:eastAsia="en-US"/>
              </w:rPr>
              <w:lastRenderedPageBreak/>
              <w:t>дидактического и методического материала, В – общее количество запланированных пособий. Обновление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rPr>
          <w:trHeight w:val="3021"/>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3.Уровень овладения языковой подготовленности русскоязычных воспитателей</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b/>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p w:rsidR="003A7EA7" w:rsidRPr="00902F65" w:rsidRDefault="003A7EA7" w:rsidP="003A7EA7">
            <w:pPr>
              <w:rPr>
                <w:rFonts w:eastAsia="Calibri"/>
                <w:sz w:val="20"/>
                <w:szCs w:val="20"/>
                <w:lang w:eastAsia="en-US"/>
              </w:rPr>
            </w:pPr>
            <w:r w:rsidRPr="00902F65">
              <w:rPr>
                <w:rFonts w:eastAsia="Calibri"/>
                <w:sz w:val="20"/>
                <w:szCs w:val="20"/>
                <w:lang w:eastAsia="en-US"/>
              </w:rPr>
              <w:t>100% - 10, 99-91% - 9 и т.д.</w:t>
            </w:r>
          </w:p>
          <w:p w:rsidR="003A7EA7" w:rsidRPr="00902F65" w:rsidRDefault="003A7EA7" w:rsidP="003A7EA7">
            <w:pPr>
              <w:rPr>
                <w:rFonts w:eastAsia="Calibri"/>
                <w:b/>
                <w:sz w:val="20"/>
                <w:szCs w:val="20"/>
                <w:lang w:eastAsia="en-US"/>
              </w:rPr>
            </w:pPr>
            <w:r w:rsidRPr="00902F65">
              <w:rPr>
                <w:rFonts w:eastAsia="Calibri"/>
                <w:b/>
                <w:sz w:val="20"/>
                <w:szCs w:val="20"/>
                <w:lang w:eastAsia="en-US"/>
              </w:rPr>
              <w:t>Справка по результатам тестовых ответов</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4.Оказание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p w:rsidR="003A7EA7" w:rsidRPr="00902F65" w:rsidRDefault="003A7EA7" w:rsidP="003A7EA7">
            <w:pPr>
              <w:jc w:val="center"/>
              <w:rPr>
                <w:rFonts w:eastAsia="Calibri"/>
                <w:b/>
                <w:color w:val="000000"/>
                <w:sz w:val="20"/>
                <w:szCs w:val="20"/>
                <w:lang w:eastAsia="en-US"/>
              </w:rPr>
            </w:pP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Является руководителем кружка -10, не является -0. </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5.Работа с родителями по освоению УМК. Доля положительных отзывов родителями детей</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5, 80%-90% - 4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Итоговый лист анкетирования. Журнал учета консультаций</w:t>
            </w:r>
          </w:p>
        </w:tc>
      </w:tr>
      <w:tr w:rsidR="003A7EA7" w:rsidRPr="00902F65" w:rsidTr="003A7EA7">
        <w:trPr>
          <w:trHeight w:val="1400"/>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100% - 10, 65% - 7, 33%- 3,5, менее 33%-0 баллов  </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7.Доля участи педагога и его воспитанников в конкурсном движении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конкурсов, в которых принял участие педагог, В – количество объявленных конкурсов</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Учитель-логопед</w:t>
            </w:r>
            <w:r>
              <w:rPr>
                <w:rFonts w:eastAsia="Calibri"/>
                <w:b/>
                <w:color w:val="000000"/>
                <w:sz w:val="20"/>
                <w:szCs w:val="20"/>
                <w:lang w:eastAsia="en-US"/>
              </w:rPr>
              <w:t>, учитель-</w:t>
            </w:r>
            <w:r>
              <w:rPr>
                <w:rFonts w:eastAsia="Calibri"/>
                <w:b/>
                <w:color w:val="000000"/>
                <w:sz w:val="20"/>
                <w:szCs w:val="20"/>
                <w:lang w:eastAsia="en-US"/>
              </w:rPr>
              <w:lastRenderedPageBreak/>
              <w:t>дефектолог</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lastRenderedPageBreak/>
              <w:t xml:space="preserve">1.Динамика результатов коррекционной </w:t>
            </w:r>
            <w:r w:rsidRPr="00902F65">
              <w:rPr>
                <w:rFonts w:eastAsia="Calibri"/>
                <w:color w:val="000000"/>
                <w:sz w:val="20"/>
                <w:szCs w:val="20"/>
                <w:lang w:eastAsia="en-US"/>
              </w:rPr>
              <w:lastRenderedPageBreak/>
              <w:t>работы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исправленных нарушений у детей, В – число </w:t>
            </w:r>
            <w:r w:rsidRPr="00902F65">
              <w:rPr>
                <w:rFonts w:eastAsia="Calibri"/>
                <w:color w:val="000000"/>
                <w:sz w:val="20"/>
                <w:szCs w:val="20"/>
                <w:lang w:eastAsia="en-US"/>
              </w:rPr>
              <w:lastRenderedPageBreak/>
              <w:t>выявленных детей с нарушением в развитии</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10, 80%-89% - 9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sz w:val="20"/>
                <w:szCs w:val="20"/>
                <w:lang w:eastAsia="en-US"/>
              </w:rPr>
            </w:pPr>
          </w:p>
        </w:tc>
        <w:tc>
          <w:tcPr>
            <w:tcW w:w="1701" w:type="dxa"/>
          </w:tcPr>
          <w:p w:rsidR="003A7EA7" w:rsidRPr="00902F65" w:rsidRDefault="003A7EA7" w:rsidP="003A7EA7">
            <w:pPr>
              <w:rPr>
                <w:rFonts w:eastAsia="Calibri"/>
                <w:sz w:val="20"/>
                <w:szCs w:val="20"/>
                <w:lang w:eastAsia="en-US"/>
              </w:rPr>
            </w:pPr>
            <w:r w:rsidRPr="00902F65">
              <w:rPr>
                <w:rFonts w:eastAsia="Calibri"/>
                <w:sz w:val="20"/>
                <w:szCs w:val="20"/>
                <w:lang w:eastAsia="en-US"/>
              </w:rPr>
              <w:t>2.Консультационная деятельность</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консультаций, В – кол-во запланированных консультаций с педагогами, родителями</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100% – 10, 90%-99% - 9 и т.д.</w:t>
            </w:r>
          </w:p>
          <w:p w:rsidR="003A7EA7" w:rsidRPr="00902F65" w:rsidRDefault="003A7EA7" w:rsidP="003A7EA7">
            <w:pPr>
              <w:rPr>
                <w:rFonts w:eastAsia="Calibri"/>
                <w:b/>
                <w:color w:val="000000"/>
                <w:sz w:val="20"/>
                <w:szCs w:val="20"/>
                <w:lang w:eastAsia="en-US"/>
              </w:rPr>
            </w:pPr>
            <w:r w:rsidRPr="00902F65">
              <w:rPr>
                <w:rFonts w:eastAsia="Calibri"/>
                <w:b/>
                <w:sz w:val="20"/>
                <w:szCs w:val="20"/>
                <w:lang w:eastAsia="en-US"/>
              </w:rPr>
              <w:t>Журнал проведения консультаций</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vAlign w:val="center"/>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количество запланированных мероприятий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95% – 10, 80%-94% - 5, менее 80%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программки. публикации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vAlign w:val="center"/>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4.Эффективность работы с родителями по результатам анкетирования</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от родителей, В – число родителей, принявших участие в анкетировании</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10, 80%-89% - 9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Итоговые листы анкетирования</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5.Оказание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Является руководителем кружка -10, не является -0. </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vAlign w:val="center"/>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6.Внедрение инновационных педагогических технологий и авторских разработок</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Инновации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Авторские разработки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Наличие приказа по инновациям, диплом</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vAlign w:val="center"/>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60</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Музыкальный руководитель</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детей, освоивших программу в отчетный период, В – общее число детей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70%-79% - 5,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60% - 69% - 3,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2.Создание и постоянное обновление развивающей среды в </w:t>
            </w:r>
            <w:r w:rsidRPr="00902F65">
              <w:rPr>
                <w:rFonts w:eastAsia="Calibri"/>
                <w:color w:val="000000"/>
                <w:sz w:val="20"/>
                <w:szCs w:val="20"/>
                <w:lang w:eastAsia="en-US"/>
              </w:rPr>
              <w:lastRenderedPageBreak/>
              <w:t>музыкальном зале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8</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4-8</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Есть обновления – 4</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Отсутствие замечаний – 4</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3.Оказание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Является руководителем кружка -10, не является -0. </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Приказ о ДПОУ, договора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4.Внедрение инновационных педагогически технологий, авторских разработок</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7</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3,5-7</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Инновации – 3.5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Авторские разработки – 3.5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Приказ по инновациям, диплом</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5.Эффективность работы с родителями по результатам анкетирования</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80%-89% - 4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Итоговый листы анкетирования</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p>
          <w:p w:rsidR="003A7EA7" w:rsidRPr="00902F65" w:rsidRDefault="003A7EA7" w:rsidP="003A7EA7">
            <w:pPr>
              <w:rPr>
                <w:rFonts w:eastAsia="Calibri"/>
                <w:color w:val="000000"/>
                <w:sz w:val="20"/>
                <w:szCs w:val="20"/>
                <w:lang w:eastAsia="en-US"/>
              </w:rPr>
            </w:pP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80%-89% - 4 и т.д.</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70%-79% - 5,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60% - 69% - 3,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дипломы, программы, публикации и т.д.</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45</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Инструктор по физкультуре</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70%-79%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Результаты диагностик заносятся в протокол, заверяются администрацией ДОУ</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2.Оказание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Является руководителем кружка -10, не является -0. </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Приказ, договора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3.Охрана жизни и здоровья (заболеваемость)</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 5 дней – 5</w:t>
            </w:r>
          </w:p>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 xml:space="preserve">4.Методическая активность педагога, </w:t>
            </w:r>
            <w:r w:rsidRPr="00902F65">
              <w:rPr>
                <w:rFonts w:eastAsia="Calibri"/>
                <w:color w:val="000000"/>
                <w:sz w:val="20"/>
                <w:szCs w:val="20"/>
                <w:lang w:eastAsia="en-US"/>
              </w:rPr>
              <w:lastRenderedPageBreak/>
              <w:t>распространение передового педагогического опыта, инновационной и опытно-экспериментальной работе.</w:t>
            </w:r>
            <w:r w:rsidRPr="00902F65">
              <w:rPr>
                <w:rFonts w:eastAsia="Calibri"/>
                <w:sz w:val="20"/>
                <w:szCs w:val="20"/>
                <w:lang w:eastAsia="en-US"/>
              </w:rPr>
              <w:t xml:space="preserve"> Участие воспитанников в конкурсном движении</w:t>
            </w:r>
          </w:p>
          <w:p w:rsidR="003A7EA7" w:rsidRPr="00902F65" w:rsidRDefault="003A7EA7" w:rsidP="003A7EA7">
            <w:pPr>
              <w:rPr>
                <w:rFonts w:eastAsia="Calibri"/>
                <w:color w:val="000000"/>
                <w:sz w:val="20"/>
                <w:szCs w:val="20"/>
                <w:lang w:eastAsia="en-US"/>
              </w:rPr>
            </w:pP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w:t>
            </w:r>
            <w:r w:rsidRPr="00902F65">
              <w:rPr>
                <w:rFonts w:eastAsia="Calibri"/>
                <w:color w:val="000000"/>
                <w:sz w:val="20"/>
                <w:szCs w:val="20"/>
                <w:lang w:eastAsia="en-US"/>
              </w:rPr>
              <w:lastRenderedPageBreak/>
              <w:t xml:space="preserve">запланированных мероприятий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80%-89% - 4 и т.д.</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участия, В – кол-во объявленных конкурсов</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70%-79% - 5,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60% - 69% - 3,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color w:val="000000"/>
                <w:sz w:val="20"/>
                <w:szCs w:val="20"/>
                <w:lang w:eastAsia="en-US"/>
              </w:rPr>
            </w:pPr>
            <w:r w:rsidRPr="00902F65">
              <w:rPr>
                <w:rFonts w:eastAsia="Calibri"/>
                <w:b/>
                <w:color w:val="000000"/>
                <w:sz w:val="20"/>
                <w:szCs w:val="20"/>
                <w:lang w:eastAsia="en-US"/>
              </w:rPr>
              <w:t>План самообразования педагога, дипломы, публикации, программы</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5.Постоянное обновление развивающей среды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документации-5, наличие обновлений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c>
          <w:tcPr>
            <w:tcW w:w="425" w:type="dxa"/>
          </w:tcPr>
          <w:p w:rsidR="003A7EA7" w:rsidRPr="00902F65" w:rsidRDefault="003A7EA7" w:rsidP="003A7EA7">
            <w:pPr>
              <w:rPr>
                <w:rFonts w:eastAsia="Calibri"/>
                <w:b/>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jc w:val="cente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45</w:t>
            </w:r>
          </w:p>
        </w:tc>
        <w:tc>
          <w:tcPr>
            <w:tcW w:w="851" w:type="dxa"/>
          </w:tcPr>
          <w:p w:rsidR="003A7EA7" w:rsidRPr="00902F65" w:rsidRDefault="003A7EA7" w:rsidP="003A7EA7">
            <w:pPr>
              <w:jc w:val="center"/>
              <w:rPr>
                <w:rFonts w:eastAsia="Calibri"/>
                <w:b/>
                <w:sz w:val="20"/>
                <w:szCs w:val="20"/>
                <w:lang w:eastAsia="en-US"/>
              </w:rPr>
            </w:pPr>
          </w:p>
        </w:tc>
        <w:tc>
          <w:tcPr>
            <w:tcW w:w="992" w:type="dxa"/>
          </w:tcPr>
          <w:p w:rsidR="003A7EA7" w:rsidRPr="00902F65" w:rsidRDefault="003A7EA7" w:rsidP="003A7EA7">
            <w:pPr>
              <w:jc w:val="cente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6.</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Педагог-психолог</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1.Качество проведенных диагностических мероприятий</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выявленных  детей с особенностями в развитии, В – число обследованных детей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60%-69%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50% - 59% - 3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50%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Протокол и анализ диагностических данных</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2.Постоянное обновление развивающей среды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документации – 5 наличие обновлений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3.Эффективность работы с родителями по результатам анкетирования</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80%-89% - 9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Итоговые листы анкетирования</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и более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80%-89% - 9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программы, дипломы, публикации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5.Консультационная деятельность</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консультаций, В – кол-во запланированных консультаций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100% – 10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90%-99% - 9 и т.д.</w:t>
            </w:r>
          </w:p>
          <w:p w:rsidR="003A7EA7" w:rsidRPr="00902F65" w:rsidRDefault="003A7EA7" w:rsidP="003A7EA7">
            <w:pPr>
              <w:rPr>
                <w:rFonts w:eastAsia="Calibri"/>
                <w:b/>
                <w:color w:val="000000"/>
                <w:sz w:val="20"/>
                <w:szCs w:val="20"/>
                <w:lang w:eastAsia="en-US"/>
              </w:rPr>
            </w:pPr>
            <w:r w:rsidRPr="00902F65">
              <w:rPr>
                <w:rFonts w:eastAsia="Calibri"/>
                <w:b/>
                <w:sz w:val="20"/>
                <w:szCs w:val="20"/>
                <w:lang w:eastAsia="en-US"/>
              </w:rPr>
              <w:t xml:space="preserve">План консультационной </w:t>
            </w:r>
            <w:r w:rsidRPr="00902F65">
              <w:rPr>
                <w:rFonts w:eastAsia="Calibri"/>
                <w:b/>
                <w:sz w:val="20"/>
                <w:szCs w:val="20"/>
                <w:lang w:eastAsia="en-US"/>
              </w:rPr>
              <w:lastRenderedPageBreak/>
              <w:t>работы, журнал проведения консультаций</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50</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rPr>
          <w:trHeight w:val="1569"/>
        </w:trPr>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7.</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Воспитатель дошкольной группы детей с 3 до 7 лет</w:t>
            </w:r>
          </w:p>
        </w:tc>
        <w:tc>
          <w:tcPr>
            <w:tcW w:w="1701" w:type="dxa"/>
          </w:tcPr>
          <w:p w:rsidR="003A7EA7" w:rsidRPr="00902F65" w:rsidRDefault="003A7EA7" w:rsidP="003A7EA7">
            <w:pPr>
              <w:rPr>
                <w:rFonts w:eastAsia="Calibri"/>
                <w:b/>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70%-79% - 3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3A7EA7" w:rsidRPr="00902F65" w:rsidTr="003A7EA7">
        <w:trPr>
          <w:trHeight w:val="682"/>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2.Охрана жизни и здоровья детей (показатель заболеваемости)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 5 дней – 5</w:t>
            </w:r>
          </w:p>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rPr>
          <w:trHeight w:val="1347"/>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3.Индекс здоровья</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не разу не болевших детей в отчетном периоде, В – общее кол-во детей в группе</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30%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20%-29% - 4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rPr>
          <w:trHeight w:val="1347"/>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4.Посещаемость детьми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rPr>
          <w:trHeight w:val="1126"/>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5.Функционирование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(детодни), В – общее кол-во  детей в группе</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rPr>
          <w:trHeight w:val="1126"/>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6.Эффективность работы с родителями (отсутствие задолженности)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оплаченных квитанций , В – число выставленных квитанций.</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Ведомости по оплате</w:t>
            </w:r>
          </w:p>
        </w:tc>
      </w:tr>
      <w:tr w:rsidR="003A7EA7" w:rsidRPr="00902F65" w:rsidTr="003A7EA7">
        <w:trPr>
          <w:trHeight w:val="904"/>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7.Охват детей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получающих ДПОУ, В  - общее кол-во детей.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-89% - 4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Приказ, договора.</w:t>
            </w:r>
          </w:p>
        </w:tc>
      </w:tr>
      <w:tr w:rsidR="003A7EA7" w:rsidRPr="00902F65" w:rsidTr="003A7EA7">
        <w:trPr>
          <w:trHeight w:val="2030"/>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программки, публикации</w:t>
            </w:r>
          </w:p>
        </w:tc>
      </w:tr>
      <w:tr w:rsidR="003A7EA7" w:rsidRPr="00902F65" w:rsidTr="003A7EA7">
        <w:trPr>
          <w:trHeight w:val="904"/>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Отсутствие замечаний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(не экономное потребление света, воды, сохранность тепла, сохранность имущества)</w:t>
            </w:r>
          </w:p>
          <w:p w:rsidR="003A7EA7" w:rsidRPr="00902F65" w:rsidRDefault="003A7EA7" w:rsidP="003A7EA7">
            <w:pPr>
              <w:rPr>
                <w:rFonts w:eastAsia="Calibri"/>
                <w:b/>
                <w:color w:val="000000"/>
                <w:sz w:val="20"/>
                <w:szCs w:val="20"/>
                <w:lang w:eastAsia="en-US"/>
              </w:rPr>
            </w:pPr>
            <w:r w:rsidRPr="00902F65">
              <w:rPr>
                <w:rFonts w:eastAsia="Calibri"/>
                <w:b/>
                <w:sz w:val="20"/>
                <w:szCs w:val="20"/>
                <w:lang w:eastAsia="en-US"/>
              </w:rPr>
              <w:t>Журнал оперативного контроля</w:t>
            </w:r>
          </w:p>
        </w:tc>
      </w:tr>
      <w:tr w:rsidR="003A7EA7" w:rsidRPr="00902F65" w:rsidTr="003A7EA7">
        <w:trPr>
          <w:trHeight w:val="663"/>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10.Взаимозаменяемость</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Активная жизненная позиция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Отсутствие участия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Табель рабочего времени</w:t>
            </w:r>
          </w:p>
        </w:tc>
      </w:tr>
      <w:tr w:rsidR="003A7EA7" w:rsidRPr="00902F65" w:rsidTr="003A7EA7">
        <w:trPr>
          <w:trHeight w:val="904"/>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обновлений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rPr>
          <w:trHeight w:val="220"/>
        </w:trPr>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jc w:val="cente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851" w:type="dxa"/>
          </w:tcPr>
          <w:p w:rsidR="003A7EA7" w:rsidRPr="00902F65" w:rsidRDefault="003A7EA7" w:rsidP="003A7EA7">
            <w:pPr>
              <w:jc w:val="center"/>
              <w:rPr>
                <w:rFonts w:eastAsia="Calibri"/>
                <w:b/>
                <w:sz w:val="20"/>
                <w:szCs w:val="20"/>
                <w:lang w:eastAsia="en-US"/>
              </w:rPr>
            </w:pPr>
          </w:p>
        </w:tc>
        <w:tc>
          <w:tcPr>
            <w:tcW w:w="992" w:type="dxa"/>
          </w:tcPr>
          <w:p w:rsidR="003A7EA7" w:rsidRPr="00902F65" w:rsidRDefault="003A7EA7" w:rsidP="003A7EA7">
            <w:pPr>
              <w:jc w:val="cente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8.</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Воспитатель группы детей раннего возраста</w:t>
            </w:r>
          </w:p>
        </w:tc>
        <w:tc>
          <w:tcPr>
            <w:tcW w:w="1701" w:type="dxa"/>
          </w:tcPr>
          <w:p w:rsidR="003A7EA7" w:rsidRPr="00902F65" w:rsidRDefault="003A7EA7" w:rsidP="003A7EA7">
            <w:pPr>
              <w:rPr>
                <w:rFonts w:eastAsia="Calibri"/>
                <w:b/>
                <w:color w:val="000000"/>
                <w:sz w:val="20"/>
                <w:szCs w:val="20"/>
                <w:lang w:eastAsia="en-US"/>
              </w:rPr>
            </w:pPr>
            <w:r w:rsidRPr="00902F65">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и более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70%-79% -3</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Менее 60%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Результаты диагностик</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2.Охрана жизни и здоровья детей (показатель заболеваемости)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 5 дней – 5</w:t>
            </w:r>
          </w:p>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val="en-US"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3.Функционирование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(детодни), В – общее кол-во  детей в группе</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val="en-US"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4.Эффективность работы в адаптационный период</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(А/В)*100%,  А – число детей, успешно прошедших период адаптации, В – общее количество детей </w:t>
            </w:r>
            <w:r w:rsidRPr="00902F65">
              <w:rPr>
                <w:rFonts w:eastAsia="Calibri"/>
                <w:b/>
                <w:color w:val="000000"/>
                <w:sz w:val="20"/>
                <w:szCs w:val="20"/>
                <w:lang w:eastAsia="en-US"/>
              </w:rPr>
              <w:t>Справка  педагога-психолога</w:t>
            </w:r>
            <w:r w:rsidRPr="00902F65">
              <w:rPr>
                <w:rFonts w:eastAsia="Calibri"/>
                <w:b/>
                <w:sz w:val="20"/>
                <w:szCs w:val="20"/>
                <w:lang w:eastAsia="en-US"/>
              </w:rPr>
              <w:t xml:space="preserve"> группы.</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5.Посещаемость детьми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val="en-US"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6.Эффективность работы с родителями (отсутствие задолженности)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число оплаченных квитанций, В – число выставленных квитанций.</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Ведомости по оплате</w:t>
            </w:r>
          </w:p>
        </w:tc>
      </w:tr>
      <w:tr w:rsidR="003A7EA7" w:rsidRPr="00902F65" w:rsidTr="003A7EA7">
        <w:tc>
          <w:tcPr>
            <w:tcW w:w="425" w:type="dxa"/>
          </w:tcPr>
          <w:p w:rsidR="003A7EA7" w:rsidRPr="00902F65" w:rsidRDefault="003A7EA7" w:rsidP="003A7EA7">
            <w:pPr>
              <w:rPr>
                <w:rFonts w:eastAsia="Calibri"/>
                <w:sz w:val="20"/>
                <w:szCs w:val="20"/>
                <w:lang w:val="en-US"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7.Охват детей ДПОУ</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детей, получающих ДПОУ, В  - общее кол-во детей.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90%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80% -89% - 4 и т.д.</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lastRenderedPageBreak/>
              <w:t>Приказ, договора.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100% - 5, 65% - 3,5, 33%- 2, менее33%-0 баллов  </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самообразования педагога, программы, публикации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замечаний – 0</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Отсутствие замечаний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(не экономное потребление света, воды, сохранность тепла, сохранность имущества)</w:t>
            </w:r>
          </w:p>
          <w:p w:rsidR="003A7EA7" w:rsidRPr="00902F65" w:rsidRDefault="003A7EA7" w:rsidP="003A7EA7">
            <w:pPr>
              <w:rPr>
                <w:rFonts w:eastAsia="Calibri"/>
                <w:b/>
                <w:color w:val="000000"/>
                <w:sz w:val="20"/>
                <w:szCs w:val="20"/>
                <w:lang w:eastAsia="en-US"/>
              </w:rPr>
            </w:pPr>
            <w:r w:rsidRPr="00902F65">
              <w:rPr>
                <w:rFonts w:eastAsia="Calibri"/>
                <w:b/>
                <w:sz w:val="20"/>
                <w:szCs w:val="20"/>
                <w:lang w:eastAsia="en-US"/>
              </w:rPr>
              <w:t>Журнал оперативного контроля</w:t>
            </w:r>
          </w:p>
        </w:tc>
      </w:tr>
      <w:tr w:rsidR="003A7EA7" w:rsidRPr="00902F65" w:rsidTr="003A7EA7">
        <w:tc>
          <w:tcPr>
            <w:tcW w:w="425" w:type="dxa"/>
          </w:tcPr>
          <w:p w:rsidR="003A7EA7" w:rsidRPr="00902F65" w:rsidRDefault="003A7EA7" w:rsidP="003A7EA7">
            <w:pPr>
              <w:rPr>
                <w:rFonts w:eastAsia="Calibri"/>
                <w:sz w:val="20"/>
                <w:szCs w:val="20"/>
                <w:lang w:val="en-US"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10.Взаимозаменяемость</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Активная жизненная позиция – 5</w:t>
            </w:r>
          </w:p>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Отсутствие участия – 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Табель рабочего времени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Наличие обновлений – 5</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Информационная справка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jc w:val="cente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851" w:type="dxa"/>
          </w:tcPr>
          <w:p w:rsidR="003A7EA7" w:rsidRPr="00902F65" w:rsidRDefault="003A7EA7" w:rsidP="003A7EA7">
            <w:pPr>
              <w:jc w:val="center"/>
              <w:rPr>
                <w:rFonts w:eastAsia="Calibri"/>
                <w:b/>
                <w:sz w:val="20"/>
                <w:szCs w:val="20"/>
                <w:lang w:eastAsia="en-US"/>
              </w:rPr>
            </w:pPr>
          </w:p>
        </w:tc>
        <w:tc>
          <w:tcPr>
            <w:tcW w:w="992" w:type="dxa"/>
          </w:tcPr>
          <w:p w:rsidR="003A7EA7" w:rsidRPr="00902F65" w:rsidRDefault="003A7EA7" w:rsidP="003A7EA7">
            <w:pPr>
              <w:jc w:val="center"/>
              <w:rPr>
                <w:rFonts w:eastAsia="Calibri"/>
                <w:color w:val="000000"/>
                <w:sz w:val="20"/>
                <w:szCs w:val="20"/>
                <w:lang w:eastAsia="en-US"/>
              </w:rPr>
            </w:pPr>
          </w:p>
        </w:tc>
        <w:tc>
          <w:tcPr>
            <w:tcW w:w="2552" w:type="dxa"/>
          </w:tcPr>
          <w:p w:rsidR="003A7EA7" w:rsidRPr="00902F65" w:rsidRDefault="003A7EA7" w:rsidP="003A7EA7">
            <w:pPr>
              <w:rPr>
                <w:rFonts w:eastAsia="Calibri"/>
                <w:color w:val="000000"/>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9.</w:t>
            </w:r>
          </w:p>
        </w:tc>
        <w:tc>
          <w:tcPr>
            <w:tcW w:w="1389" w:type="dxa"/>
          </w:tcPr>
          <w:p w:rsidR="003A7EA7" w:rsidRPr="00833CD6" w:rsidRDefault="003A7EA7" w:rsidP="003A7EA7">
            <w:pPr>
              <w:rPr>
                <w:rFonts w:eastAsia="Calibri"/>
                <w:b/>
                <w:color w:val="000000"/>
                <w:sz w:val="20"/>
                <w:szCs w:val="20"/>
                <w:lang w:eastAsia="en-US"/>
              </w:rPr>
            </w:pPr>
            <w:r w:rsidRPr="00833CD6">
              <w:rPr>
                <w:rFonts w:eastAsia="Calibri"/>
                <w:b/>
                <w:color w:val="000000"/>
                <w:sz w:val="20"/>
                <w:szCs w:val="20"/>
                <w:lang w:eastAsia="en-US"/>
              </w:rPr>
              <w:t>Младший воспитатель</w:t>
            </w: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1.Охрана жизни и здоровья детей (показатель заболеваемости)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 5 дней – 5</w:t>
            </w:r>
          </w:p>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2.Отсутствие нарушений санитарно-эпидеомиологического режима в группе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Наличие факта нарушений – 0 баллов, отсутствие факта –5 баллов.</w:t>
            </w:r>
          </w:p>
          <w:p w:rsidR="003A7EA7" w:rsidRPr="00902F65" w:rsidRDefault="003A7EA7" w:rsidP="003A7EA7">
            <w:pPr>
              <w:rPr>
                <w:rFonts w:eastAsia="Calibri"/>
                <w:b/>
                <w:sz w:val="20"/>
                <w:szCs w:val="20"/>
                <w:lang w:eastAsia="en-US"/>
              </w:rPr>
            </w:pPr>
            <w:r w:rsidRPr="00902F65">
              <w:rPr>
                <w:rFonts w:eastAsia="Calibri"/>
                <w:b/>
                <w:sz w:val="20"/>
                <w:szCs w:val="20"/>
                <w:lang w:eastAsia="en-US"/>
              </w:rPr>
              <w:t>Протокол проверок комиссией ДОУ</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3.Доля участие в воспитательно-образовательном процессе</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количество мероприятий, в которых принято участие, В – запланированное количество мероприятий</w:t>
            </w:r>
          </w:p>
          <w:p w:rsidR="003A7EA7" w:rsidRPr="00902F65" w:rsidRDefault="003A7EA7" w:rsidP="003A7EA7">
            <w:pPr>
              <w:rPr>
                <w:rFonts w:eastAsia="Calibri"/>
                <w:b/>
                <w:sz w:val="20"/>
                <w:szCs w:val="20"/>
                <w:lang w:eastAsia="en-US"/>
              </w:rPr>
            </w:pPr>
            <w:r w:rsidRPr="00902F65">
              <w:rPr>
                <w:rFonts w:eastAsia="Calibri"/>
                <w:b/>
                <w:sz w:val="20"/>
                <w:szCs w:val="20"/>
                <w:lang w:eastAsia="en-US"/>
              </w:rPr>
              <w:t>Информационная справка воспитателя</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4.Сохранность материально-технической базы группы и экономия коммунальных средств</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При наличии более 4 замечаний – 0 баллов (не экономное потребление света, воды, сохранность тепла, сохранность имущества)</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5.Посещаемость детьми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(А/В)*100%,  А – число дней. проведенных детьми в группе, В – общее кол-во  рабочих дней (20/15)-10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6.Функционирование группы</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(А/В)*100%,  А – число дней, проведенных детьми </w:t>
            </w:r>
            <w:r w:rsidRPr="00902F65">
              <w:rPr>
                <w:rFonts w:eastAsia="Calibri"/>
                <w:color w:val="000000"/>
                <w:sz w:val="20"/>
                <w:szCs w:val="20"/>
                <w:lang w:eastAsia="en-US"/>
              </w:rPr>
              <w:lastRenderedPageBreak/>
              <w:t>в группе (детодни), В – общее кол-во детей в группе</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35</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sz w:val="20"/>
                <w:szCs w:val="20"/>
                <w:lang w:eastAsia="en-US"/>
              </w:rPr>
            </w:pPr>
          </w:p>
        </w:tc>
      </w:tr>
      <w:tr w:rsidR="003A7EA7" w:rsidRPr="00902F65" w:rsidTr="003A7EA7">
        <w:tc>
          <w:tcPr>
            <w:tcW w:w="425" w:type="dxa"/>
          </w:tcPr>
          <w:p w:rsidR="003A7EA7" w:rsidRPr="00902F65" w:rsidRDefault="003A7EA7" w:rsidP="003A7EA7">
            <w:pPr>
              <w:rPr>
                <w:rFonts w:eastAsia="Calibri"/>
                <w:sz w:val="20"/>
                <w:szCs w:val="20"/>
                <w:lang w:eastAsia="en-US"/>
              </w:rPr>
            </w:pPr>
            <w:r w:rsidRPr="00902F65">
              <w:rPr>
                <w:rFonts w:eastAsia="Calibri"/>
                <w:sz w:val="20"/>
                <w:szCs w:val="20"/>
                <w:lang w:eastAsia="en-US"/>
              </w:rPr>
              <w:t>10</w:t>
            </w: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Старшая медсестра</w:t>
            </w:r>
          </w:p>
        </w:tc>
        <w:tc>
          <w:tcPr>
            <w:tcW w:w="1701" w:type="dxa"/>
          </w:tcPr>
          <w:p w:rsidR="003A7EA7" w:rsidRPr="00902F65" w:rsidRDefault="003A7EA7" w:rsidP="003A7EA7">
            <w:pPr>
              <w:rPr>
                <w:rFonts w:eastAsia="Calibri"/>
                <w:b/>
                <w:color w:val="000000"/>
                <w:sz w:val="20"/>
                <w:szCs w:val="20"/>
                <w:lang w:eastAsia="en-US"/>
              </w:rPr>
            </w:pPr>
            <w:r w:rsidRPr="00902F65">
              <w:rPr>
                <w:rFonts w:eastAsia="Calibri"/>
                <w:color w:val="000000"/>
                <w:sz w:val="20"/>
                <w:szCs w:val="20"/>
                <w:lang w:eastAsia="en-US"/>
              </w:rPr>
              <w:t>1.Охват воспитанников прививками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(А/В)*100%,  А – количество привитых детей, В – количество детей, которым в отчетном периоде показаны прививки</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Журнал прививок</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2.Профилактика инфекционных заболеваний</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Отчетные данные</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3.Профилактика эпидемии соматических заболеваний (ОРВИ,грипп и др.), работа по предотвращению закрытия учреждения на карантин</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Балл</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3A7EA7" w:rsidRPr="00902F65" w:rsidRDefault="003A7EA7" w:rsidP="003A7EA7">
            <w:pPr>
              <w:rPr>
                <w:rFonts w:eastAsia="Calibri"/>
                <w:b/>
                <w:sz w:val="20"/>
                <w:szCs w:val="20"/>
                <w:lang w:eastAsia="en-US"/>
              </w:rPr>
            </w:pPr>
            <w:r w:rsidRPr="00902F65">
              <w:rPr>
                <w:rFonts w:eastAsia="Calibri"/>
                <w:b/>
                <w:color w:val="000000"/>
                <w:sz w:val="20"/>
                <w:szCs w:val="20"/>
                <w:lang w:eastAsia="en-US"/>
              </w:rPr>
              <w:t>Отчетные данные</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4.Охрана жизни и здоровья детей (показатель заболеваемости)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1, 5 дней – 5</w:t>
            </w:r>
          </w:p>
          <w:p w:rsidR="003A7EA7" w:rsidRPr="00902F65" w:rsidRDefault="003A7EA7" w:rsidP="003A7EA7">
            <w:pPr>
              <w:rPr>
                <w:rFonts w:eastAsia="Calibri"/>
                <w:sz w:val="20"/>
                <w:szCs w:val="20"/>
                <w:lang w:eastAsia="en-US"/>
              </w:rPr>
            </w:pPr>
            <w:r w:rsidRPr="00902F65">
              <w:rPr>
                <w:rFonts w:eastAsia="Calibri"/>
                <w:color w:val="000000"/>
                <w:sz w:val="20"/>
                <w:szCs w:val="20"/>
                <w:lang w:eastAsia="en-US"/>
              </w:rPr>
              <w:t>1.5-1.7 дней – 4 и т.д.</w:t>
            </w:r>
            <w:r w:rsidRPr="00902F65">
              <w:rPr>
                <w:rFonts w:eastAsia="Calibri"/>
                <w:sz w:val="20"/>
                <w:szCs w:val="20"/>
                <w:lang w:eastAsia="en-US"/>
              </w:rPr>
              <w:t xml:space="preserve"> Выше 2-0</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Табеля посещаемости</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color w:val="000000"/>
                <w:sz w:val="20"/>
                <w:szCs w:val="20"/>
                <w:lang w:eastAsia="en-US"/>
              </w:rPr>
            </w:pPr>
          </w:p>
        </w:tc>
        <w:tc>
          <w:tcPr>
            <w:tcW w:w="170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5.Охват воспитанников закаливающими мероприятиями</w:t>
            </w:r>
          </w:p>
        </w:tc>
        <w:tc>
          <w:tcPr>
            <w:tcW w:w="7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w:t>
            </w:r>
          </w:p>
        </w:tc>
        <w:tc>
          <w:tcPr>
            <w:tcW w:w="851" w:type="dxa"/>
          </w:tcPr>
          <w:p w:rsidR="003A7EA7" w:rsidRPr="00902F65" w:rsidRDefault="003A7EA7" w:rsidP="003A7EA7">
            <w:pPr>
              <w:jc w:val="center"/>
              <w:rPr>
                <w:rFonts w:eastAsia="Calibri"/>
                <w:sz w:val="20"/>
                <w:szCs w:val="20"/>
                <w:lang w:eastAsia="en-US"/>
              </w:rPr>
            </w:pPr>
            <w:r>
              <w:rPr>
                <w:rFonts w:eastAsia="Calibri"/>
                <w:sz w:val="20"/>
                <w:szCs w:val="20"/>
                <w:lang w:eastAsia="en-US"/>
              </w:rPr>
              <w:t>10</w:t>
            </w:r>
          </w:p>
        </w:tc>
        <w:tc>
          <w:tcPr>
            <w:tcW w:w="851"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992"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2552" w:type="dxa"/>
          </w:tcPr>
          <w:p w:rsidR="003A7EA7" w:rsidRPr="00902F65" w:rsidRDefault="003A7EA7" w:rsidP="003A7EA7">
            <w:pPr>
              <w:rPr>
                <w:rFonts w:eastAsia="Calibri"/>
                <w:sz w:val="20"/>
                <w:szCs w:val="20"/>
                <w:lang w:eastAsia="en-US"/>
              </w:rPr>
            </w:pPr>
            <w:r w:rsidRPr="00902F65">
              <w:rPr>
                <w:rFonts w:eastAsia="Calibri"/>
                <w:sz w:val="20"/>
                <w:szCs w:val="20"/>
                <w:lang w:eastAsia="en-US"/>
              </w:rPr>
              <w:t>(В/А)*100%,  А –  количество проведенных закаливающих процедур, В – на количество закаливающих процедур по плану</w:t>
            </w:r>
          </w:p>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План закаливающих мероприятий</w:t>
            </w:r>
          </w:p>
        </w:tc>
      </w:tr>
      <w:tr w:rsidR="003A7EA7" w:rsidRPr="00902F65" w:rsidTr="003A7EA7">
        <w:tc>
          <w:tcPr>
            <w:tcW w:w="425" w:type="dxa"/>
          </w:tcPr>
          <w:p w:rsidR="003A7EA7" w:rsidRPr="00902F65" w:rsidRDefault="003A7EA7" w:rsidP="003A7EA7">
            <w:pPr>
              <w:rPr>
                <w:rFonts w:eastAsia="Calibri"/>
                <w:sz w:val="20"/>
                <w:szCs w:val="20"/>
                <w:lang w:eastAsia="en-US"/>
              </w:rPr>
            </w:pPr>
          </w:p>
        </w:tc>
        <w:tc>
          <w:tcPr>
            <w:tcW w:w="1389"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701" w:type="dxa"/>
          </w:tcPr>
          <w:p w:rsidR="003A7EA7" w:rsidRPr="00902F65" w:rsidRDefault="003A7EA7" w:rsidP="003A7EA7">
            <w:pPr>
              <w:rPr>
                <w:rFonts w:eastAsia="Calibri"/>
                <w:b/>
                <w:color w:val="000000"/>
                <w:sz w:val="20"/>
                <w:szCs w:val="20"/>
                <w:lang w:eastAsia="en-US"/>
              </w:rPr>
            </w:pPr>
          </w:p>
        </w:tc>
        <w:tc>
          <w:tcPr>
            <w:tcW w:w="709"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jc w:val="center"/>
              <w:rPr>
                <w:rFonts w:eastAsia="Calibri"/>
                <w:b/>
                <w:sz w:val="20"/>
                <w:szCs w:val="20"/>
                <w:lang w:eastAsia="en-US"/>
              </w:rPr>
            </w:pPr>
            <w:r>
              <w:rPr>
                <w:rFonts w:eastAsia="Calibri"/>
                <w:b/>
                <w:sz w:val="20"/>
                <w:szCs w:val="20"/>
                <w:lang w:eastAsia="en-US"/>
              </w:rPr>
              <w:t>5</w:t>
            </w:r>
            <w:r w:rsidRPr="00902F65">
              <w:rPr>
                <w:rFonts w:eastAsia="Calibri"/>
                <w:b/>
                <w:sz w:val="20"/>
                <w:szCs w:val="20"/>
                <w:lang w:eastAsia="en-US"/>
              </w:rPr>
              <w:t>0</w:t>
            </w:r>
          </w:p>
        </w:tc>
        <w:tc>
          <w:tcPr>
            <w:tcW w:w="851" w:type="dxa"/>
          </w:tcPr>
          <w:p w:rsidR="003A7EA7" w:rsidRPr="00902F65" w:rsidRDefault="003A7EA7" w:rsidP="003A7EA7">
            <w:pPr>
              <w:rPr>
                <w:rFonts w:eastAsia="Calibri"/>
                <w:b/>
                <w:sz w:val="20"/>
                <w:szCs w:val="20"/>
                <w:lang w:eastAsia="en-US"/>
              </w:rPr>
            </w:pPr>
          </w:p>
        </w:tc>
        <w:tc>
          <w:tcPr>
            <w:tcW w:w="992" w:type="dxa"/>
          </w:tcPr>
          <w:p w:rsidR="003A7EA7" w:rsidRPr="00902F65" w:rsidRDefault="003A7EA7" w:rsidP="003A7EA7">
            <w:pPr>
              <w:rPr>
                <w:rFonts w:eastAsia="Calibri"/>
                <w:color w:val="000000"/>
                <w:sz w:val="20"/>
                <w:szCs w:val="20"/>
                <w:lang w:eastAsia="en-US"/>
              </w:rPr>
            </w:pPr>
          </w:p>
        </w:tc>
        <w:tc>
          <w:tcPr>
            <w:tcW w:w="2552" w:type="dxa"/>
          </w:tcPr>
          <w:p w:rsidR="003A7EA7" w:rsidRPr="00902F65" w:rsidRDefault="003A7EA7" w:rsidP="003A7EA7">
            <w:pPr>
              <w:rPr>
                <w:rFonts w:eastAsia="Calibri"/>
                <w:sz w:val="20"/>
                <w:szCs w:val="20"/>
                <w:lang w:eastAsia="en-US"/>
              </w:rPr>
            </w:pPr>
          </w:p>
        </w:tc>
      </w:tr>
    </w:tbl>
    <w:p w:rsidR="003A7EA7" w:rsidRDefault="003A7EA7" w:rsidP="003A7EA7">
      <w:pPr>
        <w:shd w:val="clear" w:color="auto" w:fill="FFFFFF"/>
        <w:autoSpaceDE w:val="0"/>
        <w:autoSpaceDN w:val="0"/>
        <w:adjustRightInd w:val="0"/>
        <w:spacing w:after="160" w:line="259" w:lineRule="auto"/>
        <w:jc w:val="center"/>
        <w:rPr>
          <w:rFonts w:eastAsia="Calibri"/>
          <w:b/>
          <w:color w:val="000000"/>
          <w:sz w:val="22"/>
          <w:szCs w:val="22"/>
          <w:lang w:eastAsia="en-US"/>
        </w:rPr>
      </w:pPr>
    </w:p>
    <w:p w:rsidR="003A7EA7" w:rsidRPr="00902F65" w:rsidRDefault="003A7EA7" w:rsidP="003A7EA7">
      <w:pPr>
        <w:shd w:val="clear" w:color="auto" w:fill="FFFFFF"/>
        <w:autoSpaceDE w:val="0"/>
        <w:autoSpaceDN w:val="0"/>
        <w:adjustRightInd w:val="0"/>
        <w:spacing w:after="160" w:line="259" w:lineRule="auto"/>
        <w:jc w:val="center"/>
        <w:rPr>
          <w:rFonts w:eastAsia="Calibri"/>
          <w:b/>
          <w:color w:val="000000"/>
          <w:sz w:val="22"/>
          <w:szCs w:val="22"/>
          <w:lang w:eastAsia="en-US"/>
        </w:rPr>
      </w:pPr>
      <w:r w:rsidRPr="00902F65">
        <w:rPr>
          <w:rFonts w:eastAsia="Calibri"/>
          <w:b/>
          <w:color w:val="000000"/>
          <w:sz w:val="22"/>
          <w:szCs w:val="22"/>
          <w:lang w:eastAsia="en-US"/>
        </w:rPr>
        <w:t>Бланк оценки качества выполняемых работ старшего воспитателя</w:t>
      </w:r>
    </w:p>
    <w:p w:rsidR="003A7EA7" w:rsidRPr="00902F65" w:rsidRDefault="003A7EA7" w:rsidP="003A7EA7">
      <w:pPr>
        <w:shd w:val="clear" w:color="auto" w:fill="FFFFFF"/>
        <w:autoSpaceDE w:val="0"/>
        <w:autoSpaceDN w:val="0"/>
        <w:adjustRightInd w:val="0"/>
        <w:spacing w:after="160" w:line="259" w:lineRule="auto"/>
        <w:jc w:val="center"/>
        <w:rPr>
          <w:rFonts w:eastAsia="Calibri"/>
          <w:b/>
          <w:color w:val="000000"/>
          <w:sz w:val="22"/>
          <w:szCs w:val="22"/>
          <w:lang w:eastAsia="en-US"/>
        </w:rPr>
      </w:pPr>
      <w:r w:rsidRPr="00902F65">
        <w:rPr>
          <w:rFonts w:eastAsia="Calibri"/>
          <w:b/>
          <w:color w:val="000000"/>
          <w:sz w:val="22"/>
          <w:szCs w:val="22"/>
          <w:lang w:eastAsia="en-US"/>
        </w:rPr>
        <w:t xml:space="preserve">ФИО ___________________________________     ________ квартал 20__г. </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1"/>
        <w:gridCol w:w="1491"/>
        <w:gridCol w:w="1388"/>
        <w:gridCol w:w="1134"/>
        <w:gridCol w:w="1843"/>
        <w:gridCol w:w="1276"/>
        <w:gridCol w:w="850"/>
        <w:gridCol w:w="850"/>
      </w:tblGrid>
      <w:tr w:rsidR="003A7EA7" w:rsidRPr="00902F65" w:rsidTr="00DD5EDC">
        <w:trPr>
          <w:trHeight w:val="1341"/>
        </w:trPr>
        <w:tc>
          <w:tcPr>
            <w:tcW w:w="63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9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38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Диапазонкритерия, максимальное значение</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843" w:type="dxa"/>
          </w:tcPr>
          <w:p w:rsidR="003A7EA7" w:rsidRPr="00902F65" w:rsidRDefault="003A7EA7" w:rsidP="003A7EA7">
            <w:pPr>
              <w:jc w:val="center"/>
              <w:rPr>
                <w:rFonts w:eastAsia="Calibri"/>
                <w:b/>
                <w:color w:val="000000"/>
                <w:sz w:val="20"/>
                <w:szCs w:val="20"/>
                <w:lang w:eastAsia="en-US"/>
              </w:rPr>
            </w:pPr>
            <w:r w:rsidRPr="00902F65">
              <w:rPr>
                <w:rFonts w:eastAsia="Calibri"/>
                <w:b/>
                <w:color w:val="000000"/>
                <w:sz w:val="20"/>
                <w:szCs w:val="20"/>
                <w:lang w:eastAsia="en-US"/>
              </w:rPr>
              <w:t>Формула для исчисления</w:t>
            </w:r>
          </w:p>
        </w:tc>
        <w:tc>
          <w:tcPr>
            <w:tcW w:w="1276" w:type="dxa"/>
          </w:tcPr>
          <w:p w:rsidR="003A7EA7" w:rsidRPr="00902F65" w:rsidRDefault="003A7EA7" w:rsidP="003A7EA7">
            <w:pPr>
              <w:jc w:val="center"/>
              <w:rPr>
                <w:rFonts w:eastAsia="Calibri"/>
                <w:b/>
                <w:color w:val="000000"/>
                <w:sz w:val="20"/>
                <w:szCs w:val="20"/>
                <w:lang w:eastAsia="en-US"/>
              </w:rPr>
            </w:pPr>
            <w:r w:rsidRPr="00902F65">
              <w:rPr>
                <w:rFonts w:eastAsia="Calibri"/>
                <w:b/>
                <w:color w:val="000000"/>
                <w:sz w:val="20"/>
                <w:szCs w:val="20"/>
                <w:lang w:eastAsia="en-US"/>
              </w:rPr>
              <w:t>Основание</w:t>
            </w:r>
          </w:p>
        </w:tc>
        <w:tc>
          <w:tcPr>
            <w:tcW w:w="85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Фактическоезначение</w:t>
            </w:r>
          </w:p>
        </w:tc>
        <w:tc>
          <w:tcPr>
            <w:tcW w:w="85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 xml:space="preserve">Организация </w:t>
            </w:r>
            <w:r w:rsidRPr="00902F65">
              <w:rPr>
                <w:rFonts w:eastAsia="Calibri"/>
                <w:color w:val="000000"/>
                <w:sz w:val="20"/>
                <w:szCs w:val="20"/>
                <w:lang w:eastAsia="en-US"/>
              </w:rPr>
              <w:lastRenderedPageBreak/>
              <w:t>работы методического кабинета</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4-6</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 xml:space="preserve">Наличие годового </w:t>
            </w:r>
            <w:r w:rsidRPr="00902F65">
              <w:rPr>
                <w:rFonts w:eastAsia="Calibri"/>
                <w:color w:val="000000"/>
                <w:sz w:val="20"/>
                <w:szCs w:val="20"/>
                <w:lang w:eastAsia="en-US"/>
              </w:rPr>
              <w:lastRenderedPageBreak/>
              <w:t>плана – 2</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Наличие стендовметодической работы – 2</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Наличие справки по итогам готовности кабинета к началу учебного года - 2</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lastRenderedPageBreak/>
              <w:t xml:space="preserve">Акт </w:t>
            </w:r>
            <w:r w:rsidRPr="00902F65">
              <w:rPr>
                <w:rFonts w:eastAsia="Calibri"/>
                <w:color w:val="000000"/>
                <w:sz w:val="20"/>
                <w:szCs w:val="20"/>
                <w:lang w:eastAsia="en-US"/>
              </w:rPr>
              <w:lastRenderedPageBreak/>
              <w:t>готовности ДОУ к новому учебному году</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2</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Создание условий для воспитания и обучения на родном татарском языке</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Охват:</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Более 70% - 10,</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от 60%-69% - 5</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Ниже 60% - 0</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Отчетные данные 85-К, форма 40</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Уровень исполнительской дисциплины</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Наличие методической документации:</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Обр.программа- 1</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Годовой план – 1</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Календарный план – 1</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Материалы контроля – 1</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Своевременная подготовка отчетов – 1</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Журнал оперативного контроля</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Доля педагогических кадров с высшей и первой квалификационной категорией</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Сумма педагогов с высшей и 1 категорией к общему числу педагогов</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50% - 10,</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40%-49% - 9 и т.д.</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Аттестационные листы</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Доля участия педагогического коллектива в конкурсном движении – наличие призовых мест</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0-6</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(А/В)*100%, А – количество конкурсов, где коллектив принял участие, В – количество объявленных конкурсов</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90% - 6.</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80%-89% - 5 и т.д.</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Приказы</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6</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Охват детей ДПОУ</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(А/В)*100%, А – число детей, получающих ДПОУ, В - общее кол-во детей.</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90% - 10.</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80% -89% - 9 и т.д.</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Приказ, договора.</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t>7</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Доля положительных отзывов о деятельности ДОУ со стороны родителей</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Полугодовая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(А/В)*100%, А – число положительных отзывов, В – число родителей принявших участие в анкетировании</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90% - 5,</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lastRenderedPageBreak/>
              <w:t>70%-89% - 4,</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50%-69% - 3</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Менее 50% - 0</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lastRenderedPageBreak/>
              <w:t>Итоговый лист анкетирования</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8</w:t>
            </w:r>
          </w:p>
        </w:tc>
        <w:tc>
          <w:tcPr>
            <w:tcW w:w="1491" w:type="dxa"/>
          </w:tcPr>
          <w:p w:rsidR="003A7EA7" w:rsidRPr="00902F65" w:rsidRDefault="003A7EA7" w:rsidP="003A7EA7">
            <w:pPr>
              <w:rPr>
                <w:rFonts w:eastAsia="Calibri"/>
                <w:color w:val="000000"/>
                <w:sz w:val="20"/>
                <w:szCs w:val="20"/>
                <w:lang w:eastAsia="en-US"/>
              </w:rPr>
            </w:pPr>
            <w:r w:rsidRPr="00902F65">
              <w:rPr>
                <w:rFonts w:eastAsia="Calibri"/>
                <w:color w:val="000000"/>
                <w:sz w:val="20"/>
                <w:szCs w:val="20"/>
                <w:lang w:eastAsia="en-US"/>
              </w:rPr>
              <w:t>Распространение передового педагогического опыта</w:t>
            </w:r>
          </w:p>
        </w:tc>
        <w:tc>
          <w:tcPr>
            <w:tcW w:w="1388"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0-8</w:t>
            </w:r>
          </w:p>
        </w:tc>
        <w:tc>
          <w:tcPr>
            <w:tcW w:w="1134"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Квартальная</w:t>
            </w:r>
          </w:p>
        </w:tc>
        <w:tc>
          <w:tcPr>
            <w:tcW w:w="1843"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(А/В)*100%, А – кол-во проведенных мероприятий, В – кол-во запланированных мероприятий</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100% - 8,</w:t>
            </w:r>
          </w:p>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90%-99% - 7 и т.д.</w:t>
            </w:r>
          </w:p>
        </w:tc>
        <w:tc>
          <w:tcPr>
            <w:tcW w:w="1276" w:type="dxa"/>
          </w:tcPr>
          <w:p w:rsidR="003A7EA7" w:rsidRPr="00902F65" w:rsidRDefault="003A7EA7" w:rsidP="003A7EA7">
            <w:pPr>
              <w:jc w:val="center"/>
              <w:rPr>
                <w:rFonts w:eastAsia="Calibri"/>
                <w:color w:val="000000"/>
                <w:sz w:val="20"/>
                <w:szCs w:val="20"/>
                <w:lang w:eastAsia="en-US"/>
              </w:rPr>
            </w:pPr>
            <w:r w:rsidRPr="00902F65">
              <w:rPr>
                <w:rFonts w:eastAsia="Calibri"/>
                <w:color w:val="000000"/>
                <w:sz w:val="20"/>
                <w:szCs w:val="20"/>
                <w:lang w:eastAsia="en-US"/>
              </w:rPr>
              <w:t>Годовой план, программки, публикации и пр.</w:t>
            </w: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r w:rsidR="003A7EA7" w:rsidRPr="00902F65" w:rsidTr="00DD5EDC">
        <w:tc>
          <w:tcPr>
            <w:tcW w:w="631" w:type="dxa"/>
          </w:tcPr>
          <w:p w:rsidR="003A7EA7" w:rsidRPr="00902F65" w:rsidRDefault="003A7EA7" w:rsidP="003A7EA7">
            <w:pPr>
              <w:rPr>
                <w:rFonts w:eastAsia="Calibri"/>
                <w:sz w:val="20"/>
                <w:szCs w:val="20"/>
                <w:lang w:eastAsia="en-US"/>
              </w:rPr>
            </w:pPr>
          </w:p>
        </w:tc>
        <w:tc>
          <w:tcPr>
            <w:tcW w:w="1491" w:type="dxa"/>
          </w:tcPr>
          <w:p w:rsidR="003A7EA7" w:rsidRPr="00902F65" w:rsidRDefault="003A7EA7" w:rsidP="003A7EA7">
            <w:pPr>
              <w:rPr>
                <w:rFonts w:eastAsia="Calibri"/>
                <w:b/>
                <w:color w:val="000000"/>
                <w:sz w:val="20"/>
                <w:szCs w:val="20"/>
                <w:lang w:eastAsia="en-US"/>
              </w:rPr>
            </w:pPr>
            <w:r w:rsidRPr="00902F65">
              <w:rPr>
                <w:rFonts w:eastAsia="Calibri"/>
                <w:b/>
                <w:color w:val="000000"/>
                <w:sz w:val="20"/>
                <w:szCs w:val="20"/>
                <w:lang w:eastAsia="en-US"/>
              </w:rPr>
              <w:t>ИТОГО</w:t>
            </w:r>
          </w:p>
        </w:tc>
        <w:tc>
          <w:tcPr>
            <w:tcW w:w="138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60</w:t>
            </w:r>
          </w:p>
        </w:tc>
        <w:tc>
          <w:tcPr>
            <w:tcW w:w="1134" w:type="dxa"/>
          </w:tcPr>
          <w:p w:rsidR="003A7EA7" w:rsidRPr="00902F65" w:rsidRDefault="003A7EA7" w:rsidP="003A7EA7">
            <w:pPr>
              <w:rPr>
                <w:rFonts w:eastAsia="Calibri"/>
                <w:color w:val="000000"/>
                <w:sz w:val="20"/>
                <w:szCs w:val="20"/>
                <w:lang w:eastAsia="en-US"/>
              </w:rPr>
            </w:pPr>
          </w:p>
        </w:tc>
        <w:tc>
          <w:tcPr>
            <w:tcW w:w="1843" w:type="dxa"/>
          </w:tcPr>
          <w:p w:rsidR="003A7EA7" w:rsidRPr="00902F65" w:rsidRDefault="003A7EA7" w:rsidP="003A7EA7">
            <w:pPr>
              <w:rPr>
                <w:rFonts w:eastAsia="Calibri"/>
                <w:color w:val="000000"/>
                <w:sz w:val="20"/>
                <w:szCs w:val="20"/>
                <w:lang w:eastAsia="en-US"/>
              </w:rPr>
            </w:pPr>
          </w:p>
        </w:tc>
        <w:tc>
          <w:tcPr>
            <w:tcW w:w="1276" w:type="dxa"/>
          </w:tcPr>
          <w:p w:rsidR="003A7EA7" w:rsidRPr="00902F65" w:rsidRDefault="003A7EA7" w:rsidP="003A7EA7">
            <w:pPr>
              <w:rPr>
                <w:rFonts w:eastAsia="Calibri"/>
                <w:color w:val="000000"/>
                <w:sz w:val="20"/>
                <w:szCs w:val="20"/>
                <w:lang w:eastAsia="en-US"/>
              </w:rPr>
            </w:pPr>
          </w:p>
        </w:tc>
        <w:tc>
          <w:tcPr>
            <w:tcW w:w="850" w:type="dxa"/>
          </w:tcPr>
          <w:p w:rsidR="003A7EA7" w:rsidRPr="00902F65" w:rsidRDefault="003A7EA7" w:rsidP="003A7EA7">
            <w:pPr>
              <w:rPr>
                <w:rFonts w:eastAsia="Calibri"/>
                <w:sz w:val="20"/>
                <w:szCs w:val="20"/>
                <w:lang w:eastAsia="en-US"/>
              </w:rPr>
            </w:pPr>
          </w:p>
        </w:tc>
        <w:tc>
          <w:tcPr>
            <w:tcW w:w="850"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color w:val="000000"/>
          <w:sz w:val="20"/>
          <w:szCs w:val="20"/>
          <w:lang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w:t>
      </w:r>
      <w:r>
        <w:rPr>
          <w:rFonts w:eastAsia="Calibri"/>
          <w:b/>
          <w:sz w:val="22"/>
          <w:szCs w:val="22"/>
          <w:lang w:eastAsia="en-US"/>
        </w:rPr>
        <w:t xml:space="preserve"> </w:t>
      </w:r>
      <w:r w:rsidRPr="00902F65">
        <w:rPr>
          <w:rFonts w:eastAsia="Calibri"/>
          <w:b/>
          <w:sz w:val="22"/>
          <w:szCs w:val="22"/>
          <w:lang w:eastAsia="en-US"/>
        </w:rPr>
        <w:t>воспитателя по обучению татарскому языку</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309"/>
        <w:gridCol w:w="1134"/>
        <w:gridCol w:w="1956"/>
        <w:gridCol w:w="1219"/>
        <w:gridCol w:w="907"/>
        <w:gridCol w:w="851"/>
      </w:tblGrid>
      <w:tr w:rsidR="003A7EA7" w:rsidRPr="00902F65" w:rsidTr="00DD5EDC">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30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07"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Качество реализации программы, промежуточные результаты освоения программы</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10, 70%-79%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Менее 60%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Справка по результатам диагностики</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Пополнение материально-технической базы, способствующей обучению детей родному и татарскому языку</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замечаний – 5</w:t>
            </w:r>
          </w:p>
          <w:p w:rsidR="003A7EA7" w:rsidRPr="00902F65" w:rsidRDefault="003A7EA7" w:rsidP="003A7EA7">
            <w:pPr>
              <w:jc w:val="center"/>
              <w:rPr>
                <w:rFonts w:eastAsia="Calibri"/>
                <w:sz w:val="20"/>
                <w:szCs w:val="20"/>
                <w:lang w:eastAsia="en-US"/>
              </w:rPr>
            </w:pP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Уровень овладения языковой подготовленности русскоязычных воспитателей</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Справка по результатам тестовых ответов</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Оказание ДПОУ</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p w:rsidR="003A7EA7" w:rsidRPr="00902F65" w:rsidRDefault="003A7EA7" w:rsidP="003A7EA7">
            <w:pPr>
              <w:jc w:val="center"/>
              <w:rPr>
                <w:rFonts w:eastAsia="Calibri"/>
                <w:b/>
                <w:sz w:val="20"/>
                <w:szCs w:val="20"/>
                <w:lang w:eastAsia="en-US"/>
              </w:rPr>
            </w:pP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Является руководителем кружка -10, не является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Приказы Приказ, договора.</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Работа с родителями по освоению УМК. Доля положительных отзывов </w:t>
            </w:r>
            <w:r w:rsidRPr="00902F65">
              <w:rPr>
                <w:rFonts w:eastAsia="Calibri"/>
                <w:sz w:val="20"/>
                <w:szCs w:val="20"/>
                <w:lang w:eastAsia="en-US"/>
              </w:rPr>
              <w:lastRenderedPageBreak/>
              <w:t>родителями детей</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 xml:space="preserve">(А/В)*100%, А – число положительных отзывов, В – число родителей принявших участие </w:t>
            </w:r>
            <w:r w:rsidRPr="00902F65">
              <w:rPr>
                <w:rFonts w:eastAsia="Calibri"/>
                <w:sz w:val="20"/>
                <w:szCs w:val="20"/>
                <w:lang w:eastAsia="en-US"/>
              </w:rPr>
              <w:lastRenderedPageBreak/>
              <w:t>в анкетировании</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5, 80%-90% - 4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 xml:space="preserve">Итоговый лист анкетирования. Журнал учета </w:t>
            </w:r>
            <w:r w:rsidRPr="00902F65">
              <w:rPr>
                <w:rFonts w:eastAsia="Calibri"/>
                <w:sz w:val="20"/>
                <w:szCs w:val="20"/>
                <w:lang w:eastAsia="en-US"/>
              </w:rPr>
              <w:lastRenderedPageBreak/>
              <w:t>консультаций</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rPr>
          <w:trHeight w:val="1400"/>
        </w:trPr>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6</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100%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 xml:space="preserve">65% - 7, </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33%- 3,5,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менее33%-0 баллов</w:t>
            </w:r>
          </w:p>
          <w:p w:rsidR="003A7EA7" w:rsidRPr="00902F65" w:rsidRDefault="003A7EA7" w:rsidP="003A7EA7">
            <w:pPr>
              <w:jc w:val="center"/>
              <w:rPr>
                <w:rFonts w:eastAsia="Calibri"/>
                <w:sz w:val="20"/>
                <w:szCs w:val="20"/>
                <w:lang w:eastAsia="en-US"/>
              </w:rPr>
            </w:pP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педагога, программки, публикации</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7</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Доля участи педагога и его воспитанников в конкурсном движении</w:t>
            </w:r>
          </w:p>
        </w:tc>
        <w:tc>
          <w:tcPr>
            <w:tcW w:w="130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конкурсов, в которых принял участие педагог, В – количество объявленных конкурсов</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30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1134"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219" w:type="dxa"/>
          </w:tcPr>
          <w:p w:rsidR="003A7EA7" w:rsidRPr="00902F65" w:rsidRDefault="003A7EA7" w:rsidP="003A7EA7">
            <w:pPr>
              <w:rPr>
                <w:rFonts w:eastAsia="Calibri"/>
                <w:sz w:val="20"/>
                <w:szCs w:val="20"/>
                <w:lang w:eastAsia="en-US"/>
              </w:rPr>
            </w:pP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bl>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учителя-логопеда</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p w:rsidR="003A7EA7" w:rsidRPr="00902F65" w:rsidRDefault="003A7EA7" w:rsidP="003A7EA7">
      <w:pPr>
        <w:rPr>
          <w:rFonts w:eastAsia="Calibri"/>
          <w:b/>
          <w:sz w:val="20"/>
          <w:szCs w:val="20"/>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219"/>
        <w:gridCol w:w="907"/>
        <w:gridCol w:w="851"/>
      </w:tblGrid>
      <w:tr w:rsidR="003A7EA7" w:rsidRPr="00902F65" w:rsidTr="00DD5EDC">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07"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Динамика результатов коррекционной работы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исправленных нарушений, В – число выявленных нарушений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10, 80%-89% - 9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Протоколы, результаты диагностики</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Консультационная деятельность</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консультаций, В – кол-во запланированных консультаций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100% – 10, 90%-99% - 9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Журнал проведения консультаций</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vAlign w:val="center"/>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мероприятий, В – число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95% – 10, 80%-94% - 5, менее 80%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программки. публикации</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Эффективность работы с родителями по результатам анкетирования</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80%-89% - 9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Итоги анкетирования</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Оказание ДПОУ</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Является руководителем кружка</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Является руководителем кружка -10, не является -0.</w:t>
            </w:r>
          </w:p>
          <w:p w:rsidR="003A7EA7" w:rsidRPr="00902F65" w:rsidRDefault="003A7EA7" w:rsidP="003A7EA7">
            <w:pPr>
              <w:jc w:val="center"/>
              <w:rPr>
                <w:rFonts w:eastAsia="Calibri"/>
                <w:sz w:val="20"/>
                <w:szCs w:val="20"/>
                <w:lang w:eastAsia="en-US"/>
              </w:rPr>
            </w:pP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договора</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6</w:t>
            </w:r>
          </w:p>
        </w:tc>
        <w:tc>
          <w:tcPr>
            <w:tcW w:w="1440" w:type="dxa"/>
            <w:vAlign w:val="center"/>
          </w:tcPr>
          <w:p w:rsidR="003A7EA7" w:rsidRPr="00902F65" w:rsidRDefault="003A7EA7" w:rsidP="003A7EA7">
            <w:pPr>
              <w:rPr>
                <w:rFonts w:eastAsia="Calibri"/>
                <w:sz w:val="20"/>
                <w:szCs w:val="20"/>
                <w:lang w:eastAsia="en-US"/>
              </w:rPr>
            </w:pPr>
            <w:r w:rsidRPr="00902F65">
              <w:rPr>
                <w:rFonts w:eastAsia="Calibri"/>
                <w:sz w:val="20"/>
                <w:szCs w:val="20"/>
                <w:lang w:eastAsia="en-US"/>
              </w:rPr>
              <w:t>Внедрение инновационных педагогических технологий и авторских разработок</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Инновации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Авторские разработки - 5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приказа по инновациям, диплома</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p>
        </w:tc>
        <w:tc>
          <w:tcPr>
            <w:tcW w:w="1440" w:type="dxa"/>
            <w:vAlign w:val="center"/>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60</w:t>
            </w:r>
          </w:p>
        </w:tc>
        <w:tc>
          <w:tcPr>
            <w:tcW w:w="1183" w:type="dxa"/>
          </w:tcPr>
          <w:p w:rsidR="003A7EA7" w:rsidRPr="00902F65" w:rsidRDefault="003A7EA7" w:rsidP="003A7EA7">
            <w:pPr>
              <w:jc w:val="center"/>
              <w:rPr>
                <w:rFonts w:eastAsia="Calibri"/>
                <w:sz w:val="20"/>
                <w:szCs w:val="20"/>
                <w:lang w:eastAsia="en-US"/>
              </w:rPr>
            </w:pPr>
          </w:p>
        </w:tc>
        <w:tc>
          <w:tcPr>
            <w:tcW w:w="1956" w:type="dxa"/>
          </w:tcPr>
          <w:p w:rsidR="003A7EA7" w:rsidRPr="00902F65" w:rsidRDefault="003A7EA7" w:rsidP="003A7EA7">
            <w:pPr>
              <w:jc w:val="center"/>
              <w:rPr>
                <w:rFonts w:eastAsia="Calibri"/>
                <w:sz w:val="20"/>
                <w:szCs w:val="20"/>
                <w:lang w:eastAsia="en-US"/>
              </w:rPr>
            </w:pPr>
          </w:p>
        </w:tc>
        <w:tc>
          <w:tcPr>
            <w:tcW w:w="1219" w:type="dxa"/>
          </w:tcPr>
          <w:p w:rsidR="003A7EA7" w:rsidRPr="00902F65" w:rsidRDefault="003A7EA7" w:rsidP="003A7EA7">
            <w:pPr>
              <w:jc w:val="center"/>
              <w:rPr>
                <w:rFonts w:eastAsia="Calibri"/>
                <w:sz w:val="20"/>
                <w:szCs w:val="20"/>
                <w:lang w:eastAsia="en-US"/>
              </w:rPr>
            </w:pP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bl>
    <w:p w:rsidR="003A7EA7" w:rsidRPr="00902F65" w:rsidRDefault="003A7EA7" w:rsidP="003A7EA7">
      <w:pPr>
        <w:rPr>
          <w:rFonts w:eastAsia="Calibri"/>
          <w:b/>
          <w:sz w:val="20"/>
          <w:szCs w:val="20"/>
          <w:lang w:val="en-US"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музыкального руководителя</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219"/>
        <w:gridCol w:w="907"/>
        <w:gridCol w:w="851"/>
      </w:tblGrid>
      <w:tr w:rsidR="003A7EA7" w:rsidRPr="00902F65" w:rsidTr="00DD5EDC">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07"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Качество реализации программы, промежуточные результаты освоения программы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освоивших программу в отчетный период, В – общее число детей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10, 70%-79%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60% - 69% - 3, менее 60%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Диагностические карты</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Создание и постоянное обновление развивающей среды в музыкальном зале</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4-8</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Есть обновления – 4</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замечаний - 4</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Оказание ДПОУ</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Является руководителем кружка -10, не является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договора</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Внедрение инновационных педагогически технологий, авторских разработок</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3,5-7</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Инновации – 3.5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Авторские разработки – 3.5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по инновациям, диплом</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w:t>
            </w:r>
            <w:r w:rsidRPr="00902F65">
              <w:rPr>
                <w:rFonts w:eastAsia="Calibri"/>
                <w:sz w:val="20"/>
                <w:szCs w:val="20"/>
                <w:lang w:eastAsia="en-US"/>
              </w:rPr>
              <w:lastRenderedPageBreak/>
              <w:t>ть работы с родителями по результатам анкетирования</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w:t>
            </w:r>
            <w:r w:rsidRPr="00902F65">
              <w:rPr>
                <w:rFonts w:eastAsia="Calibri"/>
                <w:sz w:val="20"/>
                <w:szCs w:val="20"/>
                <w:lang w:eastAsia="en-US"/>
              </w:rPr>
              <w:lastRenderedPageBreak/>
              <w:t>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 xml:space="preserve">(А/В)*100%,  А – </w:t>
            </w:r>
            <w:r w:rsidRPr="00902F65">
              <w:rPr>
                <w:rFonts w:eastAsia="Calibri"/>
                <w:sz w:val="20"/>
                <w:szCs w:val="20"/>
                <w:lang w:eastAsia="en-US"/>
              </w:rPr>
              <w:lastRenderedPageBreak/>
              <w:t>число  положительных отзывов от родителей, В – число родителей, принявших участие в анкетировании</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5, 80%-89% - 4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 xml:space="preserve">Итоговый </w:t>
            </w:r>
            <w:r w:rsidRPr="00902F65">
              <w:rPr>
                <w:rFonts w:eastAsia="Calibri"/>
                <w:sz w:val="20"/>
                <w:szCs w:val="20"/>
                <w:lang w:eastAsia="en-US"/>
              </w:rPr>
              <w:lastRenderedPageBreak/>
              <w:t>листы анкетирования</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6</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3A7EA7" w:rsidRPr="00902F65" w:rsidRDefault="003A7EA7" w:rsidP="003A7EA7">
            <w:pPr>
              <w:rPr>
                <w:rFonts w:eastAsia="Calibri"/>
                <w:sz w:val="20"/>
                <w:szCs w:val="20"/>
                <w:lang w:eastAsia="en-US"/>
              </w:rPr>
            </w:pP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число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80%-89% - 4 и т.д.</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участия, В – кол-во объявленных конкурсов</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10, 70%-79%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60% - 69% - 3, менее 60%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педагога, дипломы, программки, публикации и т.д.</w:t>
            </w: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r w:rsidR="003A7EA7" w:rsidRPr="00902F65" w:rsidTr="00DD5EDC">
        <w:tc>
          <w:tcPr>
            <w:tcW w:w="648" w:type="dxa"/>
          </w:tcPr>
          <w:p w:rsidR="003A7EA7" w:rsidRPr="00902F65" w:rsidRDefault="003A7EA7" w:rsidP="003A7EA7">
            <w:pPr>
              <w:rPr>
                <w:rFonts w:eastAsia="Calibri"/>
                <w:b/>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45</w:t>
            </w:r>
          </w:p>
        </w:tc>
        <w:tc>
          <w:tcPr>
            <w:tcW w:w="1183" w:type="dxa"/>
          </w:tcPr>
          <w:p w:rsidR="003A7EA7" w:rsidRPr="00902F65" w:rsidRDefault="003A7EA7" w:rsidP="003A7EA7">
            <w:pPr>
              <w:jc w:val="center"/>
              <w:rPr>
                <w:rFonts w:eastAsia="Calibri"/>
                <w:b/>
                <w:sz w:val="20"/>
                <w:szCs w:val="20"/>
                <w:lang w:eastAsia="en-US"/>
              </w:rPr>
            </w:pPr>
          </w:p>
        </w:tc>
        <w:tc>
          <w:tcPr>
            <w:tcW w:w="1956" w:type="dxa"/>
          </w:tcPr>
          <w:p w:rsidR="003A7EA7" w:rsidRPr="00902F65" w:rsidRDefault="003A7EA7" w:rsidP="003A7EA7">
            <w:pPr>
              <w:jc w:val="center"/>
              <w:rPr>
                <w:rFonts w:eastAsia="Calibri"/>
                <w:b/>
                <w:sz w:val="20"/>
                <w:szCs w:val="20"/>
                <w:lang w:eastAsia="en-US"/>
              </w:rPr>
            </w:pPr>
          </w:p>
        </w:tc>
        <w:tc>
          <w:tcPr>
            <w:tcW w:w="1219" w:type="dxa"/>
          </w:tcPr>
          <w:p w:rsidR="003A7EA7" w:rsidRPr="00902F65" w:rsidRDefault="003A7EA7" w:rsidP="003A7EA7">
            <w:pPr>
              <w:jc w:val="center"/>
              <w:rPr>
                <w:rFonts w:eastAsia="Calibri"/>
                <w:b/>
                <w:sz w:val="20"/>
                <w:szCs w:val="20"/>
                <w:lang w:eastAsia="en-US"/>
              </w:rPr>
            </w:pPr>
          </w:p>
        </w:tc>
        <w:tc>
          <w:tcPr>
            <w:tcW w:w="907" w:type="dxa"/>
          </w:tcPr>
          <w:p w:rsidR="003A7EA7" w:rsidRPr="00902F65" w:rsidRDefault="003A7EA7" w:rsidP="003A7EA7">
            <w:pPr>
              <w:rPr>
                <w:rFonts w:eastAsia="Calibri"/>
                <w:b/>
                <w:sz w:val="20"/>
                <w:szCs w:val="20"/>
                <w:lang w:eastAsia="en-US"/>
              </w:rPr>
            </w:pPr>
          </w:p>
        </w:tc>
        <w:tc>
          <w:tcPr>
            <w:tcW w:w="851" w:type="dxa"/>
          </w:tcPr>
          <w:p w:rsidR="003A7EA7" w:rsidRPr="00902F65" w:rsidRDefault="003A7EA7" w:rsidP="003A7EA7">
            <w:pPr>
              <w:rPr>
                <w:rFonts w:eastAsia="Calibri"/>
                <w:b/>
                <w:sz w:val="20"/>
                <w:szCs w:val="20"/>
                <w:lang w:eastAsia="en-US"/>
              </w:rPr>
            </w:pPr>
          </w:p>
        </w:tc>
      </w:tr>
    </w:tbl>
    <w:p w:rsidR="003A7EA7" w:rsidRPr="00902F65" w:rsidRDefault="003A7EA7" w:rsidP="003A7EA7">
      <w:pPr>
        <w:rPr>
          <w:rFonts w:eastAsia="Calibri"/>
          <w:b/>
          <w:sz w:val="20"/>
          <w:szCs w:val="20"/>
          <w:lang w:val="en-US"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инструктора по физкультуре</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20_____г.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219"/>
        <w:gridCol w:w="907"/>
        <w:gridCol w:w="851"/>
      </w:tblGrid>
      <w:tr w:rsidR="003A7EA7" w:rsidRPr="00902F65" w:rsidTr="00F10F70">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07"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85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Качество реализации программы, промежуточные результаты освоения программы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70%-79%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Менее 60%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Результаты диагностик</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Оказание ДПОУ</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Является руководителем кружка -5, не является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договора</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Охрана жизни и здоровья (заболеваемость).</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 5 дней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1.5-1.7 дней – 4 и т.д. Выше 2-0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Методическая активность педагога, распространение передового педагогического опыта, </w:t>
            </w:r>
            <w:r w:rsidRPr="00902F65">
              <w:rPr>
                <w:rFonts w:eastAsia="Calibri"/>
                <w:sz w:val="20"/>
                <w:szCs w:val="20"/>
                <w:lang w:eastAsia="en-US"/>
              </w:rPr>
              <w:lastRenderedPageBreak/>
              <w:t>инновационной и опытно-экспериментальной работе. Участие воспитанников в конкурсном движении</w:t>
            </w:r>
          </w:p>
          <w:p w:rsidR="003A7EA7" w:rsidRPr="00902F65" w:rsidRDefault="003A7EA7" w:rsidP="003A7EA7">
            <w:pPr>
              <w:rPr>
                <w:rFonts w:eastAsia="Calibri"/>
                <w:sz w:val="20"/>
                <w:szCs w:val="20"/>
                <w:lang w:eastAsia="en-US"/>
              </w:rPr>
            </w:pP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число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80%-89% - 4 и т.д.</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участия, В – кол-во объявленных конкурсов</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10, 70%-79%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60% - 69% - 3, менее 60%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План самообразования педагога, дипломы, публикации</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Постоянное обновление развивающей среды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документации-5, наличие обновлений –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b/>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45</w:t>
            </w:r>
          </w:p>
        </w:tc>
        <w:tc>
          <w:tcPr>
            <w:tcW w:w="1183"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219" w:type="dxa"/>
          </w:tcPr>
          <w:p w:rsidR="003A7EA7" w:rsidRPr="00902F65" w:rsidRDefault="003A7EA7" w:rsidP="003A7EA7">
            <w:pPr>
              <w:rPr>
                <w:rFonts w:eastAsia="Calibri"/>
                <w:sz w:val="20"/>
                <w:szCs w:val="20"/>
                <w:lang w:eastAsia="en-US"/>
              </w:rPr>
            </w:pPr>
          </w:p>
        </w:tc>
        <w:tc>
          <w:tcPr>
            <w:tcW w:w="907" w:type="dxa"/>
          </w:tcPr>
          <w:p w:rsidR="003A7EA7" w:rsidRPr="00902F65" w:rsidRDefault="003A7EA7" w:rsidP="003A7EA7">
            <w:pPr>
              <w:rPr>
                <w:rFonts w:eastAsia="Calibri"/>
                <w:sz w:val="20"/>
                <w:szCs w:val="20"/>
                <w:lang w:eastAsia="en-US"/>
              </w:rPr>
            </w:pPr>
          </w:p>
        </w:tc>
        <w:tc>
          <w:tcPr>
            <w:tcW w:w="851"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sz w:val="20"/>
          <w:szCs w:val="20"/>
          <w:lang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педагога-психолога</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219"/>
        <w:gridCol w:w="969"/>
        <w:gridCol w:w="931"/>
      </w:tblGrid>
      <w:tr w:rsidR="003A7EA7" w:rsidRPr="00902F65" w:rsidTr="00F10F70">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6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93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Качество проведенных диагностических мероприятий</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выявленных  детей с особенностями в развитии, В – число обследованных детей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70% и более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60%-69%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50% - 59% - 3</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Менее 50%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Протокол диагностики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Постоянное обновление развивающей среды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5-10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документации – 5 наличие обновлений –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Эффективность работы с родителями по результатам анкетирования</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80%-89% - 9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Итоговые листы анкетирования</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число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и более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80%-89% - 9 и т.д.</w:t>
            </w:r>
          </w:p>
          <w:p w:rsidR="003A7EA7" w:rsidRPr="00902F65" w:rsidRDefault="003A7EA7" w:rsidP="003A7EA7">
            <w:pPr>
              <w:jc w:val="center"/>
              <w:rPr>
                <w:rFonts w:eastAsia="Calibri"/>
                <w:sz w:val="20"/>
                <w:szCs w:val="20"/>
                <w:lang w:eastAsia="en-US"/>
              </w:rPr>
            </w:pP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педагога, дипломы, публикации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Консультационная </w:t>
            </w:r>
            <w:r w:rsidRPr="00902F65">
              <w:rPr>
                <w:rFonts w:eastAsia="Calibri"/>
                <w:sz w:val="20"/>
                <w:szCs w:val="20"/>
                <w:lang w:eastAsia="en-US"/>
              </w:rPr>
              <w:lastRenderedPageBreak/>
              <w:t>деятельность</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 xml:space="preserve">(А/В)*100%,  А – кол-во проведенных </w:t>
            </w:r>
            <w:r w:rsidRPr="00902F65">
              <w:rPr>
                <w:rFonts w:eastAsia="Calibri"/>
                <w:sz w:val="20"/>
                <w:szCs w:val="20"/>
                <w:lang w:eastAsia="en-US"/>
              </w:rPr>
              <w:lastRenderedPageBreak/>
              <w:t>консультаций, В – кол-во запланированных консультаций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100% – 10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90%-99% - 9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План консультац</w:t>
            </w:r>
            <w:r w:rsidRPr="00902F65">
              <w:rPr>
                <w:rFonts w:eastAsia="Calibri"/>
                <w:sz w:val="20"/>
                <w:szCs w:val="20"/>
                <w:lang w:eastAsia="en-US"/>
              </w:rPr>
              <w:lastRenderedPageBreak/>
              <w:t>ионной работы, журнал проведения консультаций</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50</w:t>
            </w:r>
          </w:p>
        </w:tc>
        <w:tc>
          <w:tcPr>
            <w:tcW w:w="1183"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219" w:type="dxa"/>
          </w:tcPr>
          <w:p w:rsidR="003A7EA7" w:rsidRPr="00902F65" w:rsidRDefault="003A7EA7" w:rsidP="003A7EA7">
            <w:pPr>
              <w:rPr>
                <w:rFonts w:eastAsia="Calibri"/>
                <w:sz w:val="20"/>
                <w:szCs w:val="20"/>
                <w:lang w:eastAsia="en-US"/>
              </w:rPr>
            </w:pP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sz w:val="20"/>
          <w:szCs w:val="20"/>
          <w:lang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воспитателя дошкольной группы</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1275"/>
        <w:gridCol w:w="1134"/>
        <w:gridCol w:w="1956"/>
        <w:gridCol w:w="1193"/>
        <w:gridCol w:w="1004"/>
        <w:gridCol w:w="922"/>
      </w:tblGrid>
      <w:tr w:rsidR="003A7EA7" w:rsidRPr="00902F65" w:rsidTr="00F10F70">
        <w:trPr>
          <w:trHeight w:val="904"/>
        </w:trPr>
        <w:tc>
          <w:tcPr>
            <w:tcW w:w="70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1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75"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19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100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922"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rPr>
          <w:trHeight w:val="1569"/>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18" w:type="dxa"/>
          </w:tcPr>
          <w:p w:rsidR="003A7EA7" w:rsidRPr="00902F65" w:rsidRDefault="003A7EA7" w:rsidP="003A7EA7">
            <w:pPr>
              <w:rPr>
                <w:rFonts w:eastAsia="Calibri"/>
                <w:b/>
                <w:sz w:val="20"/>
                <w:szCs w:val="20"/>
                <w:lang w:eastAsia="en-US"/>
              </w:rPr>
            </w:pPr>
            <w:r w:rsidRPr="00902F65">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5, 70%-79% - 3</w:t>
            </w:r>
          </w:p>
          <w:p w:rsidR="003A7EA7" w:rsidRPr="00902F65" w:rsidRDefault="003A7EA7" w:rsidP="003A7EA7">
            <w:pPr>
              <w:jc w:val="center"/>
              <w:rPr>
                <w:rFonts w:eastAsia="Calibri"/>
                <w:b/>
                <w:sz w:val="20"/>
                <w:szCs w:val="20"/>
                <w:lang w:eastAsia="en-US"/>
              </w:rPr>
            </w:pPr>
            <w:r w:rsidRPr="00902F65">
              <w:rPr>
                <w:rFonts w:eastAsia="Calibri"/>
                <w:sz w:val="20"/>
                <w:szCs w:val="20"/>
                <w:lang w:eastAsia="en-US"/>
              </w:rPr>
              <w:t>Менее 60% - 0</w:t>
            </w:r>
          </w:p>
        </w:tc>
        <w:tc>
          <w:tcPr>
            <w:tcW w:w="1193" w:type="dxa"/>
          </w:tcPr>
          <w:p w:rsidR="003A7EA7" w:rsidRPr="00902F65" w:rsidRDefault="003A7EA7" w:rsidP="003A7EA7">
            <w:pPr>
              <w:jc w:val="center"/>
              <w:rPr>
                <w:rFonts w:eastAsia="Calibri"/>
                <w:b/>
                <w:sz w:val="20"/>
                <w:szCs w:val="20"/>
                <w:lang w:eastAsia="en-US"/>
              </w:rPr>
            </w:pPr>
            <w:r w:rsidRPr="00902F65">
              <w:rPr>
                <w:rFonts w:eastAsia="Calibri"/>
                <w:sz w:val="20"/>
                <w:szCs w:val="20"/>
                <w:lang w:eastAsia="en-US"/>
              </w:rPr>
              <w:t>Результаты диагностик</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682"/>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Охрана жизни и здоровья детей (показатель заболеваемости)</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 5 дней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1.5-1.7 дней – 4 и т.д. Выше 2-0</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1347"/>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Индекс здоровья</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не разу не болевших детей в отчетном периоде, В – общее кол-во детей в группе</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30%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20%-29% - 4 и т.д.</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1347"/>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Посещаемость детьми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В – общее кол-во  рабочих дней. Норма (20 человек)- 5</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1126"/>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Функционирование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(детодни), В – общее кол-во  детей в группе</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1126"/>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6</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Эффективность работы с родителями (отсутствие задолженности)</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оплаченных квитанций , В – число выставленных квитанций.</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Ведомости по оплате</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904"/>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lastRenderedPageBreak/>
              <w:t>7</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Охват детей ДПОУ</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получающих ДПОУ, В  - общее кол-во детей.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- 5.  80% -89% - 4 и т.д.</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договора.</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2030"/>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8</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100%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65% - 3,5, 33%- 2, менее33%-0 баллов</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педагога, программки, публикации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904"/>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9</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замечаний – 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замечаний - 5</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Журнал оперативного контроля</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663"/>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10</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Взаимозаменяемость</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Активная жизненная позиция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участия - 0</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Табель рабочего времени</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904"/>
        </w:trPr>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11</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Участие в благоустройстве и поддержании учебно-дидактической базы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обновлений – 5</w:t>
            </w:r>
          </w:p>
        </w:tc>
        <w:tc>
          <w:tcPr>
            <w:tcW w:w="119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Информационная справка</w:t>
            </w: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r w:rsidR="003A7EA7" w:rsidRPr="00902F65" w:rsidTr="00F10F70">
        <w:trPr>
          <w:trHeight w:val="220"/>
        </w:trPr>
        <w:tc>
          <w:tcPr>
            <w:tcW w:w="709" w:type="dxa"/>
          </w:tcPr>
          <w:p w:rsidR="003A7EA7" w:rsidRPr="00902F65" w:rsidRDefault="003A7EA7" w:rsidP="003A7EA7">
            <w:pPr>
              <w:rPr>
                <w:rFonts w:eastAsia="Calibri"/>
                <w:sz w:val="20"/>
                <w:szCs w:val="20"/>
                <w:lang w:eastAsia="en-US"/>
              </w:rPr>
            </w:pPr>
          </w:p>
        </w:tc>
        <w:tc>
          <w:tcPr>
            <w:tcW w:w="1418"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75"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1134"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193" w:type="dxa"/>
          </w:tcPr>
          <w:p w:rsidR="003A7EA7" w:rsidRPr="00902F65" w:rsidRDefault="003A7EA7" w:rsidP="003A7EA7">
            <w:pPr>
              <w:rPr>
                <w:rFonts w:eastAsia="Calibri"/>
                <w:sz w:val="20"/>
                <w:szCs w:val="20"/>
                <w:lang w:eastAsia="en-US"/>
              </w:rPr>
            </w:pPr>
          </w:p>
        </w:tc>
        <w:tc>
          <w:tcPr>
            <w:tcW w:w="1004" w:type="dxa"/>
          </w:tcPr>
          <w:p w:rsidR="003A7EA7" w:rsidRPr="00902F65" w:rsidRDefault="003A7EA7" w:rsidP="003A7EA7">
            <w:pPr>
              <w:rPr>
                <w:rFonts w:eastAsia="Calibri"/>
                <w:sz w:val="20"/>
                <w:szCs w:val="20"/>
                <w:lang w:eastAsia="en-US"/>
              </w:rPr>
            </w:pPr>
          </w:p>
        </w:tc>
        <w:tc>
          <w:tcPr>
            <w:tcW w:w="922"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b/>
          <w:sz w:val="20"/>
          <w:szCs w:val="20"/>
          <w:lang w:val="en-US"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воспитателя группы раннего возраста</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20_____г.</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1275"/>
        <w:gridCol w:w="1106"/>
        <w:gridCol w:w="1984"/>
        <w:gridCol w:w="1219"/>
        <w:gridCol w:w="969"/>
        <w:gridCol w:w="931"/>
      </w:tblGrid>
      <w:tr w:rsidR="003A7EA7" w:rsidRPr="00902F65" w:rsidTr="00F10F70">
        <w:tc>
          <w:tcPr>
            <w:tcW w:w="70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1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75"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0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8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6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93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18" w:type="dxa"/>
          </w:tcPr>
          <w:p w:rsidR="003A7EA7" w:rsidRPr="00902F65" w:rsidRDefault="003A7EA7" w:rsidP="003A7EA7">
            <w:pPr>
              <w:rPr>
                <w:rFonts w:eastAsia="Calibri"/>
                <w:b/>
                <w:sz w:val="20"/>
                <w:szCs w:val="20"/>
                <w:lang w:eastAsia="en-US"/>
              </w:rPr>
            </w:pPr>
            <w:r w:rsidRPr="00902F65">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освоивших программу в отчетный период, В – общее кол-во детей в ДОУ</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80% и более – 5, 70%-79% -3</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Менее 60% - 0</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sz w:val="20"/>
                <w:szCs w:val="20"/>
                <w:lang w:eastAsia="en-US"/>
              </w:rPr>
              <w:t>Результаты диагностик</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2</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Охрана жизни и здоровья детей </w:t>
            </w:r>
            <w:r w:rsidRPr="00902F65">
              <w:rPr>
                <w:rFonts w:eastAsia="Calibri"/>
                <w:sz w:val="20"/>
                <w:szCs w:val="20"/>
                <w:lang w:eastAsia="en-US"/>
              </w:rPr>
              <w:lastRenderedPageBreak/>
              <w:t>(показатель заболеваемости)</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 5 дней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1.5-1.7 дней – 4 и т.д. Выше 2-0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lastRenderedPageBreak/>
              <w:t>3</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Функционирование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4</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Эффективность работы в адаптационный период</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успешно прошедших период адаптации, В – общее количество детей группы.</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Справка педагога-психолога</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5</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Посещаемость детьми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В – общее кол-во  рабочих дней Норма  (20 человек)- 5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6</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Эффективность работы с родителями (отсутствие задолженности)</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оплаченных квитанций , В – число выставленных квитанций.</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Ведомости по оплате</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7</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Охват детей ДПОУ</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детей, получающих ДПОУ, В  - общее кол-во детей.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90% - 5.  80% -89% - 4 и т.д.</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Приказ, договора.</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8</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100%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65% - 3,5, 33%- 2, менее33%-0 баллов</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самообразования педагога, программки, публикации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9</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замечаний – 0</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замечаний - 5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Журнал оперативного контроля</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val="en-US" w:eastAsia="en-US"/>
              </w:rPr>
            </w:pPr>
            <w:r w:rsidRPr="00902F65">
              <w:rPr>
                <w:rFonts w:eastAsia="Calibri"/>
                <w:sz w:val="20"/>
                <w:szCs w:val="20"/>
                <w:lang w:val="en-US" w:eastAsia="en-US"/>
              </w:rPr>
              <w:t>10</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Взаимозаменяемость</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Активная жизненная позиция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участия - 0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Табель рабочего времени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eastAsia="en-US"/>
              </w:rPr>
            </w:pPr>
            <w:r w:rsidRPr="00902F65">
              <w:rPr>
                <w:rFonts w:eastAsia="Calibri"/>
                <w:sz w:val="20"/>
                <w:szCs w:val="20"/>
                <w:lang w:eastAsia="en-US"/>
              </w:rPr>
              <w:t>11</w:t>
            </w:r>
          </w:p>
        </w:tc>
        <w:tc>
          <w:tcPr>
            <w:tcW w:w="1418" w:type="dxa"/>
          </w:tcPr>
          <w:p w:rsidR="003A7EA7" w:rsidRPr="00902F65" w:rsidRDefault="003A7EA7" w:rsidP="003A7EA7">
            <w:pPr>
              <w:rPr>
                <w:rFonts w:eastAsia="Calibri"/>
                <w:sz w:val="20"/>
                <w:szCs w:val="20"/>
                <w:lang w:eastAsia="en-US"/>
              </w:rPr>
            </w:pPr>
            <w:r w:rsidRPr="00902F65">
              <w:rPr>
                <w:rFonts w:eastAsia="Calibri"/>
                <w:sz w:val="20"/>
                <w:szCs w:val="20"/>
                <w:lang w:eastAsia="en-US"/>
              </w:rPr>
              <w:t xml:space="preserve">Участие в </w:t>
            </w:r>
            <w:r w:rsidRPr="00902F65">
              <w:rPr>
                <w:rFonts w:eastAsia="Calibri"/>
                <w:sz w:val="20"/>
                <w:szCs w:val="20"/>
                <w:lang w:eastAsia="en-US"/>
              </w:rPr>
              <w:lastRenderedPageBreak/>
              <w:t>благоустройстве и поддержании учебно-дидактической базы группы</w:t>
            </w:r>
          </w:p>
        </w:tc>
        <w:tc>
          <w:tcPr>
            <w:tcW w:w="1275"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0-5</w:t>
            </w:r>
          </w:p>
        </w:tc>
        <w:tc>
          <w:tcPr>
            <w:tcW w:w="110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w:t>
            </w:r>
            <w:r w:rsidRPr="00902F65">
              <w:rPr>
                <w:rFonts w:eastAsia="Calibri"/>
                <w:sz w:val="20"/>
                <w:szCs w:val="20"/>
                <w:lang w:eastAsia="en-US"/>
              </w:rPr>
              <w:lastRenderedPageBreak/>
              <w:t>ная</w:t>
            </w:r>
          </w:p>
        </w:tc>
        <w:tc>
          <w:tcPr>
            <w:tcW w:w="198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 xml:space="preserve">наличие обновлений </w:t>
            </w:r>
            <w:r w:rsidRPr="00902F65">
              <w:rPr>
                <w:rFonts w:eastAsia="Calibri"/>
                <w:sz w:val="20"/>
                <w:szCs w:val="20"/>
                <w:lang w:eastAsia="en-US"/>
              </w:rPr>
              <w:lastRenderedPageBreak/>
              <w:t>– 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lastRenderedPageBreak/>
              <w:t>Информац</w:t>
            </w:r>
            <w:r w:rsidRPr="00902F65">
              <w:rPr>
                <w:rFonts w:eastAsia="Calibri"/>
                <w:sz w:val="20"/>
                <w:szCs w:val="20"/>
                <w:lang w:eastAsia="en-US"/>
              </w:rPr>
              <w:lastRenderedPageBreak/>
              <w:t>ионная справка</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709" w:type="dxa"/>
          </w:tcPr>
          <w:p w:rsidR="003A7EA7" w:rsidRPr="00902F65" w:rsidRDefault="003A7EA7" w:rsidP="003A7EA7">
            <w:pPr>
              <w:rPr>
                <w:rFonts w:eastAsia="Calibri"/>
                <w:sz w:val="20"/>
                <w:szCs w:val="20"/>
                <w:lang w:eastAsia="en-US"/>
              </w:rPr>
            </w:pPr>
          </w:p>
        </w:tc>
        <w:tc>
          <w:tcPr>
            <w:tcW w:w="1418"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75"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55</w:t>
            </w:r>
          </w:p>
        </w:tc>
        <w:tc>
          <w:tcPr>
            <w:tcW w:w="1106" w:type="dxa"/>
          </w:tcPr>
          <w:p w:rsidR="003A7EA7" w:rsidRPr="00902F65" w:rsidRDefault="003A7EA7" w:rsidP="003A7EA7">
            <w:pPr>
              <w:rPr>
                <w:rFonts w:eastAsia="Calibri"/>
                <w:sz w:val="20"/>
                <w:szCs w:val="20"/>
                <w:lang w:eastAsia="en-US"/>
              </w:rPr>
            </w:pPr>
          </w:p>
        </w:tc>
        <w:tc>
          <w:tcPr>
            <w:tcW w:w="1984" w:type="dxa"/>
          </w:tcPr>
          <w:p w:rsidR="003A7EA7" w:rsidRPr="00902F65" w:rsidRDefault="003A7EA7" w:rsidP="003A7EA7">
            <w:pPr>
              <w:rPr>
                <w:rFonts w:eastAsia="Calibri"/>
                <w:sz w:val="20"/>
                <w:szCs w:val="20"/>
                <w:lang w:eastAsia="en-US"/>
              </w:rPr>
            </w:pPr>
          </w:p>
        </w:tc>
        <w:tc>
          <w:tcPr>
            <w:tcW w:w="1219" w:type="dxa"/>
          </w:tcPr>
          <w:p w:rsidR="003A7EA7" w:rsidRPr="00902F65" w:rsidRDefault="003A7EA7" w:rsidP="003A7EA7">
            <w:pPr>
              <w:rPr>
                <w:rFonts w:eastAsia="Calibri"/>
                <w:sz w:val="20"/>
                <w:szCs w:val="20"/>
                <w:lang w:eastAsia="en-US"/>
              </w:rPr>
            </w:pP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sz w:val="20"/>
          <w:szCs w:val="20"/>
          <w:lang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Бланк оценки качества выполняемых работ младшего воспитателя</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219"/>
        <w:gridCol w:w="969"/>
        <w:gridCol w:w="931"/>
      </w:tblGrid>
      <w:tr w:rsidR="003A7EA7" w:rsidRPr="00902F65" w:rsidTr="00F10F70">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21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6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931"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Охрана жизни и здоровья детей (показатель заболеваемости)</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 5 дней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1.5-1.7 дней – 4 и т.д. Выше 2-0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Отсутствие нарушений санитарно-эпидеомиологического режима в группе</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факта нарушений – 0 баллов, отсутствие факта –5 баллов.</w:t>
            </w:r>
          </w:p>
          <w:p w:rsidR="003A7EA7" w:rsidRPr="00902F65" w:rsidRDefault="003A7EA7" w:rsidP="003A7EA7">
            <w:pPr>
              <w:jc w:val="center"/>
              <w:rPr>
                <w:rFonts w:eastAsia="Calibri"/>
                <w:sz w:val="20"/>
                <w:szCs w:val="20"/>
                <w:lang w:eastAsia="en-US"/>
              </w:rPr>
            </w:pP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Протокол проверок комиссией ДОУ</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Доля участие в воспитательно-образовательном процессе</w:t>
            </w:r>
          </w:p>
        </w:tc>
        <w:tc>
          <w:tcPr>
            <w:tcW w:w="1260"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количество мероприятий, в которых принято участие, В – запланированное количество мероприятий</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воспитательно-образовательного процесса. Дневник воспитателя</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Сохранность материально-технической базы группы и экономия коммунальных средств</w:t>
            </w:r>
          </w:p>
        </w:tc>
        <w:tc>
          <w:tcPr>
            <w:tcW w:w="1260"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замечаний – 0</w:t>
            </w:r>
          </w:p>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 xml:space="preserve">Отсутствие замечаний - </w:t>
            </w:r>
            <w:r w:rsidRPr="00902F65">
              <w:rPr>
                <w:rFonts w:eastAsia="Calibri"/>
                <w:sz w:val="20"/>
                <w:szCs w:val="20"/>
                <w:lang w:val="en-US" w:eastAsia="en-US"/>
              </w:rPr>
              <w:t>5</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Журнал оперативного контроля</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Посещаемость детьми группы</w:t>
            </w:r>
          </w:p>
        </w:tc>
        <w:tc>
          <w:tcPr>
            <w:tcW w:w="1260" w:type="dxa"/>
          </w:tcPr>
          <w:p w:rsidR="003A7EA7" w:rsidRPr="00902F65" w:rsidRDefault="003A7EA7" w:rsidP="003A7EA7">
            <w:pPr>
              <w:jc w:val="center"/>
              <w:rPr>
                <w:rFonts w:eastAsia="Calibri"/>
                <w:sz w:val="20"/>
                <w:szCs w:val="20"/>
                <w:lang w:val="en-US" w:eastAsia="en-US"/>
              </w:rPr>
            </w:pPr>
            <w:r w:rsidRPr="00902F65">
              <w:rPr>
                <w:rFonts w:eastAsia="Calibri"/>
                <w:sz w:val="20"/>
                <w:szCs w:val="20"/>
                <w:lang w:eastAsia="en-US"/>
              </w:rPr>
              <w:t>0-</w:t>
            </w:r>
            <w:r w:rsidRPr="00902F65">
              <w:rPr>
                <w:rFonts w:eastAsia="Calibri"/>
                <w:sz w:val="20"/>
                <w:szCs w:val="20"/>
                <w:lang w:val="en-US" w:eastAsia="en-US"/>
              </w:rPr>
              <w:t>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В – общее кол-во  рабочих дней (20/15)-10</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6</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Функционирование группы</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0-5</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35</w:t>
            </w:r>
          </w:p>
        </w:tc>
        <w:tc>
          <w:tcPr>
            <w:tcW w:w="1183"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219" w:type="dxa"/>
          </w:tcPr>
          <w:p w:rsidR="003A7EA7" w:rsidRPr="00902F65" w:rsidRDefault="003A7EA7" w:rsidP="003A7EA7">
            <w:pPr>
              <w:rPr>
                <w:rFonts w:eastAsia="Calibri"/>
                <w:sz w:val="20"/>
                <w:szCs w:val="20"/>
                <w:lang w:eastAsia="en-US"/>
              </w:rPr>
            </w:pPr>
          </w:p>
        </w:tc>
        <w:tc>
          <w:tcPr>
            <w:tcW w:w="969" w:type="dxa"/>
          </w:tcPr>
          <w:p w:rsidR="003A7EA7" w:rsidRPr="00902F65" w:rsidRDefault="003A7EA7" w:rsidP="003A7EA7">
            <w:pPr>
              <w:rPr>
                <w:rFonts w:eastAsia="Calibri"/>
                <w:sz w:val="20"/>
                <w:szCs w:val="20"/>
                <w:lang w:eastAsia="en-US"/>
              </w:rPr>
            </w:pPr>
          </w:p>
        </w:tc>
        <w:tc>
          <w:tcPr>
            <w:tcW w:w="931" w:type="dxa"/>
          </w:tcPr>
          <w:p w:rsidR="003A7EA7" w:rsidRPr="00902F65" w:rsidRDefault="003A7EA7" w:rsidP="003A7EA7">
            <w:pPr>
              <w:rPr>
                <w:rFonts w:eastAsia="Calibri"/>
                <w:sz w:val="20"/>
                <w:szCs w:val="20"/>
                <w:lang w:eastAsia="en-US"/>
              </w:rPr>
            </w:pPr>
          </w:p>
        </w:tc>
      </w:tr>
    </w:tbl>
    <w:p w:rsidR="003A7EA7" w:rsidRPr="00902F65" w:rsidRDefault="003A7EA7" w:rsidP="003A7EA7">
      <w:pPr>
        <w:rPr>
          <w:rFonts w:eastAsia="Calibri"/>
          <w:sz w:val="20"/>
          <w:szCs w:val="20"/>
          <w:lang w:eastAsia="en-US"/>
        </w:rPr>
      </w:pP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lastRenderedPageBreak/>
        <w:t>Бланк оценки качества выполняемых работ старшей медицинской сестры</w:t>
      </w:r>
    </w:p>
    <w:p w:rsidR="003A7EA7" w:rsidRPr="00902F65" w:rsidRDefault="003A7EA7" w:rsidP="003A7EA7">
      <w:pPr>
        <w:jc w:val="center"/>
        <w:rPr>
          <w:rFonts w:eastAsia="Calibri"/>
          <w:b/>
          <w:sz w:val="22"/>
          <w:szCs w:val="22"/>
          <w:lang w:eastAsia="en-US"/>
        </w:rPr>
      </w:pPr>
      <w:r w:rsidRPr="00902F65">
        <w:rPr>
          <w:rFonts w:eastAsia="Calibri"/>
          <w:b/>
          <w:sz w:val="22"/>
          <w:szCs w:val="22"/>
          <w:lang w:eastAsia="en-US"/>
        </w:rPr>
        <w:t>ФИО ___________________________________     ________ квартал 20____г.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1956"/>
        <w:gridCol w:w="1134"/>
        <w:gridCol w:w="969"/>
        <w:gridCol w:w="1016"/>
      </w:tblGrid>
      <w:tr w:rsidR="003A7EA7" w:rsidRPr="00902F65" w:rsidTr="00F10F70">
        <w:tc>
          <w:tcPr>
            <w:tcW w:w="648"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 п/п</w:t>
            </w:r>
          </w:p>
        </w:tc>
        <w:tc>
          <w:tcPr>
            <w:tcW w:w="144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Критерий</w:t>
            </w:r>
          </w:p>
        </w:tc>
        <w:tc>
          <w:tcPr>
            <w:tcW w:w="1260"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Диапазон</w:t>
            </w:r>
          </w:p>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критерия, максимальное значение</w:t>
            </w:r>
          </w:p>
        </w:tc>
        <w:tc>
          <w:tcPr>
            <w:tcW w:w="1183"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Периодичность</w:t>
            </w:r>
          </w:p>
        </w:tc>
        <w:tc>
          <w:tcPr>
            <w:tcW w:w="195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Формула для исчисления</w:t>
            </w:r>
          </w:p>
        </w:tc>
        <w:tc>
          <w:tcPr>
            <w:tcW w:w="1134"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Основание</w:t>
            </w:r>
          </w:p>
        </w:tc>
        <w:tc>
          <w:tcPr>
            <w:tcW w:w="969"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Фактическое значение</w:t>
            </w:r>
          </w:p>
        </w:tc>
        <w:tc>
          <w:tcPr>
            <w:tcW w:w="1016" w:type="dxa"/>
          </w:tcPr>
          <w:p w:rsidR="003A7EA7" w:rsidRPr="00902F65" w:rsidRDefault="003A7EA7" w:rsidP="003A7EA7">
            <w:pPr>
              <w:jc w:val="center"/>
              <w:rPr>
                <w:rFonts w:eastAsia="Calibri"/>
                <w:b/>
                <w:sz w:val="20"/>
                <w:szCs w:val="20"/>
                <w:lang w:eastAsia="en-US"/>
              </w:rPr>
            </w:pPr>
            <w:r w:rsidRPr="00902F65">
              <w:rPr>
                <w:rFonts w:eastAsia="Calibri"/>
                <w:b/>
                <w:sz w:val="20"/>
                <w:szCs w:val="20"/>
                <w:lang w:eastAsia="en-US"/>
              </w:rPr>
              <w:t>Подпись члена комиссии</w:t>
            </w: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1</w:t>
            </w:r>
          </w:p>
        </w:tc>
        <w:tc>
          <w:tcPr>
            <w:tcW w:w="1440" w:type="dxa"/>
          </w:tcPr>
          <w:p w:rsidR="003A7EA7" w:rsidRPr="00902F65" w:rsidRDefault="003A7EA7" w:rsidP="003A7EA7">
            <w:pPr>
              <w:rPr>
                <w:rFonts w:eastAsia="Calibri"/>
                <w:b/>
                <w:sz w:val="20"/>
                <w:szCs w:val="20"/>
                <w:lang w:eastAsia="en-US"/>
              </w:rPr>
            </w:pPr>
            <w:r w:rsidRPr="00902F65">
              <w:rPr>
                <w:rFonts w:eastAsia="Calibri"/>
                <w:sz w:val="20"/>
                <w:szCs w:val="20"/>
                <w:lang w:eastAsia="en-US"/>
              </w:rPr>
              <w:t>Охват воспитанников прививками</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(А/В)*100%,  А – количество привитых детей, В – количество детей, которым в отчетном периоде показаны прививки</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Журнал прививок</w:t>
            </w: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2</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Профилактика инфекционных заболеваний</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Протоколы и предписания органов надзора</w:t>
            </w: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3</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Профилактика эпидемии соматических заболеваний (ОРВИ,грипп и др.), работа по предотвращению закрытия учреждения на карантин</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Полугодовая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Удельный вес заболевших детей ниже 24% - 10 баллов, закрытие учреждения на карантин при 24% заболевших от общего числа детей - 0 баллов.</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4</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Охрана жизни и здоровья детей (показатель заболеваемости)</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1, 5 дней – 5</w:t>
            </w:r>
          </w:p>
          <w:p w:rsidR="003A7EA7" w:rsidRPr="00902F65" w:rsidRDefault="003A7EA7" w:rsidP="003A7EA7">
            <w:pPr>
              <w:jc w:val="center"/>
              <w:rPr>
                <w:rFonts w:eastAsia="Calibri"/>
                <w:sz w:val="20"/>
                <w:szCs w:val="20"/>
                <w:lang w:eastAsia="en-US"/>
              </w:rPr>
            </w:pPr>
            <w:r w:rsidRPr="00902F65">
              <w:rPr>
                <w:rFonts w:eastAsia="Calibri"/>
                <w:sz w:val="20"/>
                <w:szCs w:val="20"/>
                <w:lang w:eastAsia="en-US"/>
              </w:rPr>
              <w:t>1.5-1.7 дней – 4 и т.д. Выше 2-0</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Табеля посещаемости</w:t>
            </w: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r w:rsidRPr="00902F65">
              <w:rPr>
                <w:rFonts w:eastAsia="Calibri"/>
                <w:sz w:val="20"/>
                <w:szCs w:val="20"/>
                <w:lang w:eastAsia="en-US"/>
              </w:rPr>
              <w:t>5</w:t>
            </w:r>
          </w:p>
        </w:tc>
        <w:tc>
          <w:tcPr>
            <w:tcW w:w="1440" w:type="dxa"/>
          </w:tcPr>
          <w:p w:rsidR="003A7EA7" w:rsidRPr="00902F65" w:rsidRDefault="003A7EA7" w:rsidP="003A7EA7">
            <w:pPr>
              <w:rPr>
                <w:rFonts w:eastAsia="Calibri"/>
                <w:sz w:val="20"/>
                <w:szCs w:val="20"/>
                <w:lang w:eastAsia="en-US"/>
              </w:rPr>
            </w:pPr>
            <w:r w:rsidRPr="00902F65">
              <w:rPr>
                <w:rFonts w:eastAsia="Calibri"/>
                <w:sz w:val="20"/>
                <w:szCs w:val="20"/>
                <w:lang w:eastAsia="en-US"/>
              </w:rPr>
              <w:t>Охват воспитанников закаливающими мероприятиями</w:t>
            </w:r>
          </w:p>
        </w:tc>
        <w:tc>
          <w:tcPr>
            <w:tcW w:w="1260"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0-</w:t>
            </w:r>
            <w:r>
              <w:rPr>
                <w:rFonts w:eastAsia="Calibri"/>
                <w:sz w:val="20"/>
                <w:szCs w:val="20"/>
                <w:lang w:eastAsia="en-US"/>
              </w:rPr>
              <w:t>10</w:t>
            </w:r>
          </w:p>
        </w:tc>
        <w:tc>
          <w:tcPr>
            <w:tcW w:w="1183"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Квартальная</w:t>
            </w:r>
          </w:p>
        </w:tc>
        <w:tc>
          <w:tcPr>
            <w:tcW w:w="1956"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(В/А)*100%,  А –  количество проведенных закаливающих процедур, В – на количество закаливающих процедур по плану</w:t>
            </w:r>
          </w:p>
        </w:tc>
        <w:tc>
          <w:tcPr>
            <w:tcW w:w="1134" w:type="dxa"/>
          </w:tcPr>
          <w:p w:rsidR="003A7EA7" w:rsidRPr="00902F65" w:rsidRDefault="003A7EA7" w:rsidP="003A7EA7">
            <w:pPr>
              <w:jc w:val="center"/>
              <w:rPr>
                <w:rFonts w:eastAsia="Calibri"/>
                <w:sz w:val="20"/>
                <w:szCs w:val="20"/>
                <w:lang w:eastAsia="en-US"/>
              </w:rPr>
            </w:pPr>
            <w:r w:rsidRPr="00902F65">
              <w:rPr>
                <w:rFonts w:eastAsia="Calibri"/>
                <w:sz w:val="20"/>
                <w:szCs w:val="20"/>
                <w:lang w:eastAsia="en-US"/>
              </w:rPr>
              <w:t>План закаливающих мероприятий</w:t>
            </w: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r w:rsidR="003A7EA7" w:rsidRPr="00902F65" w:rsidTr="00F10F70">
        <w:tc>
          <w:tcPr>
            <w:tcW w:w="648" w:type="dxa"/>
          </w:tcPr>
          <w:p w:rsidR="003A7EA7" w:rsidRPr="00902F65" w:rsidRDefault="003A7EA7" w:rsidP="003A7EA7">
            <w:pPr>
              <w:rPr>
                <w:rFonts w:eastAsia="Calibri"/>
                <w:sz w:val="20"/>
                <w:szCs w:val="20"/>
                <w:lang w:eastAsia="en-US"/>
              </w:rPr>
            </w:pPr>
          </w:p>
        </w:tc>
        <w:tc>
          <w:tcPr>
            <w:tcW w:w="1440" w:type="dxa"/>
          </w:tcPr>
          <w:p w:rsidR="003A7EA7" w:rsidRPr="00902F65" w:rsidRDefault="003A7EA7" w:rsidP="003A7EA7">
            <w:pPr>
              <w:rPr>
                <w:rFonts w:eastAsia="Calibri"/>
                <w:b/>
                <w:sz w:val="20"/>
                <w:szCs w:val="20"/>
                <w:lang w:eastAsia="en-US"/>
              </w:rPr>
            </w:pPr>
            <w:r w:rsidRPr="00902F65">
              <w:rPr>
                <w:rFonts w:eastAsia="Calibri"/>
                <w:b/>
                <w:sz w:val="20"/>
                <w:szCs w:val="20"/>
                <w:lang w:eastAsia="en-US"/>
              </w:rPr>
              <w:t>Итого</w:t>
            </w:r>
          </w:p>
        </w:tc>
        <w:tc>
          <w:tcPr>
            <w:tcW w:w="1260" w:type="dxa"/>
          </w:tcPr>
          <w:p w:rsidR="003A7EA7" w:rsidRPr="00902F65" w:rsidRDefault="003A7EA7" w:rsidP="003A7EA7">
            <w:pPr>
              <w:jc w:val="center"/>
              <w:rPr>
                <w:rFonts w:eastAsia="Calibri"/>
                <w:b/>
                <w:sz w:val="20"/>
                <w:szCs w:val="20"/>
                <w:lang w:eastAsia="en-US"/>
              </w:rPr>
            </w:pPr>
            <w:r>
              <w:rPr>
                <w:rFonts w:eastAsia="Calibri"/>
                <w:b/>
                <w:sz w:val="20"/>
                <w:szCs w:val="20"/>
                <w:lang w:eastAsia="en-US"/>
              </w:rPr>
              <w:t>5</w:t>
            </w:r>
            <w:r w:rsidRPr="00902F65">
              <w:rPr>
                <w:rFonts w:eastAsia="Calibri"/>
                <w:b/>
                <w:sz w:val="20"/>
                <w:szCs w:val="20"/>
                <w:lang w:eastAsia="en-US"/>
              </w:rPr>
              <w:t>0</w:t>
            </w:r>
          </w:p>
        </w:tc>
        <w:tc>
          <w:tcPr>
            <w:tcW w:w="1183" w:type="dxa"/>
          </w:tcPr>
          <w:p w:rsidR="003A7EA7" w:rsidRPr="00902F65" w:rsidRDefault="003A7EA7" w:rsidP="003A7EA7">
            <w:pPr>
              <w:rPr>
                <w:rFonts w:eastAsia="Calibri"/>
                <w:sz w:val="20"/>
                <w:szCs w:val="20"/>
                <w:lang w:eastAsia="en-US"/>
              </w:rPr>
            </w:pPr>
          </w:p>
        </w:tc>
        <w:tc>
          <w:tcPr>
            <w:tcW w:w="1956" w:type="dxa"/>
          </w:tcPr>
          <w:p w:rsidR="003A7EA7" w:rsidRPr="00902F65" w:rsidRDefault="003A7EA7" w:rsidP="003A7EA7">
            <w:pPr>
              <w:rPr>
                <w:rFonts w:eastAsia="Calibri"/>
                <w:sz w:val="20"/>
                <w:szCs w:val="20"/>
                <w:lang w:eastAsia="en-US"/>
              </w:rPr>
            </w:pPr>
          </w:p>
        </w:tc>
        <w:tc>
          <w:tcPr>
            <w:tcW w:w="1134" w:type="dxa"/>
          </w:tcPr>
          <w:p w:rsidR="003A7EA7" w:rsidRPr="00902F65" w:rsidRDefault="003A7EA7" w:rsidP="003A7EA7">
            <w:pPr>
              <w:rPr>
                <w:rFonts w:eastAsia="Calibri"/>
                <w:sz w:val="20"/>
                <w:szCs w:val="20"/>
                <w:lang w:eastAsia="en-US"/>
              </w:rPr>
            </w:pPr>
          </w:p>
        </w:tc>
        <w:tc>
          <w:tcPr>
            <w:tcW w:w="969" w:type="dxa"/>
          </w:tcPr>
          <w:p w:rsidR="003A7EA7" w:rsidRPr="00902F65" w:rsidRDefault="003A7EA7" w:rsidP="003A7EA7">
            <w:pPr>
              <w:rPr>
                <w:rFonts w:eastAsia="Calibri"/>
                <w:sz w:val="20"/>
                <w:szCs w:val="20"/>
                <w:lang w:eastAsia="en-US"/>
              </w:rPr>
            </w:pPr>
          </w:p>
        </w:tc>
        <w:tc>
          <w:tcPr>
            <w:tcW w:w="1016" w:type="dxa"/>
          </w:tcPr>
          <w:p w:rsidR="003A7EA7" w:rsidRPr="00902F65" w:rsidRDefault="003A7EA7" w:rsidP="003A7EA7">
            <w:pPr>
              <w:rPr>
                <w:rFonts w:eastAsia="Calibri"/>
                <w:sz w:val="20"/>
                <w:szCs w:val="20"/>
                <w:lang w:eastAsia="en-US"/>
              </w:rPr>
            </w:pPr>
          </w:p>
        </w:tc>
      </w:tr>
    </w:tbl>
    <w:p w:rsidR="003A7EA7" w:rsidRPr="004A2BB4" w:rsidRDefault="003A7EA7" w:rsidP="003A7EA7">
      <w:pPr>
        <w:tabs>
          <w:tab w:val="left" w:pos="851"/>
        </w:tabs>
        <w:suppressAutoHyphens/>
        <w:spacing w:after="200"/>
        <w:ind w:firstLine="425"/>
        <w:contextualSpacing/>
        <w:jc w:val="both"/>
        <w:rPr>
          <w:rFonts w:eastAsia="Calibri"/>
          <w:lang w:eastAsia="zh-CN"/>
        </w:rPr>
      </w:pPr>
    </w:p>
    <w:p w:rsidR="009C7EF7" w:rsidRDefault="009C7EF7" w:rsidP="009C7EF7">
      <w:pPr>
        <w:tabs>
          <w:tab w:val="center" w:pos="4677"/>
          <w:tab w:val="right" w:pos="9355"/>
        </w:tabs>
        <w:ind w:left="601"/>
        <w:jc w:val="right"/>
        <w:rPr>
          <w:b/>
          <w:i/>
        </w:rPr>
      </w:pPr>
    </w:p>
    <w:p w:rsidR="009C7EF7" w:rsidRDefault="009C7EF7" w:rsidP="009C7EF7">
      <w:pPr>
        <w:tabs>
          <w:tab w:val="center" w:pos="4677"/>
          <w:tab w:val="right" w:pos="9355"/>
        </w:tabs>
        <w:ind w:left="601"/>
        <w:jc w:val="right"/>
        <w:rPr>
          <w:b/>
          <w:i/>
        </w:rPr>
      </w:pPr>
      <w:r w:rsidRPr="004A2BB4">
        <w:rPr>
          <w:b/>
          <w:i/>
        </w:rPr>
        <w:lastRenderedPageBreak/>
        <w:t>Приложение № 1</w:t>
      </w:r>
      <w:r>
        <w:rPr>
          <w:b/>
          <w:i/>
        </w:rPr>
        <w:t>8</w:t>
      </w:r>
    </w:p>
    <w:tbl>
      <w:tblPr>
        <w:tblW w:w="9425" w:type="dxa"/>
        <w:tblLook w:val="04A0"/>
      </w:tblPr>
      <w:tblGrid>
        <w:gridCol w:w="5402"/>
        <w:gridCol w:w="71"/>
        <w:gridCol w:w="3952"/>
      </w:tblGrid>
      <w:tr w:rsidR="009C7EF7" w:rsidTr="001C76D0">
        <w:trPr>
          <w:trHeight w:val="3368"/>
        </w:trPr>
        <w:tc>
          <w:tcPr>
            <w:tcW w:w="5402" w:type="dxa"/>
            <w:tcMar>
              <w:top w:w="15" w:type="dxa"/>
              <w:left w:w="15" w:type="dxa"/>
              <w:bottom w:w="15" w:type="dxa"/>
              <w:right w:w="15" w:type="dxa"/>
            </w:tcMar>
            <w:vAlign w:val="center"/>
          </w:tcPr>
          <w:p w:rsidR="009C7EF7" w:rsidRDefault="009C7EF7" w:rsidP="001C76D0">
            <w:pPr>
              <w:spacing w:line="276" w:lineRule="auto"/>
              <w:rPr>
                <w:b/>
              </w:rPr>
            </w:pPr>
            <w:r>
              <w:rPr>
                <w:b/>
              </w:rPr>
              <w:t>Мотивированное мнение</w:t>
            </w:r>
          </w:p>
          <w:p w:rsidR="009C7EF7" w:rsidRDefault="009C7EF7" w:rsidP="001C76D0">
            <w:pPr>
              <w:spacing w:line="276" w:lineRule="auto"/>
            </w:pPr>
            <w:r>
              <w:t>первичной профсоюзной организации</w:t>
            </w:r>
          </w:p>
          <w:p w:rsidR="009C7EF7" w:rsidRDefault="009C7EF7" w:rsidP="001C76D0">
            <w:pPr>
              <w:spacing w:line="276" w:lineRule="auto"/>
            </w:pPr>
            <w:r>
              <w:t xml:space="preserve">МАДОУ </w:t>
            </w:r>
          </w:p>
          <w:p w:rsidR="009C7EF7" w:rsidRDefault="009C7EF7" w:rsidP="001C76D0">
            <w:pPr>
              <w:spacing w:line="276" w:lineRule="auto"/>
            </w:pPr>
            <w:r>
              <w:t>«Детский сад №161 комбинированного вида»</w:t>
            </w:r>
          </w:p>
          <w:p w:rsidR="009C7EF7" w:rsidRDefault="00716480" w:rsidP="001C76D0">
            <w:pPr>
              <w:spacing w:line="276" w:lineRule="auto"/>
            </w:pPr>
            <w:r>
              <w:t>Протокол № 2</w:t>
            </w:r>
            <w:r w:rsidR="009C7EF7">
              <w:t xml:space="preserve"> от </w:t>
            </w:r>
            <w:r>
              <w:t>23.05.</w:t>
            </w:r>
            <w:r w:rsidR="009C7EF7">
              <w:t>20</w:t>
            </w:r>
            <w:r>
              <w:t>24</w:t>
            </w:r>
            <w:r w:rsidR="009C7EF7">
              <w:t>г.</w:t>
            </w:r>
          </w:p>
          <w:p w:rsidR="009C7EF7" w:rsidRDefault="009C7EF7" w:rsidP="001C76D0">
            <w:pPr>
              <w:spacing w:line="276" w:lineRule="auto"/>
              <w:jc w:val="both"/>
              <w:rPr>
                <w:bCs/>
              </w:rPr>
            </w:pPr>
          </w:p>
          <w:p w:rsidR="009C7EF7" w:rsidRDefault="009C7EF7" w:rsidP="001C76D0">
            <w:pPr>
              <w:spacing w:line="276" w:lineRule="auto"/>
              <w:rPr>
                <w:bCs/>
              </w:rPr>
            </w:pPr>
            <w:r>
              <w:rPr>
                <w:bCs/>
              </w:rPr>
              <w:t xml:space="preserve">Председатель первичной профсоюзной </w:t>
            </w:r>
          </w:p>
          <w:p w:rsidR="009C7EF7" w:rsidRDefault="009C7EF7" w:rsidP="001C76D0">
            <w:pPr>
              <w:spacing w:line="276" w:lineRule="auto"/>
              <w:rPr>
                <w:bCs/>
              </w:rPr>
            </w:pPr>
            <w:r>
              <w:rPr>
                <w:bCs/>
              </w:rPr>
              <w:t>организации С.И.Мингазова</w:t>
            </w:r>
          </w:p>
        </w:tc>
        <w:tc>
          <w:tcPr>
            <w:tcW w:w="4023" w:type="dxa"/>
            <w:gridSpan w:val="2"/>
            <w:tcMar>
              <w:top w:w="15" w:type="dxa"/>
              <w:left w:w="15" w:type="dxa"/>
              <w:bottom w:w="15" w:type="dxa"/>
              <w:right w:w="15" w:type="dxa"/>
            </w:tcMar>
          </w:tcPr>
          <w:p w:rsidR="009C7EF7" w:rsidRDefault="009C7EF7" w:rsidP="001C76D0">
            <w:pPr>
              <w:spacing w:line="276" w:lineRule="auto"/>
              <w:jc w:val="right"/>
              <w:rPr>
                <w:b/>
                <w:i/>
              </w:rPr>
            </w:pPr>
          </w:p>
          <w:p w:rsidR="009C7EF7" w:rsidRDefault="009C7EF7" w:rsidP="001C76D0">
            <w:pPr>
              <w:spacing w:line="276" w:lineRule="auto"/>
              <w:rPr>
                <w:b/>
              </w:rPr>
            </w:pPr>
            <w:r>
              <w:rPr>
                <w:b/>
              </w:rPr>
              <w:t>УТВЕРЖДЕНО</w:t>
            </w:r>
          </w:p>
          <w:p w:rsidR="009C7EF7" w:rsidRDefault="009C7EF7" w:rsidP="001C76D0">
            <w:pPr>
              <w:spacing w:line="276" w:lineRule="auto"/>
              <w:ind w:left="-582"/>
            </w:pPr>
            <w:r>
              <w:t xml:space="preserve">          Заведующий </w:t>
            </w:r>
          </w:p>
          <w:p w:rsidR="009C7EF7" w:rsidRDefault="009C7EF7" w:rsidP="001C76D0">
            <w:pPr>
              <w:spacing w:line="276" w:lineRule="auto"/>
              <w:ind w:left="-440"/>
            </w:pPr>
            <w:r>
              <w:t xml:space="preserve">         МАДОУ «Детский сад № 161</w:t>
            </w:r>
          </w:p>
          <w:p w:rsidR="009C7EF7" w:rsidRDefault="009C7EF7" w:rsidP="001C76D0">
            <w:pPr>
              <w:spacing w:line="276" w:lineRule="auto"/>
              <w:ind w:left="-582"/>
            </w:pPr>
            <w:r>
              <w:t xml:space="preserve">кком  комбинированного вида»         </w:t>
            </w:r>
          </w:p>
          <w:p w:rsidR="009C7EF7" w:rsidRDefault="009C7EF7" w:rsidP="001C76D0">
            <w:pPr>
              <w:spacing w:line="276" w:lineRule="auto"/>
              <w:ind w:left="437"/>
            </w:pPr>
          </w:p>
          <w:p w:rsidR="009C7EF7" w:rsidRDefault="009C7EF7" w:rsidP="001C76D0">
            <w:pPr>
              <w:spacing w:line="276" w:lineRule="auto"/>
              <w:textAlignment w:val="baseline"/>
            </w:pPr>
            <w:r>
              <w:t>___________ Л.В.Мамонова</w:t>
            </w:r>
          </w:p>
          <w:p w:rsidR="009C7EF7" w:rsidRDefault="009C7EF7" w:rsidP="001C76D0">
            <w:pPr>
              <w:spacing w:line="276" w:lineRule="auto"/>
              <w:textAlignment w:val="baseline"/>
            </w:pPr>
          </w:p>
          <w:p w:rsidR="009C7EF7" w:rsidRDefault="009C7EF7" w:rsidP="001C76D0">
            <w:pPr>
              <w:spacing w:line="276" w:lineRule="auto"/>
            </w:pPr>
            <w:r>
              <w:t xml:space="preserve">Приказ от </w:t>
            </w:r>
            <w:r w:rsidR="00716480">
              <w:t>29.05.2024 г. №11-О</w:t>
            </w:r>
          </w:p>
          <w:p w:rsidR="009C7EF7" w:rsidRDefault="009C7EF7" w:rsidP="001C76D0">
            <w:pPr>
              <w:spacing w:line="276" w:lineRule="auto"/>
              <w:textAlignment w:val="baseline"/>
              <w:rPr>
                <w:color w:val="FF0000"/>
              </w:rPr>
            </w:pPr>
          </w:p>
        </w:tc>
      </w:tr>
      <w:tr w:rsidR="009C7EF7" w:rsidTr="001C76D0">
        <w:trPr>
          <w:gridAfter w:val="1"/>
          <w:wAfter w:w="3952" w:type="dxa"/>
        </w:trPr>
        <w:tc>
          <w:tcPr>
            <w:tcW w:w="5473" w:type="dxa"/>
            <w:gridSpan w:val="2"/>
            <w:tcMar>
              <w:top w:w="15" w:type="dxa"/>
              <w:left w:w="15" w:type="dxa"/>
              <w:bottom w:w="15" w:type="dxa"/>
              <w:right w:w="15" w:type="dxa"/>
            </w:tcMar>
            <w:hideMark/>
          </w:tcPr>
          <w:p w:rsidR="009C7EF7" w:rsidRDefault="009C7EF7" w:rsidP="001C76D0">
            <w:pPr>
              <w:spacing w:line="276" w:lineRule="auto"/>
              <w:rPr>
                <w:b/>
                <w:bCs/>
              </w:rPr>
            </w:pPr>
            <w:r>
              <w:rPr>
                <w:b/>
                <w:bCs/>
              </w:rPr>
              <w:t xml:space="preserve">Рассмотрено </w:t>
            </w:r>
          </w:p>
          <w:p w:rsidR="009C7EF7" w:rsidRDefault="009C7EF7" w:rsidP="001C76D0">
            <w:pPr>
              <w:spacing w:line="276" w:lineRule="auto"/>
              <w:rPr>
                <w:b/>
                <w:bCs/>
              </w:rPr>
            </w:pPr>
            <w:r>
              <w:rPr>
                <w:b/>
                <w:bCs/>
              </w:rPr>
              <w:t>на общем собрании работников</w:t>
            </w:r>
          </w:p>
        </w:tc>
      </w:tr>
      <w:tr w:rsidR="009C7EF7" w:rsidTr="001C76D0">
        <w:trPr>
          <w:gridAfter w:val="1"/>
          <w:wAfter w:w="3952" w:type="dxa"/>
        </w:trPr>
        <w:tc>
          <w:tcPr>
            <w:tcW w:w="5473" w:type="dxa"/>
            <w:gridSpan w:val="2"/>
            <w:tcMar>
              <w:top w:w="15" w:type="dxa"/>
              <w:left w:w="15" w:type="dxa"/>
              <w:bottom w:w="15" w:type="dxa"/>
              <w:right w:w="15" w:type="dxa"/>
            </w:tcMar>
            <w:hideMark/>
          </w:tcPr>
          <w:p w:rsidR="009C7EF7" w:rsidRDefault="009C7EF7" w:rsidP="001C76D0">
            <w:pPr>
              <w:spacing w:line="276" w:lineRule="auto"/>
            </w:pPr>
            <w:r>
              <w:t>МАДОУ «Детский сад №161»</w:t>
            </w:r>
          </w:p>
        </w:tc>
      </w:tr>
      <w:tr w:rsidR="009C7EF7" w:rsidTr="001C76D0">
        <w:trPr>
          <w:gridAfter w:val="1"/>
          <w:wAfter w:w="3952" w:type="dxa"/>
        </w:trPr>
        <w:tc>
          <w:tcPr>
            <w:tcW w:w="5473" w:type="dxa"/>
            <w:gridSpan w:val="2"/>
            <w:tcMar>
              <w:top w:w="15" w:type="dxa"/>
              <w:left w:w="15" w:type="dxa"/>
              <w:bottom w:w="15" w:type="dxa"/>
              <w:right w:w="15" w:type="dxa"/>
            </w:tcMar>
            <w:hideMark/>
          </w:tcPr>
          <w:p w:rsidR="009C7EF7" w:rsidRDefault="009C7EF7" w:rsidP="00716480">
            <w:pPr>
              <w:spacing w:line="276" w:lineRule="auto"/>
            </w:pPr>
            <w:r>
              <w:t>Протокол от</w:t>
            </w:r>
            <w:r w:rsidR="00716480">
              <w:t>24.05. 2024</w:t>
            </w:r>
            <w:r>
              <w:t>г. №</w:t>
            </w:r>
            <w:r w:rsidR="00716480">
              <w:t>2</w:t>
            </w:r>
          </w:p>
        </w:tc>
      </w:tr>
    </w:tbl>
    <w:p w:rsidR="009C7EF7" w:rsidRDefault="009C7EF7" w:rsidP="009C7EF7">
      <w:pPr>
        <w:jc w:val="center"/>
        <w:rPr>
          <w:b/>
        </w:rPr>
      </w:pPr>
    </w:p>
    <w:p w:rsidR="0024600A" w:rsidRDefault="0024600A" w:rsidP="009C7EF7">
      <w:pPr>
        <w:jc w:val="center"/>
        <w:rPr>
          <w:b/>
        </w:rPr>
      </w:pPr>
    </w:p>
    <w:p w:rsidR="0024600A" w:rsidRDefault="0024600A" w:rsidP="009C7EF7">
      <w:pPr>
        <w:jc w:val="center"/>
        <w:rPr>
          <w:b/>
        </w:rPr>
      </w:pPr>
    </w:p>
    <w:p w:rsidR="009C7EF7" w:rsidRDefault="009C7EF7" w:rsidP="009C7EF7">
      <w:pPr>
        <w:jc w:val="center"/>
        <w:rPr>
          <w:b/>
        </w:rPr>
      </w:pPr>
      <w:r>
        <w:rPr>
          <w:b/>
        </w:rPr>
        <w:t>Положение</w:t>
      </w:r>
    </w:p>
    <w:p w:rsidR="009C7EF7" w:rsidRDefault="009C7EF7" w:rsidP="009C7EF7">
      <w:pPr>
        <w:widowControl w:val="0"/>
        <w:suppressAutoHyphens/>
        <w:jc w:val="center"/>
        <w:rPr>
          <w:b/>
        </w:rPr>
      </w:pPr>
      <w:r>
        <w:rPr>
          <w:b/>
        </w:rPr>
        <w:t>о формировании и использовании 2% премиального фонда</w:t>
      </w:r>
    </w:p>
    <w:p w:rsidR="009C7EF7" w:rsidRDefault="009C7EF7" w:rsidP="009C7EF7">
      <w:pPr>
        <w:widowControl w:val="0"/>
        <w:suppressAutoHyphens/>
        <w:jc w:val="center"/>
        <w:rPr>
          <w:b/>
          <w:bCs/>
        </w:rPr>
      </w:pPr>
      <w:r>
        <w:rPr>
          <w:b/>
          <w:bCs/>
        </w:rPr>
        <w:t>Муниципального автономного дошкольного образовательного учреждения</w:t>
      </w:r>
    </w:p>
    <w:p w:rsidR="009C7EF7" w:rsidRDefault="009C7EF7" w:rsidP="009C7EF7">
      <w:pPr>
        <w:widowControl w:val="0"/>
        <w:suppressAutoHyphens/>
        <w:jc w:val="center"/>
        <w:rPr>
          <w:b/>
          <w:bCs/>
        </w:rPr>
      </w:pPr>
      <w:r>
        <w:rPr>
          <w:b/>
          <w:bCs/>
        </w:rPr>
        <w:t xml:space="preserve"> «Детский сад №161 комбинированного вида» Приволжского района г. Казани</w:t>
      </w:r>
    </w:p>
    <w:p w:rsidR="0024600A" w:rsidRDefault="0024600A" w:rsidP="009C7EF7">
      <w:pPr>
        <w:widowControl w:val="0"/>
        <w:suppressAutoHyphens/>
        <w:jc w:val="center"/>
        <w:rPr>
          <w:b/>
          <w:bCs/>
        </w:rPr>
      </w:pPr>
    </w:p>
    <w:p w:rsidR="0024600A" w:rsidRDefault="0024600A" w:rsidP="009C7EF7">
      <w:pPr>
        <w:widowControl w:val="0"/>
        <w:suppressAutoHyphens/>
        <w:jc w:val="center"/>
        <w:rPr>
          <w:b/>
          <w:bCs/>
        </w:rPr>
      </w:pPr>
    </w:p>
    <w:p w:rsidR="009C7EF7" w:rsidRPr="0024600A" w:rsidRDefault="009C7EF7" w:rsidP="0024600A">
      <w:pPr>
        <w:widowControl w:val="0"/>
        <w:numPr>
          <w:ilvl w:val="1"/>
          <w:numId w:val="107"/>
        </w:numPr>
        <w:suppressAutoHyphens/>
        <w:contextualSpacing/>
        <w:jc w:val="center"/>
        <w:rPr>
          <w:b/>
        </w:rPr>
      </w:pPr>
      <w:r w:rsidRPr="0024600A">
        <w:rPr>
          <w:b/>
        </w:rPr>
        <w:t>Общее положение.</w:t>
      </w:r>
    </w:p>
    <w:p w:rsidR="0024600A" w:rsidRPr="0024600A" w:rsidRDefault="0024600A" w:rsidP="0024600A">
      <w:pPr>
        <w:numPr>
          <w:ilvl w:val="0"/>
          <w:numId w:val="108"/>
        </w:numPr>
        <w:shd w:val="clear" w:color="auto" w:fill="FFFFFF"/>
        <w:tabs>
          <w:tab w:val="clear" w:pos="720"/>
          <w:tab w:val="num" w:pos="0"/>
        </w:tabs>
        <w:spacing w:before="100" w:beforeAutospacing="1" w:after="100" w:afterAutospacing="1"/>
        <w:ind w:left="0" w:firstLine="0"/>
        <w:jc w:val="both"/>
        <w:rPr>
          <w:color w:val="2C2D2E"/>
        </w:rPr>
      </w:pPr>
      <w:r w:rsidRPr="0024600A">
        <w:t>Настоящее Положение о формировании и использовании премиального фонда (далее – Положение) М</w:t>
      </w:r>
      <w:r w:rsidRPr="0024600A">
        <w:rPr>
          <w:bCs/>
        </w:rPr>
        <w:t>униципального автономного дошкольного образовательного учреждения</w:t>
      </w:r>
      <w:r w:rsidRPr="0024600A">
        <w:t xml:space="preserve"> «Детский сад №161 комбинированного вида» Приволжского района г. Казани (далее – МАДОУ «Детский сад № 161 комбинированного вида») разработано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r w:rsidRPr="0024600A">
        <w:rPr>
          <w:color w:val="2C2D2E"/>
        </w:rPr>
        <w:t xml:space="preserve">Постановление Кабинета Министров РТ </w:t>
      </w:r>
      <w:r w:rsidRPr="0024600A">
        <w:rPr>
          <w:color w:val="000000"/>
        </w:rPr>
        <w:t>от 31.05.2018 года № 412 «Об условиях оплаты труда работников государственных образовательных организаций Республики Татарстан»</w:t>
      </w:r>
    </w:p>
    <w:p w:rsidR="0024600A" w:rsidRPr="0024600A" w:rsidRDefault="0024600A" w:rsidP="0024600A">
      <w:pPr>
        <w:widowControl w:val="0"/>
        <w:numPr>
          <w:ilvl w:val="1"/>
          <w:numId w:val="107"/>
        </w:numPr>
        <w:shd w:val="clear" w:color="auto" w:fill="FFFFFF"/>
        <w:suppressAutoHyphens/>
        <w:spacing w:before="100" w:beforeAutospacing="1" w:after="100" w:afterAutospacing="1"/>
        <w:ind w:left="0"/>
        <w:contextualSpacing/>
        <w:jc w:val="both"/>
      </w:pPr>
      <w:r w:rsidRPr="0024600A">
        <w:rPr>
          <w:color w:val="2C2D2E"/>
        </w:rPr>
        <w:t xml:space="preserve">Изменения и дополнения в Отраслевое </w:t>
      </w:r>
      <w:r w:rsidRPr="0024600A">
        <w:rPr>
          <w:color w:val="000000"/>
          <w:lang w:eastAsia="ar-SA"/>
        </w:rPr>
        <w:t xml:space="preserve">соглашение  между МОиН РТ  и Татарстанской республиканской организацией  Общероссийского профсоюза  образования на 2024-2026 годы, Муниципального соглашения между Управлением образования Исполнительного комитета муниципального образования г.Казани и Татарстанской республиканской организацией Общероссийского Профсоюза образования на 2024-2026 годы, </w:t>
      </w:r>
    </w:p>
    <w:p w:rsidR="0024600A" w:rsidRPr="0024600A" w:rsidRDefault="0024600A" w:rsidP="0024600A">
      <w:pPr>
        <w:widowControl w:val="0"/>
        <w:numPr>
          <w:ilvl w:val="1"/>
          <w:numId w:val="107"/>
        </w:numPr>
        <w:shd w:val="clear" w:color="auto" w:fill="FFFFFF"/>
        <w:suppressAutoHyphens/>
        <w:spacing w:before="100" w:beforeAutospacing="1" w:after="100" w:afterAutospacing="1"/>
        <w:ind w:left="0"/>
        <w:contextualSpacing/>
        <w:jc w:val="both"/>
      </w:pPr>
      <w:r w:rsidRPr="0024600A">
        <w:rPr>
          <w:color w:val="000000"/>
        </w:rPr>
        <w:t xml:space="preserve"> Положение разработано с учетом мотивированного мнения профсоюзной организации МАДОУ «Детский сад №161 комбинированного вида», утверждено на общем собрании работников и введено в действие как локальный акт приказом руководителя.</w:t>
      </w:r>
    </w:p>
    <w:p w:rsidR="0024600A" w:rsidRPr="0024600A" w:rsidRDefault="0024600A" w:rsidP="0024600A">
      <w:pPr>
        <w:widowControl w:val="0"/>
        <w:suppressAutoHyphens/>
        <w:jc w:val="both"/>
        <w:rPr>
          <w:color w:val="000000"/>
        </w:rPr>
      </w:pPr>
      <w:r w:rsidRPr="0024600A">
        <w:rPr>
          <w:color w:val="000000"/>
        </w:rPr>
        <w:t>Действие Положения направлено на материальное поощрение с целью дальнейшего развития творческой инициативы работников.</w:t>
      </w:r>
    </w:p>
    <w:p w:rsidR="0024600A" w:rsidRPr="0024600A" w:rsidRDefault="0024600A" w:rsidP="0024600A">
      <w:pPr>
        <w:widowControl w:val="0"/>
        <w:suppressAutoHyphens/>
        <w:jc w:val="both"/>
      </w:pPr>
      <w:r w:rsidRPr="0024600A">
        <w:rPr>
          <w:color w:val="000000"/>
        </w:rPr>
        <w:t xml:space="preserve">Данное Положение распространяется на основной, учебно-вспомогательный и </w:t>
      </w:r>
      <w:r w:rsidRPr="0024600A">
        <w:rPr>
          <w:color w:val="000000"/>
        </w:rPr>
        <w:lastRenderedPageBreak/>
        <w:t xml:space="preserve">обслуживающий персонал </w:t>
      </w:r>
      <w:r w:rsidRPr="0024600A">
        <w:t>МАДОУ «Детский сад №161 комбинированного вида».</w:t>
      </w:r>
    </w:p>
    <w:p w:rsidR="009C7EF7" w:rsidRDefault="009C7EF7" w:rsidP="009C7EF7">
      <w:pPr>
        <w:widowControl w:val="0"/>
        <w:suppressAutoHyphens/>
        <w:jc w:val="center"/>
        <w:rPr>
          <w:b/>
          <w:color w:val="000000"/>
        </w:rPr>
      </w:pPr>
      <w:r>
        <w:rPr>
          <w:b/>
          <w:color w:val="000000"/>
        </w:rPr>
        <w:t>2.  Формирование фонда премирования</w:t>
      </w:r>
    </w:p>
    <w:p w:rsidR="009C7EF7" w:rsidRDefault="009C7EF7" w:rsidP="009C7EF7">
      <w:pPr>
        <w:widowControl w:val="0"/>
        <w:suppressAutoHyphens/>
        <w:jc w:val="both"/>
        <w:rPr>
          <w:color w:val="000000"/>
        </w:rPr>
      </w:pPr>
      <w:r>
        <w:rPr>
          <w:color w:val="000000"/>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9C7EF7" w:rsidRDefault="009C7EF7" w:rsidP="009C7EF7">
      <w:pPr>
        <w:widowControl w:val="0"/>
        <w:suppressAutoHyphens/>
        <w:jc w:val="both"/>
      </w:pPr>
      <w:r>
        <w:t>2.2.Для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9C7EF7" w:rsidRDefault="009C7EF7" w:rsidP="009C7EF7">
      <w:pPr>
        <w:widowControl w:val="0"/>
        <w:suppressAutoHyphens/>
        <w:jc w:val="both"/>
      </w:pPr>
      <w:r>
        <w:t>2.3.Фонд экономии заработной платы также может использоваться на премиальные выплаты работникам МАДОУ «Детский сад №161 комбинированного вида».</w:t>
      </w:r>
    </w:p>
    <w:p w:rsidR="009C7EF7" w:rsidRDefault="009C7EF7" w:rsidP="009C7EF7">
      <w:pPr>
        <w:widowControl w:val="0"/>
        <w:suppressAutoHyphens/>
        <w:jc w:val="both"/>
      </w:pPr>
    </w:p>
    <w:p w:rsidR="009C7EF7" w:rsidRDefault="009C7EF7" w:rsidP="009C7EF7">
      <w:pPr>
        <w:widowControl w:val="0"/>
        <w:suppressAutoHyphens/>
        <w:jc w:val="both"/>
      </w:pPr>
      <w:r>
        <w:t>2.4.При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9C7EF7" w:rsidRDefault="009C7EF7" w:rsidP="009C7EF7">
      <w:pPr>
        <w:widowControl w:val="0"/>
        <w:suppressAutoHyphens/>
        <w:jc w:val="both"/>
      </w:pPr>
      <w:r>
        <w:t>2.5.Общая сумма премии, выплачиваемой работникам, не должна превышать утвержденного фонда премирования согласно смете.</w:t>
      </w:r>
    </w:p>
    <w:p w:rsidR="009C7EF7" w:rsidRDefault="009C7EF7" w:rsidP="009C7EF7">
      <w:pPr>
        <w:widowControl w:val="0"/>
        <w:suppressAutoHyphens/>
        <w:jc w:val="both"/>
      </w:pPr>
    </w:p>
    <w:p w:rsidR="009C7EF7" w:rsidRDefault="009C7EF7" w:rsidP="009C7EF7">
      <w:pPr>
        <w:widowControl w:val="0"/>
        <w:suppressAutoHyphens/>
        <w:jc w:val="center"/>
        <w:rPr>
          <w:b/>
        </w:rPr>
      </w:pPr>
      <w:r>
        <w:rPr>
          <w:b/>
        </w:rPr>
        <w:t>3. Порядок премирования работников</w:t>
      </w:r>
    </w:p>
    <w:p w:rsidR="009C7EF7" w:rsidRDefault="009C7EF7" w:rsidP="009C7EF7">
      <w:pPr>
        <w:widowControl w:val="0"/>
        <w:shd w:val="clear" w:color="auto" w:fill="FFFFFF"/>
        <w:suppressAutoHyphens/>
        <w:jc w:val="both"/>
      </w:pPr>
      <w:r>
        <w:t>3.1. Распределение премий производится на основании данного Положения решением комиссии с оформлением протокола. Руководитель МАДОУ «Детский сад №161 комбинированного вида» с учетом мотивированного мнения профкома издает приказ по образовательному учреждению.</w:t>
      </w:r>
    </w:p>
    <w:p w:rsidR="009C7EF7" w:rsidRDefault="009C7EF7" w:rsidP="009C7EF7">
      <w:pPr>
        <w:widowControl w:val="0"/>
        <w:shd w:val="clear" w:color="auto" w:fill="FFFFFF"/>
        <w:suppressAutoHyphens/>
        <w:jc w:val="both"/>
      </w:pPr>
      <w:r>
        <w:t>3.2. Премия выплачивается 1 раз в квартал.</w:t>
      </w:r>
    </w:p>
    <w:p w:rsidR="009C7EF7" w:rsidRDefault="009C7EF7" w:rsidP="009C7EF7">
      <w:pPr>
        <w:widowControl w:val="0"/>
        <w:shd w:val="clear" w:color="auto" w:fill="FFFFFF"/>
        <w:suppressAutoHyphens/>
        <w:jc w:val="both"/>
      </w:pPr>
      <w: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9C7EF7" w:rsidRDefault="009C7EF7" w:rsidP="009C7EF7">
      <w:pPr>
        <w:widowControl w:val="0"/>
        <w:suppressAutoHyphens/>
        <w:jc w:val="center"/>
        <w:rPr>
          <w:b/>
        </w:rPr>
      </w:pPr>
      <w:r>
        <w:rPr>
          <w:b/>
        </w:rPr>
        <w:t>4. Основные критерии премирования</w:t>
      </w:r>
    </w:p>
    <w:tbl>
      <w:tblPr>
        <w:tblW w:w="10665" w:type="dxa"/>
        <w:tblInd w:w="-870" w:type="dxa"/>
        <w:tblLayout w:type="fixed"/>
        <w:tblLook w:val="04A0"/>
      </w:tblPr>
      <w:tblGrid>
        <w:gridCol w:w="582"/>
        <w:gridCol w:w="6509"/>
        <w:gridCol w:w="1830"/>
        <w:gridCol w:w="1744"/>
      </w:tblGrid>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napToGrid w:val="0"/>
              <w:spacing w:line="276" w:lineRule="auto"/>
              <w:jc w:val="center"/>
              <w:rPr>
                <w:b/>
              </w:rPr>
            </w:pPr>
            <w:r>
              <w:rPr>
                <w:b/>
              </w:rPr>
              <w:t>№ п/п</w:t>
            </w: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C7EF7" w:rsidRDefault="009C7EF7" w:rsidP="001C76D0">
            <w:pPr>
              <w:widowControl w:val="0"/>
              <w:suppressAutoHyphens/>
              <w:snapToGrid w:val="0"/>
              <w:spacing w:line="276" w:lineRule="auto"/>
              <w:jc w:val="center"/>
              <w:rPr>
                <w:b/>
              </w:rPr>
            </w:pPr>
            <w:r>
              <w:rPr>
                <w:b/>
              </w:rPr>
              <w:t>Показатели</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C7EF7" w:rsidRDefault="009C7EF7" w:rsidP="001C76D0">
            <w:pPr>
              <w:widowControl w:val="0"/>
              <w:suppressAutoHyphens/>
              <w:snapToGrid w:val="0"/>
              <w:spacing w:line="276" w:lineRule="auto"/>
              <w:jc w:val="center"/>
              <w:rPr>
                <w:b/>
              </w:rPr>
            </w:pPr>
            <w:r>
              <w:rPr>
                <w:b/>
              </w:rPr>
              <w:t>Размеры</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C7EF7" w:rsidRDefault="009C7EF7" w:rsidP="001C76D0">
            <w:pPr>
              <w:widowControl w:val="0"/>
              <w:suppressAutoHyphens/>
              <w:snapToGrid w:val="0"/>
              <w:spacing w:line="276" w:lineRule="auto"/>
              <w:jc w:val="center"/>
              <w:rPr>
                <w:b/>
              </w:rPr>
            </w:pPr>
            <w:r>
              <w:rPr>
                <w:b/>
              </w:rPr>
              <w:t>Периодичность</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spacing w:line="276" w:lineRule="auto"/>
            </w:pPr>
            <w:r>
              <w:t xml:space="preserve">В связи достижением юбилейного возраста: 50 лет, 55 лет, 60 лет, 65 лет. </w:t>
            </w:r>
          </w:p>
          <w:p w:rsidR="009C7EF7" w:rsidRDefault="009C7EF7" w:rsidP="001C76D0">
            <w:pPr>
              <w:widowControl w:val="0"/>
              <w:suppressAutoHyphens/>
              <w:spacing w:line="276" w:lineRule="auto"/>
              <w:ind w:left="-582"/>
              <w:contextualSpacing/>
              <w:rPr>
                <w:color w:val="FF0000"/>
              </w:rPr>
            </w:pP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 xml:space="preserve">На основании коллективного договора </w:t>
            </w:r>
          </w:p>
          <w:p w:rsidR="009C7EF7" w:rsidRDefault="009C7EF7" w:rsidP="001C76D0">
            <w:pPr>
              <w:widowControl w:val="0"/>
              <w:suppressAutoHyphens/>
              <w:spacing w:line="276" w:lineRule="auto"/>
            </w:pPr>
            <w:r>
              <w:t>5000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spacing w:line="276" w:lineRule="auto"/>
            </w:pPr>
            <w:r>
              <w:t>Единовременно</w:t>
            </w:r>
          </w:p>
          <w:p w:rsidR="009C7EF7" w:rsidRDefault="009C7EF7" w:rsidP="001C76D0">
            <w:pPr>
              <w:widowControl w:val="0"/>
              <w:suppressAutoHyphens/>
              <w:spacing w:line="276" w:lineRule="auto"/>
            </w:pP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На основании коллективного договора</w:t>
            </w:r>
          </w:p>
          <w:p w:rsidR="009C7EF7" w:rsidRDefault="009C7EF7" w:rsidP="001C76D0">
            <w:pPr>
              <w:widowControl w:val="0"/>
              <w:suppressAutoHyphens/>
              <w:spacing w:line="276" w:lineRule="auto"/>
            </w:pPr>
            <w:r>
              <w:t>5000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spacing w:line="276" w:lineRule="auto"/>
            </w:pPr>
            <w:r>
              <w:t>Единовременно</w:t>
            </w:r>
          </w:p>
          <w:p w:rsidR="009C7EF7" w:rsidRDefault="009C7EF7" w:rsidP="001C76D0">
            <w:pPr>
              <w:widowControl w:val="0"/>
              <w:suppressAutoHyphens/>
              <w:spacing w:line="276" w:lineRule="auto"/>
            </w:pP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смотри п.2.4. данного положения</w:t>
            </w:r>
          </w:p>
          <w:p w:rsidR="009C7EF7" w:rsidRDefault="009C7EF7" w:rsidP="001C76D0">
            <w:pPr>
              <w:widowControl w:val="0"/>
              <w:suppressAutoHyphens/>
              <w:spacing w:line="276" w:lineRule="auto"/>
            </w:pPr>
            <w:r>
              <w:t>100-1000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Ежеквартально</w:t>
            </w:r>
          </w:p>
          <w:p w:rsidR="009C7EF7" w:rsidRDefault="009C7EF7" w:rsidP="001C76D0">
            <w:pPr>
              <w:widowControl w:val="0"/>
              <w:suppressAutoHyphens/>
              <w:spacing w:line="276" w:lineRule="auto"/>
            </w:pPr>
            <w:r>
              <w:t> </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w:t>
            </w:r>
          </w:p>
          <w:p w:rsidR="009C7EF7" w:rsidRDefault="009C7EF7" w:rsidP="001C76D0">
            <w:pPr>
              <w:widowControl w:val="0"/>
              <w:suppressAutoHyphens/>
              <w:spacing w:line="276" w:lineRule="auto"/>
            </w:pPr>
            <w:r>
              <w:t>- района;</w:t>
            </w:r>
          </w:p>
          <w:p w:rsidR="009C7EF7" w:rsidRDefault="009C7EF7" w:rsidP="001C76D0">
            <w:pPr>
              <w:widowControl w:val="0"/>
              <w:suppressAutoHyphens/>
              <w:spacing w:line="276" w:lineRule="auto"/>
            </w:pPr>
            <w:r>
              <w:lastRenderedPageBreak/>
              <w:t xml:space="preserve">- города;                   </w:t>
            </w:r>
            <w:r>
              <w:rPr>
                <w:color w:val="FF0000"/>
              </w:rPr>
              <w:t> </w:t>
            </w:r>
          </w:p>
          <w:p w:rsidR="009C7EF7" w:rsidRDefault="009C7EF7" w:rsidP="001C76D0">
            <w:pPr>
              <w:widowControl w:val="0"/>
              <w:suppressAutoHyphens/>
              <w:spacing w:line="276" w:lineRule="auto"/>
            </w:pPr>
            <w:r>
              <w:t>- республики;</w:t>
            </w:r>
          </w:p>
          <w:p w:rsidR="009C7EF7" w:rsidRDefault="009C7EF7" w:rsidP="001C76D0">
            <w:pPr>
              <w:widowControl w:val="0"/>
              <w:suppressAutoHyphens/>
              <w:spacing w:line="276" w:lineRule="auto"/>
            </w:pPr>
            <w:r>
              <w:t>- РФ.</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suppressAutoHyphens/>
              <w:spacing w:line="276" w:lineRule="auto"/>
            </w:pPr>
            <w:r>
              <w:lastRenderedPageBreak/>
              <w:t>смотри п.2.4. данного положения</w:t>
            </w:r>
          </w:p>
          <w:p w:rsidR="009C7EF7" w:rsidRDefault="009C7EF7" w:rsidP="001C76D0">
            <w:pPr>
              <w:widowControl w:val="0"/>
              <w:suppressAutoHyphens/>
              <w:spacing w:line="276" w:lineRule="auto"/>
            </w:pPr>
            <w:r>
              <w:t>200-2000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suppressAutoHyphens/>
              <w:spacing w:line="276" w:lineRule="auto"/>
            </w:pPr>
            <w:r>
              <w:t>Единовременно</w:t>
            </w:r>
          </w:p>
          <w:p w:rsidR="009C7EF7" w:rsidRDefault="009C7EF7" w:rsidP="001C76D0">
            <w:pPr>
              <w:widowControl w:val="0"/>
              <w:suppressAutoHyphens/>
              <w:spacing w:line="276" w:lineRule="auto"/>
            </w:pP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jc w:val="both"/>
            </w:pPr>
            <w: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200-1000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200-1000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200-1000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Единовременно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300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300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За организацию работы кружков, не финансируемых бюджетом и родительскими взносами</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500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9C7EF7"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За добросовестное исполнение трудовых обязанностей, активное участие в жизни коллектива.</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 данного положения</w:t>
            </w:r>
          </w:p>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200-300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9C7EF7" w:rsidRDefault="009C7EF7"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Ежеквартально</w:t>
            </w:r>
          </w:p>
        </w:tc>
      </w:tr>
      <w:tr w:rsidR="00074468" w:rsidTr="001C76D0">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74468" w:rsidRDefault="00074468" w:rsidP="001C76D0">
            <w:pPr>
              <w:widowControl w:val="0"/>
              <w:pBdr>
                <w:top w:val="single" w:sz="4" w:space="1" w:color="auto"/>
                <w:left w:val="single" w:sz="4" w:space="1" w:color="auto"/>
                <w:bottom w:val="single" w:sz="4" w:space="1" w:color="auto"/>
                <w:right w:val="single" w:sz="4" w:space="1" w:color="auto"/>
              </w:pBdr>
              <w:suppressAutoHyphens/>
              <w:autoSpaceDE w:val="0"/>
              <w:autoSpaceDN w:val="0"/>
              <w:adjustRightInd w:val="0"/>
              <w:spacing w:line="276" w:lineRule="auto"/>
              <w:jc w:val="both"/>
            </w:pPr>
          </w:p>
        </w:tc>
        <w:tc>
          <w:tcPr>
            <w:tcW w:w="6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74468" w:rsidRDefault="00074468"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За увеличение нагрузки вне рабочего времени выполнения работ  трудовых обязательств, связанных с сезонными особенностями (дворники в зимнее время года)</w:t>
            </w:r>
          </w:p>
        </w:tc>
        <w:tc>
          <w:tcPr>
            <w:tcW w:w="18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74468" w:rsidRDefault="00074468"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Смотри п.2.4.</w:t>
            </w:r>
          </w:p>
          <w:p w:rsidR="00074468" w:rsidRDefault="00074468"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Данного положения 1000-5000 рублей</w:t>
            </w:r>
          </w:p>
        </w:tc>
        <w:tc>
          <w:tcPr>
            <w:tcW w:w="1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74468" w:rsidRDefault="00074468" w:rsidP="001C76D0">
            <w:pPr>
              <w:widowControl w:val="0"/>
              <w:pBdr>
                <w:top w:val="single" w:sz="4" w:space="1" w:color="auto"/>
                <w:left w:val="single" w:sz="4" w:space="1" w:color="auto"/>
                <w:bottom w:val="single" w:sz="4" w:space="1" w:color="auto"/>
                <w:right w:val="single" w:sz="4" w:space="1" w:color="auto"/>
              </w:pBdr>
              <w:suppressAutoHyphens/>
              <w:spacing w:line="276" w:lineRule="auto"/>
            </w:pPr>
            <w:r>
              <w:t xml:space="preserve">Единовременно </w:t>
            </w:r>
          </w:p>
        </w:tc>
      </w:tr>
    </w:tbl>
    <w:p w:rsidR="009C7EF7" w:rsidRDefault="009C7EF7" w:rsidP="009C7EF7">
      <w:pPr>
        <w:widowControl w:val="0"/>
        <w:autoSpaceDE w:val="0"/>
        <w:autoSpaceDN w:val="0"/>
        <w:adjustRightInd w:val="0"/>
        <w:jc w:val="center"/>
        <w:rPr>
          <w:b/>
        </w:rPr>
      </w:pPr>
      <w:r>
        <w:rPr>
          <w:b/>
        </w:rPr>
        <w:t>5. О порядке депремирования</w:t>
      </w:r>
    </w:p>
    <w:p w:rsidR="009C7EF7" w:rsidRDefault="009C7EF7" w:rsidP="009C7EF7">
      <w:pPr>
        <w:widowControl w:val="0"/>
        <w:autoSpaceDE w:val="0"/>
        <w:autoSpaceDN w:val="0"/>
        <w:adjustRightInd w:val="0"/>
        <w:jc w:val="both"/>
      </w:pPr>
      <w:r>
        <w:t xml:space="preserve">  Работник может быть депремирован в следующих случаях:</w:t>
      </w:r>
    </w:p>
    <w:p w:rsidR="009C7EF7" w:rsidRDefault="009C7EF7" w:rsidP="009C7EF7">
      <w:pPr>
        <w:widowControl w:val="0"/>
        <w:autoSpaceDE w:val="0"/>
        <w:autoSpaceDN w:val="0"/>
        <w:adjustRightInd w:val="0"/>
        <w:jc w:val="both"/>
      </w:pPr>
      <w:r>
        <w:lastRenderedPageBreak/>
        <w:t>5.1 Неоднократное нарушение Устава МАДОУ «Детский сад №161 комбинированного вида», правил внутреннего трудового распорядка учреждения, должностных обязанностей и инструкций по охране жизни и здоровья детей.</w:t>
      </w:r>
    </w:p>
    <w:p w:rsidR="009C7EF7" w:rsidRDefault="009C7EF7" w:rsidP="009C7EF7">
      <w:pPr>
        <w:widowControl w:val="0"/>
        <w:autoSpaceDE w:val="0"/>
        <w:autoSpaceDN w:val="0"/>
        <w:adjustRightInd w:val="0"/>
        <w:jc w:val="both"/>
      </w:pPr>
      <w:r>
        <w:t>5.2. Письменных обоснованных жалоб со стороны родителей (законных представителей), членов коллектива.</w:t>
      </w:r>
    </w:p>
    <w:p w:rsidR="009C7EF7" w:rsidRDefault="009C7EF7" w:rsidP="009C7EF7">
      <w:pPr>
        <w:widowControl w:val="0"/>
        <w:autoSpaceDE w:val="0"/>
        <w:autoSpaceDN w:val="0"/>
        <w:adjustRightInd w:val="0"/>
        <w:jc w:val="both"/>
      </w:pPr>
      <w:r>
        <w:t>5.3. Нарушения коррупционного характера (использование служебного положения, сбор средств, подарки и др.)</w:t>
      </w:r>
    </w:p>
    <w:p w:rsidR="009C7EF7" w:rsidRDefault="009C7EF7" w:rsidP="009C7EF7">
      <w:pPr>
        <w:widowControl w:val="0"/>
        <w:autoSpaceDE w:val="0"/>
        <w:autoSpaceDN w:val="0"/>
        <w:adjustRightInd w:val="0"/>
        <w:jc w:val="both"/>
      </w:pPr>
      <w:r>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9C7EF7" w:rsidRDefault="009C7EF7" w:rsidP="009C7EF7">
      <w:pPr>
        <w:widowControl w:val="0"/>
        <w:autoSpaceDE w:val="0"/>
        <w:autoSpaceDN w:val="0"/>
        <w:adjustRightInd w:val="0"/>
        <w:jc w:val="both"/>
        <w:rPr>
          <w:bCs/>
        </w:rPr>
      </w:pPr>
      <w:r>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Pr>
          <w:bCs/>
        </w:rPr>
        <w:t>Пожнадзора.</w:t>
      </w:r>
    </w:p>
    <w:p w:rsidR="009C7EF7" w:rsidRDefault="009C7EF7" w:rsidP="009C7EF7">
      <w:pPr>
        <w:widowControl w:val="0"/>
        <w:autoSpaceDE w:val="0"/>
        <w:autoSpaceDN w:val="0"/>
        <w:adjustRightInd w:val="0"/>
        <w:jc w:val="center"/>
        <w:rPr>
          <w:b/>
        </w:rPr>
      </w:pPr>
      <w:r>
        <w:rPr>
          <w:b/>
        </w:rPr>
        <w:t>6. Заключение</w:t>
      </w:r>
    </w:p>
    <w:p w:rsidR="009C7EF7" w:rsidRDefault="009C7EF7" w:rsidP="009C7EF7">
      <w:pPr>
        <w:widowControl w:val="0"/>
        <w:autoSpaceDE w:val="0"/>
        <w:autoSpaceDN w:val="0"/>
        <w:adjustRightInd w:val="0"/>
        <w:jc w:val="both"/>
      </w:pPr>
      <w:r>
        <w:t>6.1. Ответственность за применение Положения несет руководитель МАДОУ «Детский сад №161 комбинированного вида»</w:t>
      </w:r>
    </w:p>
    <w:p w:rsidR="009C7EF7" w:rsidRDefault="009C7EF7" w:rsidP="009C7EF7">
      <w:pPr>
        <w:widowControl w:val="0"/>
        <w:autoSpaceDE w:val="0"/>
        <w:autoSpaceDN w:val="0"/>
        <w:adjustRightInd w:val="0"/>
        <w:jc w:val="both"/>
      </w:pPr>
      <w:r>
        <w:t>6.2. В Положение могут быть внесены дополнения и изменения по согласованию с профсоюзной организацией МАДОУ «Детский сад №161 комбинированного вида»</w:t>
      </w:r>
    </w:p>
    <w:p w:rsidR="009C7EF7" w:rsidRDefault="009C7EF7" w:rsidP="009C7EF7">
      <w:pPr>
        <w:widowControl w:val="0"/>
        <w:shd w:val="clear" w:color="auto" w:fill="FFFFFF"/>
        <w:autoSpaceDE w:val="0"/>
        <w:autoSpaceDN w:val="0"/>
        <w:adjustRightInd w:val="0"/>
        <w:jc w:val="both"/>
      </w:pPr>
      <w:r>
        <w:t>6.3. Настоящее Положение действует до принятия нового с даты введения его в действие администрацией МАДОУ «Детский сад №161 комбинированного вида»</w:t>
      </w:r>
    </w:p>
    <w:p w:rsidR="009C7EF7" w:rsidRDefault="009C7EF7" w:rsidP="009C7EF7">
      <w:pPr>
        <w:widowControl w:val="0"/>
        <w:shd w:val="clear" w:color="auto" w:fill="FFFFFF"/>
        <w:autoSpaceDE w:val="0"/>
        <w:autoSpaceDN w:val="0"/>
        <w:adjustRightInd w:val="0"/>
        <w:jc w:val="both"/>
      </w:pPr>
      <w:r>
        <w:t>6.4. Настоящий локальный акт применяется с учетом мнения первичной профсоюзной организации МАДОУ «Детский сад №161 комбинированного вида» (ст.135, 372 ТК РФ).</w:t>
      </w:r>
    </w:p>
    <w:p w:rsidR="009C7EF7" w:rsidRPr="004A2BB4" w:rsidRDefault="009C7EF7" w:rsidP="009C7EF7">
      <w:pPr>
        <w:tabs>
          <w:tab w:val="center" w:pos="4677"/>
          <w:tab w:val="right" w:pos="9355"/>
        </w:tabs>
        <w:ind w:left="601"/>
        <w:jc w:val="right"/>
        <w:rPr>
          <w:b/>
          <w:i/>
        </w:rPr>
      </w:pPr>
      <w:r w:rsidRPr="004A2BB4">
        <w:rPr>
          <w:b/>
          <w:i/>
        </w:rPr>
        <w:t xml:space="preserve"> </w:t>
      </w:r>
    </w:p>
    <w:p w:rsidR="003A7EA7" w:rsidRDefault="003A7EA7"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074468" w:rsidRDefault="00074468" w:rsidP="003A7EA7">
      <w:pPr>
        <w:tabs>
          <w:tab w:val="left" w:pos="851"/>
        </w:tabs>
        <w:spacing w:after="200"/>
        <w:ind w:firstLine="426"/>
        <w:contextualSpacing/>
        <w:jc w:val="both"/>
      </w:pPr>
    </w:p>
    <w:p w:rsidR="001C76D0" w:rsidRDefault="001C76D0" w:rsidP="00074468">
      <w:pPr>
        <w:tabs>
          <w:tab w:val="center" w:pos="4677"/>
          <w:tab w:val="right" w:pos="9355"/>
        </w:tabs>
        <w:ind w:left="601"/>
        <w:jc w:val="right"/>
        <w:rPr>
          <w:b/>
          <w:i/>
        </w:rPr>
        <w:sectPr w:rsidR="001C76D0" w:rsidSect="005637DB">
          <w:footerReference w:type="default" r:id="rId86"/>
          <w:pgSz w:w="11906" w:h="16838"/>
          <w:pgMar w:top="1134" w:right="850" w:bottom="1134" w:left="1701" w:header="708" w:footer="708" w:gutter="0"/>
          <w:cols w:space="708"/>
          <w:docGrid w:linePitch="360"/>
        </w:sectPr>
      </w:pPr>
    </w:p>
    <w:p w:rsidR="00074468" w:rsidRDefault="00074468" w:rsidP="00074468">
      <w:pPr>
        <w:tabs>
          <w:tab w:val="center" w:pos="4677"/>
          <w:tab w:val="right" w:pos="9355"/>
        </w:tabs>
        <w:ind w:left="601"/>
        <w:jc w:val="right"/>
        <w:rPr>
          <w:b/>
          <w:i/>
        </w:rPr>
      </w:pPr>
      <w:r w:rsidRPr="004A2BB4">
        <w:rPr>
          <w:b/>
          <w:i/>
        </w:rPr>
        <w:lastRenderedPageBreak/>
        <w:t>Приложение № 1</w:t>
      </w:r>
      <w:r>
        <w:rPr>
          <w:b/>
          <w:i/>
        </w:rPr>
        <w:t>9</w:t>
      </w:r>
    </w:p>
    <w:p w:rsidR="001C76D0" w:rsidRDefault="001C76D0" w:rsidP="003A7EA7">
      <w:pPr>
        <w:tabs>
          <w:tab w:val="left" w:pos="851"/>
        </w:tabs>
        <w:spacing w:after="200"/>
        <w:ind w:firstLine="426"/>
        <w:contextualSpacing/>
        <w:jc w:val="both"/>
      </w:pPr>
    </w:p>
    <w:tbl>
      <w:tblPr>
        <w:tblW w:w="15548" w:type="dxa"/>
        <w:tblLayout w:type="fixed"/>
        <w:tblLook w:val="04A0"/>
      </w:tblPr>
      <w:tblGrid>
        <w:gridCol w:w="9464"/>
        <w:gridCol w:w="6084"/>
      </w:tblGrid>
      <w:tr w:rsidR="001C76D0" w:rsidRPr="00CC4C5C" w:rsidTr="001C76D0">
        <w:trPr>
          <w:trHeight w:val="328"/>
        </w:trPr>
        <w:tc>
          <w:tcPr>
            <w:tcW w:w="9464" w:type="dxa"/>
            <w:hideMark/>
          </w:tcPr>
          <w:p w:rsidR="001C76D0" w:rsidRPr="00CC4C5C" w:rsidRDefault="001C76D0" w:rsidP="001C76D0">
            <w:pPr>
              <w:widowControl w:val="0"/>
              <w:tabs>
                <w:tab w:val="left" w:pos="240"/>
              </w:tabs>
              <w:suppressAutoHyphens/>
              <w:autoSpaceDE w:val="0"/>
              <w:snapToGrid w:val="0"/>
              <w:ind w:left="5"/>
              <w:rPr>
                <w:bCs/>
                <w:lang w:eastAsia="ar-SA"/>
              </w:rPr>
            </w:pPr>
            <w:r w:rsidRPr="00CC4C5C">
              <w:rPr>
                <w:bCs/>
                <w:lang w:eastAsia="ar-SA"/>
              </w:rPr>
              <w:t>«СОГЛАСОВАНО»</w:t>
            </w:r>
          </w:p>
        </w:tc>
        <w:tc>
          <w:tcPr>
            <w:tcW w:w="6084" w:type="dxa"/>
            <w:hideMark/>
          </w:tcPr>
          <w:p w:rsidR="001C76D0" w:rsidRPr="00CC4C5C" w:rsidRDefault="001C76D0" w:rsidP="001C76D0">
            <w:pPr>
              <w:widowControl w:val="0"/>
              <w:tabs>
                <w:tab w:val="left" w:pos="240"/>
              </w:tabs>
              <w:suppressAutoHyphens/>
              <w:autoSpaceDE w:val="0"/>
              <w:snapToGrid w:val="0"/>
              <w:rPr>
                <w:bCs/>
                <w:lang w:eastAsia="ar-SA"/>
              </w:rPr>
            </w:pPr>
            <w:r w:rsidRPr="00CC4C5C">
              <w:rPr>
                <w:bCs/>
                <w:lang w:eastAsia="ar-SA"/>
              </w:rPr>
              <w:t>«УТВЕРЖДЕНО»</w:t>
            </w:r>
          </w:p>
        </w:tc>
      </w:tr>
      <w:tr w:rsidR="001C76D0" w:rsidRPr="00CC4C5C" w:rsidTr="001C76D0">
        <w:trPr>
          <w:trHeight w:val="639"/>
        </w:trPr>
        <w:tc>
          <w:tcPr>
            <w:tcW w:w="9464" w:type="dxa"/>
            <w:hideMark/>
          </w:tcPr>
          <w:p w:rsidR="001C76D0" w:rsidRPr="00CC4C5C" w:rsidRDefault="001C76D0" w:rsidP="001C76D0">
            <w:pPr>
              <w:widowControl w:val="0"/>
              <w:tabs>
                <w:tab w:val="left" w:pos="240"/>
              </w:tabs>
              <w:suppressAutoHyphens/>
              <w:autoSpaceDE w:val="0"/>
              <w:snapToGrid w:val="0"/>
              <w:rPr>
                <w:lang w:eastAsia="ar-SA"/>
              </w:rPr>
            </w:pPr>
            <w:r w:rsidRPr="00CC4C5C">
              <w:rPr>
                <w:lang w:eastAsia="ar-SA"/>
              </w:rPr>
              <w:t>Председатель профсоюзного</w:t>
            </w:r>
          </w:p>
          <w:p w:rsidR="001C76D0" w:rsidRPr="00CC4C5C" w:rsidRDefault="001C76D0" w:rsidP="001C76D0">
            <w:pPr>
              <w:widowControl w:val="0"/>
              <w:tabs>
                <w:tab w:val="left" w:pos="240"/>
              </w:tabs>
              <w:suppressAutoHyphens/>
              <w:autoSpaceDE w:val="0"/>
              <w:rPr>
                <w:lang w:eastAsia="ar-SA"/>
              </w:rPr>
            </w:pPr>
            <w:r w:rsidRPr="00CC4C5C">
              <w:rPr>
                <w:lang w:eastAsia="ar-SA"/>
              </w:rPr>
              <w:t>комитета МАДОУ</w:t>
            </w:r>
          </w:p>
        </w:tc>
        <w:tc>
          <w:tcPr>
            <w:tcW w:w="6084" w:type="dxa"/>
            <w:hideMark/>
          </w:tcPr>
          <w:p w:rsidR="001C76D0" w:rsidRPr="00CC4C5C" w:rsidRDefault="001C76D0" w:rsidP="001C76D0">
            <w:pPr>
              <w:widowControl w:val="0"/>
              <w:tabs>
                <w:tab w:val="left" w:pos="240"/>
              </w:tabs>
              <w:suppressAutoHyphens/>
              <w:autoSpaceDE w:val="0"/>
              <w:snapToGrid w:val="0"/>
              <w:rPr>
                <w:lang w:eastAsia="ar-SA"/>
              </w:rPr>
            </w:pPr>
            <w:r w:rsidRPr="00CC4C5C">
              <w:rPr>
                <w:lang w:eastAsia="ar-SA"/>
              </w:rPr>
              <w:t>Заведующая МАДОУ №161</w:t>
            </w:r>
          </w:p>
        </w:tc>
      </w:tr>
      <w:tr w:rsidR="001C76D0" w:rsidRPr="00CC4C5C" w:rsidTr="001C76D0">
        <w:trPr>
          <w:trHeight w:val="328"/>
        </w:trPr>
        <w:tc>
          <w:tcPr>
            <w:tcW w:w="9464" w:type="dxa"/>
            <w:hideMark/>
          </w:tcPr>
          <w:p w:rsidR="001C76D0" w:rsidRPr="00CC4C5C" w:rsidRDefault="001C76D0" w:rsidP="001C76D0">
            <w:pPr>
              <w:widowControl w:val="0"/>
              <w:tabs>
                <w:tab w:val="left" w:pos="240"/>
              </w:tabs>
              <w:suppressAutoHyphens/>
              <w:autoSpaceDE w:val="0"/>
              <w:snapToGrid w:val="0"/>
              <w:rPr>
                <w:lang w:eastAsia="ar-SA"/>
              </w:rPr>
            </w:pPr>
            <w:r w:rsidRPr="00CC4C5C">
              <w:rPr>
                <w:lang w:eastAsia="ar-SA"/>
              </w:rPr>
              <w:t>________________ Мингазова С.И.</w:t>
            </w:r>
          </w:p>
        </w:tc>
        <w:tc>
          <w:tcPr>
            <w:tcW w:w="6084" w:type="dxa"/>
            <w:hideMark/>
          </w:tcPr>
          <w:p w:rsidR="001C76D0" w:rsidRPr="00CC4C5C" w:rsidRDefault="001C76D0" w:rsidP="001C76D0">
            <w:pPr>
              <w:widowControl w:val="0"/>
              <w:tabs>
                <w:tab w:val="left" w:pos="240"/>
              </w:tabs>
              <w:suppressAutoHyphens/>
              <w:autoSpaceDE w:val="0"/>
              <w:snapToGrid w:val="0"/>
              <w:rPr>
                <w:lang w:eastAsia="ar-SA"/>
              </w:rPr>
            </w:pPr>
            <w:r w:rsidRPr="00CC4C5C">
              <w:rPr>
                <w:lang w:eastAsia="ar-SA"/>
              </w:rPr>
              <w:t>_________________ Мамонова Л.В.</w:t>
            </w:r>
          </w:p>
        </w:tc>
      </w:tr>
      <w:tr w:rsidR="001C76D0" w:rsidRPr="00CC4C5C" w:rsidTr="001C76D0">
        <w:trPr>
          <w:trHeight w:val="328"/>
        </w:trPr>
        <w:tc>
          <w:tcPr>
            <w:tcW w:w="9464" w:type="dxa"/>
            <w:hideMark/>
          </w:tcPr>
          <w:p w:rsidR="001C76D0" w:rsidRPr="00CC4C5C" w:rsidRDefault="00716480" w:rsidP="001C76D0">
            <w:pPr>
              <w:widowControl w:val="0"/>
              <w:tabs>
                <w:tab w:val="left" w:pos="240"/>
              </w:tabs>
              <w:suppressAutoHyphens/>
              <w:autoSpaceDE w:val="0"/>
              <w:snapToGrid w:val="0"/>
              <w:rPr>
                <w:lang w:eastAsia="ar-SA"/>
              </w:rPr>
            </w:pPr>
            <w:r>
              <w:rPr>
                <w:lang w:eastAsia="ar-SA"/>
              </w:rPr>
              <w:t>23.05.2024</w:t>
            </w:r>
            <w:r w:rsidR="001C76D0" w:rsidRPr="00CC4C5C">
              <w:rPr>
                <w:lang w:eastAsia="ar-SA"/>
              </w:rPr>
              <w:t>г.</w:t>
            </w:r>
          </w:p>
        </w:tc>
        <w:tc>
          <w:tcPr>
            <w:tcW w:w="6084" w:type="dxa"/>
            <w:hideMark/>
          </w:tcPr>
          <w:p w:rsidR="001C76D0" w:rsidRPr="00CC4C5C" w:rsidRDefault="00716480" w:rsidP="001C76D0">
            <w:pPr>
              <w:widowControl w:val="0"/>
              <w:tabs>
                <w:tab w:val="left" w:pos="240"/>
              </w:tabs>
              <w:suppressAutoHyphens/>
              <w:autoSpaceDE w:val="0"/>
              <w:snapToGrid w:val="0"/>
              <w:rPr>
                <w:lang w:eastAsia="ar-SA"/>
              </w:rPr>
            </w:pPr>
            <w:r>
              <w:rPr>
                <w:lang w:eastAsia="ar-SA"/>
              </w:rPr>
              <w:t>29.05.2024</w:t>
            </w:r>
            <w:r w:rsidR="001C76D0" w:rsidRPr="00CC4C5C">
              <w:rPr>
                <w:lang w:eastAsia="ar-SA"/>
              </w:rPr>
              <w:t>г.</w:t>
            </w:r>
          </w:p>
        </w:tc>
      </w:tr>
    </w:tbl>
    <w:p w:rsidR="001C76D0" w:rsidRPr="00CC4C5C" w:rsidRDefault="001C76D0" w:rsidP="001C76D0">
      <w:pPr>
        <w:widowControl w:val="0"/>
        <w:shd w:val="clear" w:color="auto" w:fill="FFFFFF"/>
        <w:tabs>
          <w:tab w:val="left" w:pos="1109"/>
        </w:tabs>
        <w:suppressAutoHyphens/>
        <w:autoSpaceDE w:val="0"/>
        <w:jc w:val="center"/>
        <w:rPr>
          <w:lang w:eastAsia="ar-SA"/>
        </w:rPr>
      </w:pPr>
    </w:p>
    <w:p w:rsidR="001C76D0" w:rsidRPr="00CC4C5C" w:rsidRDefault="001C76D0" w:rsidP="001C76D0">
      <w:pPr>
        <w:widowControl w:val="0"/>
        <w:shd w:val="clear" w:color="auto" w:fill="FFFFFF"/>
        <w:tabs>
          <w:tab w:val="left" w:pos="1109"/>
        </w:tabs>
        <w:suppressAutoHyphens/>
        <w:autoSpaceDE w:val="0"/>
        <w:jc w:val="center"/>
        <w:rPr>
          <w:b/>
          <w:spacing w:val="2"/>
          <w:lang w:eastAsia="ar-SA"/>
        </w:rPr>
      </w:pPr>
      <w:r w:rsidRPr="00CC4C5C">
        <w:rPr>
          <w:b/>
          <w:spacing w:val="2"/>
          <w:lang w:eastAsia="ar-SA"/>
        </w:rPr>
        <w:t>Со</w:t>
      </w:r>
      <w:r>
        <w:rPr>
          <w:b/>
          <w:spacing w:val="2"/>
          <w:lang w:eastAsia="ar-SA"/>
        </w:rPr>
        <w:t>глашение по охране труда на 2021</w:t>
      </w:r>
      <w:r w:rsidRPr="00CC4C5C">
        <w:rPr>
          <w:b/>
          <w:spacing w:val="2"/>
          <w:lang w:eastAsia="ar-SA"/>
        </w:rPr>
        <w:t xml:space="preserve"> год</w:t>
      </w:r>
    </w:p>
    <w:p w:rsidR="001C76D0" w:rsidRPr="00CC4C5C" w:rsidRDefault="001C76D0" w:rsidP="001C76D0">
      <w:pPr>
        <w:widowControl w:val="0"/>
        <w:shd w:val="clear" w:color="auto" w:fill="FFFFFF"/>
        <w:tabs>
          <w:tab w:val="left" w:pos="1109"/>
        </w:tabs>
        <w:suppressAutoHyphens/>
        <w:autoSpaceDE w:val="0"/>
        <w:jc w:val="center"/>
        <w:rPr>
          <w:lang w:eastAsia="ar-SA"/>
        </w:rPr>
      </w:pPr>
      <w:r w:rsidRPr="00CC4C5C">
        <w:rPr>
          <w:lang w:eastAsia="ar-SA"/>
        </w:rPr>
        <w:t>Муниципального автономного дошкольного образовательного учреждения «Детский сад №161 комбинированного вида» Приволжского района г.Казани</w:t>
      </w:r>
    </w:p>
    <w:p w:rsidR="001C76D0" w:rsidRPr="00CC4C5C" w:rsidRDefault="001C76D0" w:rsidP="001C76D0">
      <w:pPr>
        <w:rPr>
          <w:bCs/>
        </w:rPr>
      </w:pPr>
      <w:r w:rsidRPr="00CC4C5C">
        <w:rPr>
          <w:bCs/>
        </w:rPr>
        <w:t>Администрация и комитет профсоюза  МАДОУ «Детский сад №161 комбинированного вида» Приволжского района г. Казани заключили настоящее согл</w:t>
      </w:r>
      <w:r>
        <w:rPr>
          <w:bCs/>
        </w:rPr>
        <w:t>ашение в том, что в течение 202___</w:t>
      </w:r>
      <w:r w:rsidRPr="00CC4C5C">
        <w:rPr>
          <w:bCs/>
        </w:rPr>
        <w:t xml:space="preserve">  года  руководство образовательного учреждения обязуется выполнять следующие мероприятия по охране труда:</w:t>
      </w:r>
    </w:p>
    <w:p w:rsidR="001C76D0" w:rsidRPr="00CC4C5C" w:rsidRDefault="001C76D0" w:rsidP="001C76D0">
      <w:pPr>
        <w:rPr>
          <w:i/>
          <w:spacing w:val="2"/>
          <w:lang w:eastAsia="ar-SA"/>
        </w:rPr>
      </w:pPr>
    </w:p>
    <w:p w:rsidR="001C76D0" w:rsidRPr="00CC4C5C" w:rsidRDefault="001C76D0" w:rsidP="001C76D0">
      <w:pPr>
        <w:rPr>
          <w:i/>
          <w:spacing w:val="2"/>
          <w:lang w:eastAsia="ar-SA"/>
        </w:rPr>
      </w:pPr>
    </w:p>
    <w:p w:rsidR="001C76D0" w:rsidRPr="00CC4C5C" w:rsidRDefault="001C76D0" w:rsidP="001C76D0">
      <w:pPr>
        <w:rPr>
          <w:i/>
          <w:spacing w:val="2"/>
          <w:lang w:eastAsia="ar-SA"/>
        </w:rPr>
      </w:pPr>
    </w:p>
    <w:tbl>
      <w:tblPr>
        <w:tblW w:w="1502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709"/>
        <w:gridCol w:w="708"/>
        <w:gridCol w:w="1276"/>
        <w:gridCol w:w="1701"/>
        <w:gridCol w:w="2693"/>
        <w:gridCol w:w="993"/>
        <w:gridCol w:w="1417"/>
        <w:gridCol w:w="1418"/>
        <w:gridCol w:w="1559"/>
      </w:tblGrid>
      <w:tr w:rsidR="001C76D0" w:rsidRPr="00CC4C5C" w:rsidTr="001C76D0">
        <w:tc>
          <w:tcPr>
            <w:tcW w:w="567" w:type="dxa"/>
            <w:vMerge w:val="restart"/>
            <w:shd w:val="clear" w:color="auto" w:fill="auto"/>
          </w:tcPr>
          <w:p w:rsidR="001C76D0" w:rsidRPr="00CC4C5C" w:rsidRDefault="001C76D0" w:rsidP="001C76D0">
            <w:r w:rsidRPr="00CC4C5C">
              <w:t>№ п/п</w:t>
            </w:r>
          </w:p>
        </w:tc>
        <w:tc>
          <w:tcPr>
            <w:tcW w:w="1985" w:type="dxa"/>
            <w:vMerge w:val="restart"/>
            <w:shd w:val="clear" w:color="auto" w:fill="auto"/>
          </w:tcPr>
          <w:p w:rsidR="001C76D0" w:rsidRPr="00CC4C5C" w:rsidRDefault="001C76D0" w:rsidP="001C76D0">
            <w:r w:rsidRPr="00CC4C5C">
              <w:t>Содержание мероприятий (работ)</w:t>
            </w:r>
          </w:p>
        </w:tc>
        <w:tc>
          <w:tcPr>
            <w:tcW w:w="709" w:type="dxa"/>
            <w:vMerge w:val="restart"/>
            <w:shd w:val="clear" w:color="auto" w:fill="auto"/>
          </w:tcPr>
          <w:p w:rsidR="001C76D0" w:rsidRPr="00CC4C5C" w:rsidRDefault="001C76D0" w:rsidP="001C76D0">
            <w:r w:rsidRPr="00CC4C5C">
              <w:t>Ед. учета</w:t>
            </w:r>
          </w:p>
        </w:tc>
        <w:tc>
          <w:tcPr>
            <w:tcW w:w="708" w:type="dxa"/>
            <w:vMerge w:val="restart"/>
            <w:shd w:val="clear" w:color="auto" w:fill="auto"/>
          </w:tcPr>
          <w:p w:rsidR="001C76D0" w:rsidRPr="00CC4C5C" w:rsidRDefault="001C76D0" w:rsidP="001C76D0">
            <w:r w:rsidRPr="00CC4C5C">
              <w:t>Кол-во</w:t>
            </w:r>
          </w:p>
        </w:tc>
        <w:tc>
          <w:tcPr>
            <w:tcW w:w="1276" w:type="dxa"/>
            <w:vMerge w:val="restart"/>
            <w:shd w:val="clear" w:color="auto" w:fill="auto"/>
          </w:tcPr>
          <w:p w:rsidR="001C76D0" w:rsidRPr="00CC4C5C" w:rsidRDefault="001C76D0" w:rsidP="001C76D0">
            <w:r w:rsidRPr="00CC4C5C">
              <w:t>Стоимость работ (в тыс. руб.)</w:t>
            </w:r>
          </w:p>
        </w:tc>
        <w:tc>
          <w:tcPr>
            <w:tcW w:w="1701" w:type="dxa"/>
            <w:vMerge w:val="restart"/>
            <w:shd w:val="clear" w:color="auto" w:fill="auto"/>
          </w:tcPr>
          <w:p w:rsidR="001C76D0" w:rsidRPr="00CC4C5C" w:rsidRDefault="001C76D0" w:rsidP="001C76D0">
            <w:r w:rsidRPr="00CC4C5C">
              <w:t>Срок выполнения мероприятия</w:t>
            </w:r>
          </w:p>
        </w:tc>
        <w:tc>
          <w:tcPr>
            <w:tcW w:w="2693" w:type="dxa"/>
            <w:vMerge w:val="restart"/>
            <w:shd w:val="clear" w:color="auto" w:fill="auto"/>
          </w:tcPr>
          <w:p w:rsidR="001C76D0" w:rsidRPr="00CC4C5C" w:rsidRDefault="001C76D0" w:rsidP="001C76D0">
            <w:r w:rsidRPr="00CC4C5C">
              <w:t>Ответственные за выполнение мероприятий</w:t>
            </w:r>
          </w:p>
        </w:tc>
        <w:tc>
          <w:tcPr>
            <w:tcW w:w="2410" w:type="dxa"/>
            <w:gridSpan w:val="2"/>
            <w:shd w:val="clear" w:color="auto" w:fill="auto"/>
          </w:tcPr>
          <w:p w:rsidR="001C76D0" w:rsidRPr="00CC4C5C" w:rsidRDefault="001C76D0" w:rsidP="001C76D0">
            <w:r w:rsidRPr="00CC4C5C">
              <w:t>Кол-во работников, которым улучшаются условия труда</w:t>
            </w:r>
          </w:p>
        </w:tc>
        <w:tc>
          <w:tcPr>
            <w:tcW w:w="2977" w:type="dxa"/>
            <w:gridSpan w:val="2"/>
            <w:shd w:val="clear" w:color="auto" w:fill="auto"/>
          </w:tcPr>
          <w:p w:rsidR="001C76D0" w:rsidRPr="00CC4C5C" w:rsidRDefault="001C76D0" w:rsidP="001C76D0">
            <w:r w:rsidRPr="00CC4C5C">
              <w:t>Кол-во работников, высвобождаемых с тяжелых физических работ</w:t>
            </w:r>
          </w:p>
        </w:tc>
      </w:tr>
      <w:tr w:rsidR="001C76D0" w:rsidRPr="00CC4C5C" w:rsidTr="001C76D0">
        <w:tc>
          <w:tcPr>
            <w:tcW w:w="567" w:type="dxa"/>
            <w:vMerge/>
            <w:shd w:val="clear" w:color="auto" w:fill="auto"/>
          </w:tcPr>
          <w:p w:rsidR="001C76D0" w:rsidRPr="00CC4C5C" w:rsidRDefault="001C76D0" w:rsidP="001C76D0"/>
        </w:tc>
        <w:tc>
          <w:tcPr>
            <w:tcW w:w="1985" w:type="dxa"/>
            <w:vMerge/>
            <w:shd w:val="clear" w:color="auto" w:fill="auto"/>
          </w:tcPr>
          <w:p w:rsidR="001C76D0" w:rsidRPr="00CC4C5C" w:rsidRDefault="001C76D0" w:rsidP="001C76D0"/>
        </w:tc>
        <w:tc>
          <w:tcPr>
            <w:tcW w:w="709" w:type="dxa"/>
            <w:vMerge/>
            <w:shd w:val="clear" w:color="auto" w:fill="auto"/>
          </w:tcPr>
          <w:p w:rsidR="001C76D0" w:rsidRPr="00CC4C5C" w:rsidRDefault="001C76D0" w:rsidP="001C76D0"/>
        </w:tc>
        <w:tc>
          <w:tcPr>
            <w:tcW w:w="708" w:type="dxa"/>
            <w:vMerge/>
            <w:shd w:val="clear" w:color="auto" w:fill="auto"/>
          </w:tcPr>
          <w:p w:rsidR="001C76D0" w:rsidRPr="00CC4C5C" w:rsidRDefault="001C76D0" w:rsidP="001C76D0"/>
        </w:tc>
        <w:tc>
          <w:tcPr>
            <w:tcW w:w="1276" w:type="dxa"/>
            <w:vMerge/>
            <w:shd w:val="clear" w:color="auto" w:fill="auto"/>
          </w:tcPr>
          <w:p w:rsidR="001C76D0" w:rsidRPr="00CC4C5C" w:rsidRDefault="001C76D0" w:rsidP="001C76D0"/>
        </w:tc>
        <w:tc>
          <w:tcPr>
            <w:tcW w:w="1701" w:type="dxa"/>
            <w:vMerge/>
            <w:shd w:val="clear" w:color="auto" w:fill="auto"/>
          </w:tcPr>
          <w:p w:rsidR="001C76D0" w:rsidRPr="00CC4C5C" w:rsidRDefault="001C76D0" w:rsidP="001C76D0"/>
        </w:tc>
        <w:tc>
          <w:tcPr>
            <w:tcW w:w="2693" w:type="dxa"/>
            <w:vMerge/>
            <w:shd w:val="clear" w:color="auto" w:fill="auto"/>
          </w:tcPr>
          <w:p w:rsidR="001C76D0" w:rsidRPr="00CC4C5C" w:rsidRDefault="001C76D0" w:rsidP="001C76D0"/>
        </w:tc>
        <w:tc>
          <w:tcPr>
            <w:tcW w:w="993" w:type="dxa"/>
            <w:shd w:val="clear" w:color="auto" w:fill="auto"/>
          </w:tcPr>
          <w:p w:rsidR="001C76D0" w:rsidRPr="00CC4C5C" w:rsidRDefault="001C76D0" w:rsidP="001C76D0">
            <w:r w:rsidRPr="00CC4C5C">
              <w:t>всего</w:t>
            </w:r>
          </w:p>
        </w:tc>
        <w:tc>
          <w:tcPr>
            <w:tcW w:w="1417" w:type="dxa"/>
            <w:shd w:val="clear" w:color="auto" w:fill="auto"/>
          </w:tcPr>
          <w:p w:rsidR="001C76D0" w:rsidRPr="00CC4C5C" w:rsidRDefault="001C76D0" w:rsidP="001C76D0">
            <w:r w:rsidRPr="00CC4C5C">
              <w:t>В т.ч. женщин</w:t>
            </w:r>
          </w:p>
        </w:tc>
        <w:tc>
          <w:tcPr>
            <w:tcW w:w="1418" w:type="dxa"/>
            <w:shd w:val="clear" w:color="auto" w:fill="auto"/>
          </w:tcPr>
          <w:p w:rsidR="001C76D0" w:rsidRPr="00CC4C5C" w:rsidRDefault="001C76D0" w:rsidP="001C76D0">
            <w:r w:rsidRPr="00CC4C5C">
              <w:t>всего</w:t>
            </w:r>
          </w:p>
        </w:tc>
        <w:tc>
          <w:tcPr>
            <w:tcW w:w="1559" w:type="dxa"/>
            <w:shd w:val="clear" w:color="auto" w:fill="auto"/>
          </w:tcPr>
          <w:p w:rsidR="001C76D0" w:rsidRPr="00CC4C5C" w:rsidRDefault="001C76D0" w:rsidP="001C76D0">
            <w:r w:rsidRPr="00CC4C5C">
              <w:t>В т.ч.  женщин</w:t>
            </w:r>
          </w:p>
        </w:tc>
      </w:tr>
      <w:tr w:rsidR="001C76D0" w:rsidRPr="00CC4C5C" w:rsidTr="001C76D0">
        <w:tc>
          <w:tcPr>
            <w:tcW w:w="567" w:type="dxa"/>
            <w:shd w:val="clear" w:color="auto" w:fill="auto"/>
          </w:tcPr>
          <w:p w:rsidR="001C76D0" w:rsidRPr="00CC4C5C" w:rsidRDefault="001C76D0" w:rsidP="001C76D0">
            <w:pPr>
              <w:jc w:val="center"/>
            </w:pPr>
            <w:r w:rsidRPr="00CC4C5C">
              <w:t>1</w:t>
            </w:r>
          </w:p>
        </w:tc>
        <w:tc>
          <w:tcPr>
            <w:tcW w:w="1985" w:type="dxa"/>
            <w:shd w:val="clear" w:color="auto" w:fill="auto"/>
          </w:tcPr>
          <w:p w:rsidR="001C76D0" w:rsidRPr="00CC4C5C" w:rsidRDefault="001C76D0" w:rsidP="001C76D0">
            <w:pPr>
              <w:jc w:val="center"/>
            </w:pPr>
            <w:r w:rsidRPr="00CC4C5C">
              <w:t>2</w:t>
            </w:r>
          </w:p>
        </w:tc>
        <w:tc>
          <w:tcPr>
            <w:tcW w:w="709" w:type="dxa"/>
            <w:shd w:val="clear" w:color="auto" w:fill="auto"/>
          </w:tcPr>
          <w:p w:rsidR="001C76D0" w:rsidRPr="00CC4C5C" w:rsidRDefault="001C76D0" w:rsidP="001C76D0">
            <w:pPr>
              <w:jc w:val="center"/>
            </w:pPr>
            <w:r w:rsidRPr="00CC4C5C">
              <w:t>3</w:t>
            </w:r>
          </w:p>
        </w:tc>
        <w:tc>
          <w:tcPr>
            <w:tcW w:w="708" w:type="dxa"/>
            <w:shd w:val="clear" w:color="auto" w:fill="auto"/>
          </w:tcPr>
          <w:p w:rsidR="001C76D0" w:rsidRPr="00CC4C5C" w:rsidRDefault="001C76D0" w:rsidP="001C76D0">
            <w:pPr>
              <w:jc w:val="center"/>
            </w:pPr>
            <w:r w:rsidRPr="00CC4C5C">
              <w:t>4</w:t>
            </w:r>
          </w:p>
        </w:tc>
        <w:tc>
          <w:tcPr>
            <w:tcW w:w="1276" w:type="dxa"/>
            <w:shd w:val="clear" w:color="auto" w:fill="auto"/>
          </w:tcPr>
          <w:p w:rsidR="001C76D0" w:rsidRPr="00CC4C5C" w:rsidRDefault="001C76D0" w:rsidP="001C76D0">
            <w:pPr>
              <w:jc w:val="center"/>
            </w:pPr>
            <w:r w:rsidRPr="00CC4C5C">
              <w:t>5</w:t>
            </w:r>
          </w:p>
        </w:tc>
        <w:tc>
          <w:tcPr>
            <w:tcW w:w="1701" w:type="dxa"/>
            <w:shd w:val="clear" w:color="auto" w:fill="auto"/>
          </w:tcPr>
          <w:p w:rsidR="001C76D0" w:rsidRPr="00CC4C5C" w:rsidRDefault="001C76D0" w:rsidP="001C76D0">
            <w:pPr>
              <w:jc w:val="center"/>
            </w:pPr>
            <w:r w:rsidRPr="00CC4C5C">
              <w:t>6</w:t>
            </w:r>
          </w:p>
        </w:tc>
        <w:tc>
          <w:tcPr>
            <w:tcW w:w="2693" w:type="dxa"/>
            <w:shd w:val="clear" w:color="auto" w:fill="auto"/>
          </w:tcPr>
          <w:p w:rsidR="001C76D0" w:rsidRPr="00CC4C5C" w:rsidRDefault="001C76D0" w:rsidP="001C76D0">
            <w:pPr>
              <w:jc w:val="center"/>
            </w:pPr>
            <w:r w:rsidRPr="00CC4C5C">
              <w:t>7</w:t>
            </w:r>
          </w:p>
        </w:tc>
        <w:tc>
          <w:tcPr>
            <w:tcW w:w="993" w:type="dxa"/>
            <w:shd w:val="clear" w:color="auto" w:fill="auto"/>
          </w:tcPr>
          <w:p w:rsidR="001C76D0" w:rsidRPr="00CC4C5C" w:rsidRDefault="001C76D0" w:rsidP="001C76D0">
            <w:pPr>
              <w:jc w:val="center"/>
            </w:pPr>
            <w:r w:rsidRPr="00CC4C5C">
              <w:t>8</w:t>
            </w:r>
          </w:p>
        </w:tc>
        <w:tc>
          <w:tcPr>
            <w:tcW w:w="1417" w:type="dxa"/>
            <w:shd w:val="clear" w:color="auto" w:fill="auto"/>
          </w:tcPr>
          <w:p w:rsidR="001C76D0" w:rsidRPr="00CC4C5C" w:rsidRDefault="001C76D0" w:rsidP="001C76D0">
            <w:pPr>
              <w:jc w:val="center"/>
            </w:pPr>
            <w:r w:rsidRPr="00CC4C5C">
              <w:t>9</w:t>
            </w:r>
          </w:p>
        </w:tc>
        <w:tc>
          <w:tcPr>
            <w:tcW w:w="1418" w:type="dxa"/>
            <w:shd w:val="clear" w:color="auto" w:fill="auto"/>
          </w:tcPr>
          <w:p w:rsidR="001C76D0" w:rsidRPr="00CC4C5C" w:rsidRDefault="001C76D0" w:rsidP="001C76D0">
            <w:pPr>
              <w:jc w:val="center"/>
            </w:pPr>
            <w:r w:rsidRPr="00CC4C5C">
              <w:t>10</w:t>
            </w:r>
          </w:p>
        </w:tc>
        <w:tc>
          <w:tcPr>
            <w:tcW w:w="1559" w:type="dxa"/>
            <w:shd w:val="clear" w:color="auto" w:fill="auto"/>
          </w:tcPr>
          <w:p w:rsidR="001C76D0" w:rsidRPr="00CC4C5C" w:rsidRDefault="001C76D0" w:rsidP="001C76D0">
            <w:pPr>
              <w:jc w:val="center"/>
            </w:pPr>
            <w:r w:rsidRPr="00CC4C5C">
              <w:t>11</w:t>
            </w:r>
          </w:p>
        </w:tc>
      </w:tr>
      <w:tr w:rsidR="001C76D0" w:rsidRPr="00CC4C5C" w:rsidTr="001C76D0">
        <w:tc>
          <w:tcPr>
            <w:tcW w:w="15026" w:type="dxa"/>
            <w:gridSpan w:val="11"/>
            <w:shd w:val="clear" w:color="auto" w:fill="auto"/>
          </w:tcPr>
          <w:p w:rsidR="001C76D0" w:rsidRPr="00CC4C5C" w:rsidRDefault="001C76D0" w:rsidP="00290177">
            <w:pPr>
              <w:widowControl w:val="0"/>
              <w:numPr>
                <w:ilvl w:val="0"/>
                <w:numId w:val="106"/>
              </w:numPr>
              <w:suppressAutoHyphens/>
              <w:autoSpaceDE w:val="0"/>
              <w:contextualSpacing/>
              <w:jc w:val="center"/>
              <w:rPr>
                <w:b/>
              </w:rPr>
            </w:pPr>
            <w:r w:rsidRPr="00CC4C5C">
              <w:rPr>
                <w:b/>
              </w:rPr>
              <w:t>Организационные мероприятия</w:t>
            </w:r>
          </w:p>
        </w:tc>
      </w:tr>
      <w:tr w:rsidR="001C76D0" w:rsidRPr="00CC4C5C" w:rsidTr="001C76D0">
        <w:tc>
          <w:tcPr>
            <w:tcW w:w="567" w:type="dxa"/>
            <w:shd w:val="clear" w:color="auto" w:fill="auto"/>
          </w:tcPr>
          <w:p w:rsidR="001C76D0" w:rsidRPr="00CC4C5C" w:rsidRDefault="001C76D0" w:rsidP="001C76D0">
            <w:r w:rsidRPr="00CC4C5C">
              <w:t>1.2</w:t>
            </w:r>
          </w:p>
        </w:tc>
        <w:tc>
          <w:tcPr>
            <w:tcW w:w="1985" w:type="dxa"/>
            <w:shd w:val="clear" w:color="auto" w:fill="auto"/>
          </w:tcPr>
          <w:p w:rsidR="001C76D0" w:rsidRPr="00CC4C5C" w:rsidRDefault="001C76D0" w:rsidP="001C76D0">
            <w:pPr>
              <w:shd w:val="clear" w:color="auto" w:fill="FFFFFF"/>
              <w:ind w:left="34"/>
            </w:pPr>
            <w:r w:rsidRPr="00CC4C5C">
              <w:t>Инструктаж сотрудников по охране труда</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t>66</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При оформлении на работу и регулярно дважды в год.</w:t>
            </w:r>
          </w:p>
          <w:p w:rsidR="001C76D0" w:rsidRPr="00CC4C5C" w:rsidRDefault="001C76D0" w:rsidP="001C76D0">
            <w:r w:rsidRPr="00CC4C5C">
              <w:t xml:space="preserve">Внеплановые </w:t>
            </w:r>
            <w:r w:rsidRPr="00CC4C5C">
              <w:lastRenderedPageBreak/>
              <w:t>по необходимости</w:t>
            </w:r>
          </w:p>
        </w:tc>
        <w:tc>
          <w:tcPr>
            <w:tcW w:w="2693" w:type="dxa"/>
            <w:shd w:val="clear" w:color="auto" w:fill="auto"/>
          </w:tcPr>
          <w:p w:rsidR="001C76D0" w:rsidRPr="00CC4C5C" w:rsidRDefault="001C76D0" w:rsidP="001C76D0">
            <w:r w:rsidRPr="00CC4C5C">
              <w:lastRenderedPageBreak/>
              <w:t>Заведующая</w:t>
            </w:r>
          </w:p>
          <w:p w:rsidR="001C76D0" w:rsidRPr="00CC4C5C" w:rsidRDefault="001C76D0" w:rsidP="001C76D0">
            <w:r w:rsidRPr="00CC4C5C">
              <w:t>Члены комиссии по ОТ</w:t>
            </w:r>
          </w:p>
        </w:tc>
        <w:tc>
          <w:tcPr>
            <w:tcW w:w="993" w:type="dxa"/>
            <w:shd w:val="clear" w:color="auto" w:fill="auto"/>
          </w:tcPr>
          <w:p w:rsidR="001C76D0" w:rsidRPr="00CC4C5C" w:rsidRDefault="00586560" w:rsidP="001C76D0">
            <w:r>
              <w:t>66</w:t>
            </w:r>
          </w:p>
        </w:tc>
        <w:tc>
          <w:tcPr>
            <w:tcW w:w="1417" w:type="dxa"/>
            <w:shd w:val="clear" w:color="auto" w:fill="auto"/>
          </w:tcPr>
          <w:p w:rsidR="001C76D0" w:rsidRPr="00CC4C5C" w:rsidRDefault="00586560" w:rsidP="001C76D0">
            <w:r>
              <w:t>62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lastRenderedPageBreak/>
              <w:t>1.3</w:t>
            </w:r>
          </w:p>
        </w:tc>
        <w:tc>
          <w:tcPr>
            <w:tcW w:w="1985" w:type="dxa"/>
            <w:shd w:val="clear" w:color="auto" w:fill="auto"/>
          </w:tcPr>
          <w:p w:rsidR="001C76D0" w:rsidRPr="00CC4C5C" w:rsidRDefault="001C76D0" w:rsidP="001C76D0">
            <w:r w:rsidRPr="00CC4C5C">
              <w:t>Организация комиссии по охране труда</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5</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t>Сентябрь</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tc>
        <w:tc>
          <w:tcPr>
            <w:tcW w:w="993" w:type="dxa"/>
            <w:shd w:val="clear" w:color="auto" w:fill="auto"/>
          </w:tcPr>
          <w:p w:rsidR="001C76D0" w:rsidRPr="00CC4C5C" w:rsidRDefault="00586560" w:rsidP="001C76D0">
            <w:r>
              <w:t>66</w:t>
            </w:r>
          </w:p>
        </w:tc>
        <w:tc>
          <w:tcPr>
            <w:tcW w:w="1417" w:type="dxa"/>
            <w:shd w:val="clear" w:color="auto" w:fill="auto"/>
          </w:tcPr>
          <w:p w:rsidR="001C76D0" w:rsidRPr="00CC4C5C" w:rsidRDefault="001C76D0" w:rsidP="001C76D0">
            <w:r>
              <w:t>6</w:t>
            </w:r>
            <w:r w:rsidR="00586560">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p w:rsidR="001C76D0" w:rsidRPr="00CC4C5C" w:rsidRDefault="001C76D0" w:rsidP="001C76D0">
            <w:r w:rsidRPr="00CC4C5C">
              <w:t>1.4</w:t>
            </w:r>
          </w:p>
        </w:tc>
        <w:tc>
          <w:tcPr>
            <w:tcW w:w="1985" w:type="dxa"/>
            <w:shd w:val="clear" w:color="auto" w:fill="auto"/>
          </w:tcPr>
          <w:p w:rsidR="001C76D0" w:rsidRPr="00CC4C5C" w:rsidRDefault="001C76D0" w:rsidP="001C76D0">
            <w:r w:rsidRPr="00CC4C5C">
              <w:t>Организация и проведение  административно-общественного контроля</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t>5</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ежемесячно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1.5</w:t>
            </w:r>
          </w:p>
        </w:tc>
        <w:tc>
          <w:tcPr>
            <w:tcW w:w="1985" w:type="dxa"/>
            <w:shd w:val="clear" w:color="auto" w:fill="auto"/>
          </w:tcPr>
          <w:p w:rsidR="001C76D0" w:rsidRPr="00CC4C5C" w:rsidRDefault="001C76D0" w:rsidP="001C76D0">
            <w:r w:rsidRPr="00CC4C5C">
              <w:t>Обучение обслуживающего персонала (кухонные работники, рабочий по стирке белья, рабочий)</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4</w:t>
            </w:r>
          </w:p>
        </w:tc>
        <w:tc>
          <w:tcPr>
            <w:tcW w:w="1276" w:type="dxa"/>
            <w:shd w:val="clear" w:color="auto" w:fill="auto"/>
          </w:tcPr>
          <w:p w:rsidR="001C76D0" w:rsidRPr="003B2261" w:rsidRDefault="001C76D0" w:rsidP="001C76D0">
            <w:pPr>
              <w:rPr>
                <w:color w:val="000000" w:themeColor="text1"/>
              </w:rPr>
            </w:pPr>
            <w:r w:rsidRPr="003B2261">
              <w:rPr>
                <w:color w:val="000000" w:themeColor="text1"/>
              </w:rPr>
              <w:t>6,0</w:t>
            </w:r>
          </w:p>
        </w:tc>
        <w:tc>
          <w:tcPr>
            <w:tcW w:w="1701" w:type="dxa"/>
            <w:shd w:val="clear" w:color="auto" w:fill="auto"/>
          </w:tcPr>
          <w:p w:rsidR="001C76D0" w:rsidRPr="00CC4C5C" w:rsidRDefault="001C76D0" w:rsidP="001C76D0">
            <w:r w:rsidRPr="00CC4C5C">
              <w:t>1 раз в 3 года</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p w:rsidR="001C76D0" w:rsidRPr="00CC4C5C" w:rsidRDefault="001C76D0" w:rsidP="001C76D0">
            <w:r w:rsidRPr="00CC4C5C">
              <w:t>Зав.АХЧ</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1.6</w:t>
            </w:r>
          </w:p>
        </w:tc>
        <w:tc>
          <w:tcPr>
            <w:tcW w:w="1985" w:type="dxa"/>
            <w:shd w:val="clear" w:color="auto" w:fill="auto"/>
          </w:tcPr>
          <w:p w:rsidR="001C76D0" w:rsidRPr="00CC4C5C" w:rsidRDefault="001C76D0" w:rsidP="001C76D0">
            <w:r w:rsidRPr="00CC4C5C">
              <w:t>Составить  календарный план организационно-технических мероприятий по улучшению охраны труда в учреждении</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1</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 xml:space="preserve"> Ежегодно январь</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Ответственный по ОТ</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15026" w:type="dxa"/>
            <w:gridSpan w:val="11"/>
            <w:shd w:val="clear" w:color="auto" w:fill="auto"/>
          </w:tcPr>
          <w:p w:rsidR="001C76D0" w:rsidRPr="00CC4C5C" w:rsidRDefault="001C76D0" w:rsidP="001C76D0">
            <w:pPr>
              <w:jc w:val="center"/>
              <w:rPr>
                <w:b/>
              </w:rPr>
            </w:pPr>
            <w:r w:rsidRPr="00CC4C5C">
              <w:rPr>
                <w:b/>
              </w:rPr>
              <w:t>2. Технические мероприятия</w:t>
            </w:r>
          </w:p>
        </w:tc>
      </w:tr>
      <w:tr w:rsidR="001C76D0" w:rsidRPr="00CC4C5C" w:rsidTr="001C76D0">
        <w:tc>
          <w:tcPr>
            <w:tcW w:w="567" w:type="dxa"/>
            <w:shd w:val="clear" w:color="auto" w:fill="auto"/>
          </w:tcPr>
          <w:p w:rsidR="001C76D0" w:rsidRPr="00CC4C5C" w:rsidRDefault="001C76D0" w:rsidP="001C76D0">
            <w:r w:rsidRPr="00CC4C5C">
              <w:t>2.1</w:t>
            </w:r>
          </w:p>
        </w:tc>
        <w:tc>
          <w:tcPr>
            <w:tcW w:w="1985" w:type="dxa"/>
            <w:shd w:val="clear" w:color="auto" w:fill="auto"/>
          </w:tcPr>
          <w:p w:rsidR="001C76D0" w:rsidRPr="00CC4C5C" w:rsidRDefault="001C76D0" w:rsidP="001C76D0">
            <w:pPr>
              <w:shd w:val="clear" w:color="auto" w:fill="FFFFFF"/>
              <w:ind w:left="34"/>
            </w:pPr>
            <w:r w:rsidRPr="00CC4C5C">
              <w:t xml:space="preserve">Проведение общего технического </w:t>
            </w:r>
            <w:r w:rsidRPr="00CC4C5C">
              <w:lastRenderedPageBreak/>
              <w:t>осмотра здания</w:t>
            </w:r>
          </w:p>
        </w:tc>
        <w:tc>
          <w:tcPr>
            <w:tcW w:w="709" w:type="dxa"/>
            <w:shd w:val="clear" w:color="auto" w:fill="auto"/>
          </w:tcPr>
          <w:p w:rsidR="001C76D0" w:rsidRPr="00CC4C5C" w:rsidRDefault="001C76D0" w:rsidP="001C76D0">
            <w:r w:rsidRPr="00CC4C5C">
              <w:lastRenderedPageBreak/>
              <w:t>Чел.</w:t>
            </w:r>
          </w:p>
        </w:tc>
        <w:tc>
          <w:tcPr>
            <w:tcW w:w="708" w:type="dxa"/>
            <w:shd w:val="clear" w:color="auto" w:fill="auto"/>
          </w:tcPr>
          <w:p w:rsidR="001C76D0" w:rsidRPr="00CC4C5C" w:rsidRDefault="001C76D0" w:rsidP="001C76D0">
            <w:r w:rsidRPr="00CC4C5C">
              <w:t>3</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 xml:space="preserve">Ежегодно </w:t>
            </w:r>
          </w:p>
          <w:p w:rsidR="001C76D0" w:rsidRPr="00CC4C5C" w:rsidRDefault="001C76D0" w:rsidP="001C76D0">
            <w:r w:rsidRPr="00CC4C5C">
              <w:t>Май</w:t>
            </w:r>
          </w:p>
          <w:p w:rsidR="001C76D0" w:rsidRPr="00CC4C5C" w:rsidRDefault="001C76D0" w:rsidP="001C76D0">
            <w:r w:rsidRPr="00CC4C5C">
              <w:t>октябрь</w:t>
            </w:r>
          </w:p>
        </w:tc>
        <w:tc>
          <w:tcPr>
            <w:tcW w:w="2693" w:type="dxa"/>
            <w:shd w:val="clear" w:color="auto" w:fill="auto"/>
          </w:tcPr>
          <w:p w:rsidR="001C76D0" w:rsidRPr="00CC4C5C" w:rsidRDefault="001C76D0" w:rsidP="001C76D0">
            <w:r w:rsidRPr="00CC4C5C">
              <w:t>Зав.АХЧ</w:t>
            </w:r>
          </w:p>
          <w:p w:rsidR="001C76D0" w:rsidRPr="00CC4C5C" w:rsidRDefault="001C76D0" w:rsidP="001C76D0">
            <w:r w:rsidRPr="00CC4C5C">
              <w:t>Члены комиссии по ОТ</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23374A" w:rsidP="001C76D0">
            <w:r>
              <w:t>62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lastRenderedPageBreak/>
              <w:t>2.2</w:t>
            </w:r>
          </w:p>
        </w:tc>
        <w:tc>
          <w:tcPr>
            <w:tcW w:w="1985" w:type="dxa"/>
            <w:shd w:val="clear" w:color="auto" w:fill="auto"/>
          </w:tcPr>
          <w:p w:rsidR="001C76D0" w:rsidRPr="00CC4C5C" w:rsidRDefault="001C76D0" w:rsidP="001C76D0">
            <w:r w:rsidRPr="00CC4C5C">
              <w:t>Проведение административно-общественного контроля по охране труда</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По графику</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ежегодно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p w:rsidR="001C76D0" w:rsidRPr="00CC4C5C" w:rsidRDefault="001C76D0" w:rsidP="001C76D0">
            <w:r w:rsidRPr="00CC4C5C">
              <w:t>воспитатели</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2.3</w:t>
            </w:r>
          </w:p>
        </w:tc>
        <w:tc>
          <w:tcPr>
            <w:tcW w:w="1985" w:type="dxa"/>
            <w:shd w:val="clear" w:color="auto" w:fill="auto"/>
          </w:tcPr>
          <w:p w:rsidR="001C76D0" w:rsidRPr="00CC4C5C" w:rsidRDefault="001C76D0" w:rsidP="001C76D0">
            <w:r w:rsidRPr="00CC4C5C">
              <w:t>Выполнение  ремонтных работ по электрике</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1</w:t>
            </w:r>
          </w:p>
        </w:tc>
        <w:tc>
          <w:tcPr>
            <w:tcW w:w="1276" w:type="dxa"/>
            <w:shd w:val="clear" w:color="auto" w:fill="auto"/>
          </w:tcPr>
          <w:p w:rsidR="001C76D0" w:rsidRPr="00CC4C5C" w:rsidRDefault="001C76D0" w:rsidP="001C76D0">
            <w:pPr>
              <w:rPr>
                <w:color w:val="000000"/>
              </w:rPr>
            </w:pPr>
            <w:r w:rsidRPr="00CC4C5C">
              <w:rPr>
                <w:color w:val="000000"/>
              </w:rPr>
              <w:t>-</w:t>
            </w:r>
          </w:p>
        </w:tc>
        <w:tc>
          <w:tcPr>
            <w:tcW w:w="1701" w:type="dxa"/>
            <w:shd w:val="clear" w:color="auto" w:fill="auto"/>
          </w:tcPr>
          <w:p w:rsidR="001C76D0" w:rsidRPr="00CC4C5C" w:rsidRDefault="001C76D0" w:rsidP="001C76D0">
            <w:r w:rsidRPr="00CC4C5C">
              <w:t>ежегодно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p w:rsidR="001C76D0" w:rsidRPr="00CC4C5C" w:rsidRDefault="001C76D0" w:rsidP="001C76D0">
            <w:r w:rsidRPr="00CC4C5C">
              <w:t>Рабочий</w:t>
            </w:r>
          </w:p>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2.4</w:t>
            </w:r>
          </w:p>
        </w:tc>
        <w:tc>
          <w:tcPr>
            <w:tcW w:w="1985" w:type="dxa"/>
            <w:shd w:val="clear" w:color="auto" w:fill="auto"/>
          </w:tcPr>
          <w:p w:rsidR="001C76D0" w:rsidRPr="00CC4C5C" w:rsidRDefault="001C76D0" w:rsidP="001C76D0">
            <w:r w:rsidRPr="00CC4C5C">
              <w:t>Выполнение ремонтных работ – аварийное обслуживание здания</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2</w:t>
            </w:r>
          </w:p>
        </w:tc>
        <w:tc>
          <w:tcPr>
            <w:tcW w:w="1276" w:type="dxa"/>
            <w:shd w:val="clear" w:color="auto" w:fill="auto"/>
          </w:tcPr>
          <w:p w:rsidR="001C76D0" w:rsidRPr="003B2261" w:rsidRDefault="001C76D0" w:rsidP="001C76D0">
            <w:pPr>
              <w:rPr>
                <w:color w:val="000000" w:themeColor="text1"/>
              </w:rPr>
            </w:pPr>
          </w:p>
        </w:tc>
        <w:tc>
          <w:tcPr>
            <w:tcW w:w="1701" w:type="dxa"/>
            <w:shd w:val="clear" w:color="auto" w:fill="auto"/>
          </w:tcPr>
          <w:p w:rsidR="001C76D0" w:rsidRPr="00CC4C5C" w:rsidRDefault="001C76D0" w:rsidP="001C76D0">
            <w:r w:rsidRPr="00CC4C5C">
              <w:t>ежегодно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Члены комиссии по ОТ</w:t>
            </w:r>
          </w:p>
          <w:p w:rsidR="001C76D0" w:rsidRPr="00CC4C5C" w:rsidRDefault="001C76D0" w:rsidP="001C76D0">
            <w:r w:rsidRPr="00CC4C5C">
              <w:t>ООО «</w:t>
            </w:r>
            <w:r>
              <w:t>Инженерный центр</w:t>
            </w:r>
            <w:r w:rsidRPr="00CC4C5C">
              <w:t>»</w:t>
            </w:r>
          </w:p>
          <w:p w:rsidR="001C76D0" w:rsidRPr="00CC4C5C" w:rsidRDefault="001C76D0" w:rsidP="001C76D0">
            <w:r w:rsidRPr="00CC4C5C">
              <w:t>подрядчики</w:t>
            </w:r>
          </w:p>
          <w:p w:rsidR="001C76D0" w:rsidRPr="00CC4C5C" w:rsidRDefault="001C76D0" w:rsidP="001C76D0">
            <w:r w:rsidRPr="00CC4C5C">
              <w:t>Рабочий</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2.5</w:t>
            </w:r>
          </w:p>
        </w:tc>
        <w:tc>
          <w:tcPr>
            <w:tcW w:w="1985" w:type="dxa"/>
            <w:shd w:val="clear" w:color="auto" w:fill="auto"/>
          </w:tcPr>
          <w:p w:rsidR="001C76D0" w:rsidRPr="00CC4C5C" w:rsidRDefault="001C76D0" w:rsidP="001C76D0">
            <w:r w:rsidRPr="00CC4C5C">
              <w:t>Подготовка здания к зимнему сезону: опрессовка тепловой системы, утепление окон, дверей</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2</w:t>
            </w:r>
          </w:p>
        </w:tc>
        <w:tc>
          <w:tcPr>
            <w:tcW w:w="1276" w:type="dxa"/>
            <w:shd w:val="clear" w:color="auto" w:fill="auto"/>
          </w:tcPr>
          <w:p w:rsidR="001C76D0" w:rsidRPr="003B2261" w:rsidRDefault="001C76D0" w:rsidP="001C76D0">
            <w:pPr>
              <w:rPr>
                <w:color w:val="000000" w:themeColor="text1"/>
              </w:rPr>
            </w:pPr>
          </w:p>
        </w:tc>
        <w:tc>
          <w:tcPr>
            <w:tcW w:w="1701" w:type="dxa"/>
            <w:shd w:val="clear" w:color="auto" w:fill="auto"/>
          </w:tcPr>
          <w:p w:rsidR="001C76D0" w:rsidRPr="00CC4C5C" w:rsidRDefault="001C76D0" w:rsidP="001C76D0">
            <w:r w:rsidRPr="00CC4C5C">
              <w:t>Осенний период</w:t>
            </w:r>
          </w:p>
        </w:tc>
        <w:tc>
          <w:tcPr>
            <w:tcW w:w="2693" w:type="dxa"/>
            <w:shd w:val="clear" w:color="auto" w:fill="auto"/>
          </w:tcPr>
          <w:p w:rsidR="001C76D0" w:rsidRPr="00CC4C5C" w:rsidRDefault="001C76D0" w:rsidP="001C76D0">
            <w:r w:rsidRPr="00CC4C5C">
              <w:t>Заведующая, зав.АХЧ.</w:t>
            </w:r>
          </w:p>
          <w:p w:rsidR="001C76D0" w:rsidRPr="00CC4C5C" w:rsidRDefault="001C76D0" w:rsidP="001C76D0">
            <w:r w:rsidRPr="00CC4C5C">
              <w:t>ООО «комиссии по ОТ</w:t>
            </w:r>
          </w:p>
          <w:p w:rsidR="001C76D0" w:rsidRPr="00CC4C5C" w:rsidRDefault="001C76D0" w:rsidP="001C76D0">
            <w:r w:rsidRPr="00CC4C5C">
              <w:t>ООО «</w:t>
            </w:r>
            <w:r>
              <w:t>Инженерный центр</w:t>
            </w:r>
            <w:r w:rsidRPr="00CC4C5C">
              <w:t>»</w:t>
            </w:r>
          </w:p>
          <w:p w:rsidR="001C76D0" w:rsidRPr="00CC4C5C" w:rsidRDefault="001C76D0" w:rsidP="001C76D0">
            <w:r w:rsidRPr="00CC4C5C">
              <w:t>Члены комиссии по ОТ</w:t>
            </w:r>
          </w:p>
          <w:p w:rsidR="001C76D0" w:rsidRPr="00CC4C5C" w:rsidRDefault="001C76D0" w:rsidP="001C76D0">
            <w:r w:rsidRPr="00CC4C5C">
              <w:t>Младшие воспитатели</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2.6</w:t>
            </w:r>
          </w:p>
        </w:tc>
        <w:tc>
          <w:tcPr>
            <w:tcW w:w="1985" w:type="dxa"/>
            <w:shd w:val="clear" w:color="auto" w:fill="auto"/>
          </w:tcPr>
          <w:p w:rsidR="001C76D0" w:rsidRPr="00CC4C5C" w:rsidRDefault="001C76D0" w:rsidP="001C76D0">
            <w:r w:rsidRPr="00CC4C5C">
              <w:t>Проведение испытаний оборудования спорт-муз.зала, на игровых участках,  стремянок</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r w:rsidRPr="00CC4C5C">
              <w:t>2</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Default="001C76D0" w:rsidP="001C76D0">
            <w:r w:rsidRPr="00CC4C5C">
              <w:t>Май</w:t>
            </w:r>
          </w:p>
          <w:p w:rsidR="001C76D0" w:rsidRPr="00CC4C5C" w:rsidRDefault="001C76D0" w:rsidP="001C76D0">
            <w:r>
              <w:t>А</w:t>
            </w:r>
            <w:r w:rsidRPr="00CC4C5C">
              <w:t>вгуст</w:t>
            </w:r>
          </w:p>
          <w:p w:rsidR="001C76D0" w:rsidRPr="00CC4C5C" w:rsidRDefault="001C76D0" w:rsidP="001C76D0"/>
        </w:tc>
        <w:tc>
          <w:tcPr>
            <w:tcW w:w="2693" w:type="dxa"/>
            <w:shd w:val="clear" w:color="auto" w:fill="auto"/>
          </w:tcPr>
          <w:p w:rsidR="001C76D0" w:rsidRPr="00CC4C5C" w:rsidRDefault="001C76D0" w:rsidP="001C76D0">
            <w:r w:rsidRPr="00CC4C5C">
              <w:t>Члены комиссии по ОТ</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2.7</w:t>
            </w:r>
          </w:p>
        </w:tc>
        <w:tc>
          <w:tcPr>
            <w:tcW w:w="1985" w:type="dxa"/>
            <w:shd w:val="clear" w:color="auto" w:fill="auto"/>
          </w:tcPr>
          <w:p w:rsidR="001C76D0" w:rsidRPr="00CC4C5C" w:rsidRDefault="001C76D0" w:rsidP="001C76D0">
            <w:r w:rsidRPr="00CC4C5C">
              <w:t xml:space="preserve">Мероприятия по </w:t>
            </w:r>
            <w:r w:rsidRPr="00CC4C5C">
              <w:lastRenderedPageBreak/>
              <w:t>облагораживанию территории: уборка и вывоз листвы;</w:t>
            </w:r>
          </w:p>
          <w:p w:rsidR="001C76D0" w:rsidRPr="00CC4C5C" w:rsidRDefault="001C76D0" w:rsidP="001C76D0">
            <w:r w:rsidRPr="00CC4C5C">
              <w:t>уборка снега и наледи;</w:t>
            </w:r>
          </w:p>
          <w:p w:rsidR="001C76D0" w:rsidRPr="00CC4C5C" w:rsidRDefault="001C76D0" w:rsidP="001C76D0">
            <w:r w:rsidRPr="00CC4C5C">
              <w:t>Посыпание дорожек песком; сбивание сосулек;</w:t>
            </w:r>
          </w:p>
          <w:p w:rsidR="001C76D0" w:rsidRPr="00CC4C5C" w:rsidRDefault="001C76D0" w:rsidP="001C76D0">
            <w:r w:rsidRPr="00CC4C5C">
              <w:t>чистка водостоков;</w:t>
            </w:r>
          </w:p>
          <w:p w:rsidR="001C76D0" w:rsidRPr="00CC4C5C" w:rsidRDefault="001C76D0" w:rsidP="001C76D0">
            <w:r w:rsidRPr="00CC4C5C">
              <w:t>субботники; разбивка цветников; закупка песка; вывоз крупногабаритного мусора.</w:t>
            </w:r>
          </w:p>
        </w:tc>
        <w:tc>
          <w:tcPr>
            <w:tcW w:w="709" w:type="dxa"/>
            <w:shd w:val="clear" w:color="auto" w:fill="auto"/>
          </w:tcPr>
          <w:p w:rsidR="001C76D0" w:rsidRPr="00CC4C5C" w:rsidRDefault="001C76D0" w:rsidP="001C76D0">
            <w:r w:rsidRPr="00CC4C5C">
              <w:lastRenderedPageBreak/>
              <w:t>Чел.</w:t>
            </w:r>
          </w:p>
        </w:tc>
        <w:tc>
          <w:tcPr>
            <w:tcW w:w="708" w:type="dxa"/>
            <w:shd w:val="clear" w:color="auto" w:fill="auto"/>
          </w:tcPr>
          <w:p w:rsidR="001C76D0" w:rsidRPr="00CC4C5C" w:rsidRDefault="001C76D0" w:rsidP="001C76D0">
            <w:r>
              <w:t>85</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Апрель</w:t>
            </w:r>
          </w:p>
          <w:p w:rsidR="001C76D0" w:rsidRPr="00CC4C5C" w:rsidRDefault="001C76D0" w:rsidP="001C76D0">
            <w:r w:rsidRPr="00CC4C5C">
              <w:lastRenderedPageBreak/>
              <w:t>октябрь</w:t>
            </w:r>
          </w:p>
        </w:tc>
        <w:tc>
          <w:tcPr>
            <w:tcW w:w="2693" w:type="dxa"/>
            <w:shd w:val="clear" w:color="auto" w:fill="auto"/>
          </w:tcPr>
          <w:p w:rsidR="001C76D0" w:rsidRPr="00CC4C5C" w:rsidRDefault="001C76D0" w:rsidP="001C76D0">
            <w:r w:rsidRPr="00CC4C5C">
              <w:lastRenderedPageBreak/>
              <w:t xml:space="preserve">Заведующая, зав.АХЧ. </w:t>
            </w:r>
            <w:r w:rsidRPr="00CC4C5C">
              <w:lastRenderedPageBreak/>
              <w:t>Члены комиссии по ОТ</w:t>
            </w:r>
          </w:p>
          <w:p w:rsidR="001C76D0" w:rsidRPr="00CC4C5C" w:rsidRDefault="001C76D0" w:rsidP="001C76D0">
            <w:r w:rsidRPr="00CC4C5C">
              <w:t>Дворник</w:t>
            </w:r>
          </w:p>
          <w:p w:rsidR="001C76D0" w:rsidRPr="00CC4C5C" w:rsidRDefault="001C76D0" w:rsidP="001C76D0">
            <w:r w:rsidRPr="00CC4C5C">
              <w:t>Все сотрудники</w:t>
            </w:r>
          </w:p>
        </w:tc>
        <w:tc>
          <w:tcPr>
            <w:tcW w:w="993" w:type="dxa"/>
            <w:shd w:val="clear" w:color="auto" w:fill="auto"/>
          </w:tcPr>
          <w:p w:rsidR="001C76D0" w:rsidRPr="00CC4C5C" w:rsidRDefault="0023374A" w:rsidP="001C76D0">
            <w:r>
              <w:lastRenderedPageBreak/>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lastRenderedPageBreak/>
              <w:t>2.8</w:t>
            </w:r>
          </w:p>
        </w:tc>
        <w:tc>
          <w:tcPr>
            <w:tcW w:w="1985" w:type="dxa"/>
            <w:shd w:val="clear" w:color="auto" w:fill="auto"/>
          </w:tcPr>
          <w:p w:rsidR="001C76D0" w:rsidRPr="00CC4C5C" w:rsidRDefault="001C76D0" w:rsidP="001C76D0">
            <w:r w:rsidRPr="00CC4C5C">
              <w:t>Ремонт фасада здания, косметический ремонт в ДОУ</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tc>
        <w:tc>
          <w:tcPr>
            <w:tcW w:w="1276" w:type="dxa"/>
            <w:shd w:val="clear" w:color="auto" w:fill="auto"/>
          </w:tcPr>
          <w:p w:rsidR="001C76D0" w:rsidRPr="003B2261" w:rsidRDefault="001C76D0" w:rsidP="001C76D0">
            <w:pPr>
              <w:rPr>
                <w:color w:val="000000" w:themeColor="text1"/>
              </w:rPr>
            </w:pPr>
          </w:p>
        </w:tc>
        <w:tc>
          <w:tcPr>
            <w:tcW w:w="1701" w:type="dxa"/>
            <w:shd w:val="clear" w:color="auto" w:fill="auto"/>
          </w:tcPr>
          <w:p w:rsidR="001C76D0" w:rsidRPr="00CC4C5C" w:rsidRDefault="001C76D0" w:rsidP="001C76D0">
            <w:r w:rsidRPr="00CC4C5C">
              <w:t>Июль, август</w:t>
            </w:r>
          </w:p>
        </w:tc>
        <w:tc>
          <w:tcPr>
            <w:tcW w:w="2693" w:type="dxa"/>
            <w:shd w:val="clear" w:color="auto" w:fill="auto"/>
          </w:tcPr>
          <w:p w:rsidR="001C76D0" w:rsidRPr="00CC4C5C" w:rsidRDefault="001C76D0" w:rsidP="001C76D0">
            <w:r w:rsidRPr="00CC4C5C">
              <w:t>Зав.АХЧ,</w:t>
            </w:r>
          </w:p>
          <w:p w:rsidR="001C76D0" w:rsidRPr="00CC4C5C" w:rsidRDefault="001C76D0" w:rsidP="001C76D0">
            <w:r w:rsidRPr="00CC4C5C">
              <w:t>Все сотрудники</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2.9</w:t>
            </w:r>
          </w:p>
        </w:tc>
        <w:tc>
          <w:tcPr>
            <w:tcW w:w="1985" w:type="dxa"/>
            <w:shd w:val="clear" w:color="auto" w:fill="auto"/>
          </w:tcPr>
          <w:p w:rsidR="001C76D0" w:rsidRPr="00CC4C5C" w:rsidRDefault="001C76D0" w:rsidP="001C76D0">
            <w:r w:rsidRPr="00CC4C5C">
              <w:t>Оснащение мебелью, учебно-наглядными пособиями</w:t>
            </w:r>
          </w:p>
        </w:tc>
        <w:tc>
          <w:tcPr>
            <w:tcW w:w="709" w:type="dxa"/>
            <w:shd w:val="clear" w:color="auto" w:fill="auto"/>
          </w:tcPr>
          <w:p w:rsidR="001C76D0" w:rsidRPr="00CC4C5C" w:rsidRDefault="001C76D0" w:rsidP="001C76D0">
            <w:r w:rsidRPr="00CC4C5C">
              <w:t>Шт.</w:t>
            </w:r>
          </w:p>
        </w:tc>
        <w:tc>
          <w:tcPr>
            <w:tcW w:w="708" w:type="dxa"/>
            <w:shd w:val="clear" w:color="auto" w:fill="auto"/>
          </w:tcPr>
          <w:p w:rsidR="001C76D0" w:rsidRPr="00CC4C5C" w:rsidRDefault="001C76D0" w:rsidP="001C76D0"/>
        </w:tc>
        <w:tc>
          <w:tcPr>
            <w:tcW w:w="1276" w:type="dxa"/>
            <w:shd w:val="clear" w:color="auto" w:fill="auto"/>
          </w:tcPr>
          <w:p w:rsidR="001C76D0" w:rsidRPr="003B2261" w:rsidRDefault="001C76D0" w:rsidP="001C76D0">
            <w:pPr>
              <w:rPr>
                <w:color w:val="000000" w:themeColor="text1"/>
              </w:rPr>
            </w:pPr>
          </w:p>
        </w:tc>
        <w:tc>
          <w:tcPr>
            <w:tcW w:w="1701" w:type="dxa"/>
            <w:shd w:val="clear" w:color="auto" w:fill="auto"/>
          </w:tcPr>
          <w:p w:rsidR="001C76D0" w:rsidRPr="00CC4C5C" w:rsidRDefault="001C76D0" w:rsidP="001C76D0">
            <w:r w:rsidRPr="00CC4C5C">
              <w:t>Август-сентябрь</w:t>
            </w:r>
          </w:p>
        </w:tc>
        <w:tc>
          <w:tcPr>
            <w:tcW w:w="2693" w:type="dxa"/>
            <w:shd w:val="clear" w:color="auto" w:fill="auto"/>
          </w:tcPr>
          <w:p w:rsidR="001C76D0" w:rsidRPr="00CC4C5C" w:rsidRDefault="001C76D0" w:rsidP="001C76D0">
            <w:r w:rsidRPr="00CC4C5C">
              <w:t>Заведующая, 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15026" w:type="dxa"/>
            <w:gridSpan w:val="11"/>
            <w:shd w:val="clear" w:color="auto" w:fill="auto"/>
          </w:tcPr>
          <w:p w:rsidR="001C76D0" w:rsidRPr="00CC4C5C" w:rsidRDefault="001C76D0" w:rsidP="001C76D0">
            <w:pPr>
              <w:jc w:val="center"/>
              <w:rPr>
                <w:b/>
              </w:rPr>
            </w:pPr>
            <w:r w:rsidRPr="00CC4C5C">
              <w:rPr>
                <w:b/>
              </w:rPr>
              <w:t>3. Лечебно-профилактические и санитарно-бытовые мероприятия</w:t>
            </w:r>
          </w:p>
        </w:tc>
      </w:tr>
      <w:tr w:rsidR="001C76D0" w:rsidRPr="00CC4C5C" w:rsidTr="001C76D0">
        <w:tc>
          <w:tcPr>
            <w:tcW w:w="567" w:type="dxa"/>
            <w:shd w:val="clear" w:color="auto" w:fill="auto"/>
          </w:tcPr>
          <w:p w:rsidR="001C76D0" w:rsidRPr="00CC4C5C" w:rsidRDefault="001C76D0" w:rsidP="001C76D0">
            <w:r w:rsidRPr="00CC4C5C">
              <w:t>3.1</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ind w:left="34"/>
            </w:pPr>
            <w:r w:rsidRPr="00CC4C5C">
              <w:t xml:space="preserve">Прохождение профилактического </w:t>
            </w:r>
            <w:r w:rsidRPr="00CC4C5C">
              <w:lastRenderedPageBreak/>
              <w:t>медицинского осмотра</w:t>
            </w:r>
          </w:p>
        </w:tc>
        <w:tc>
          <w:tcPr>
            <w:tcW w:w="709" w:type="dxa"/>
            <w:shd w:val="clear" w:color="auto" w:fill="auto"/>
          </w:tcPr>
          <w:p w:rsidR="001C76D0" w:rsidRPr="00CC4C5C" w:rsidRDefault="001C76D0" w:rsidP="001C76D0">
            <w:r w:rsidRPr="00CC4C5C">
              <w:lastRenderedPageBreak/>
              <w:t>Чел.</w:t>
            </w:r>
          </w:p>
        </w:tc>
        <w:tc>
          <w:tcPr>
            <w:tcW w:w="708" w:type="dxa"/>
            <w:shd w:val="clear" w:color="auto" w:fill="auto"/>
          </w:tcPr>
          <w:p w:rsidR="001C76D0" w:rsidRPr="00CC4C5C" w:rsidRDefault="0023374A" w:rsidP="001C76D0">
            <w:r>
              <w:t>66</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ежегодно</w:t>
            </w:r>
          </w:p>
          <w:p w:rsidR="001C76D0" w:rsidRPr="00CC4C5C" w:rsidRDefault="001C76D0" w:rsidP="001C76D0">
            <w:r w:rsidRPr="00CC4C5C">
              <w:t>Март</w:t>
            </w:r>
          </w:p>
          <w:p w:rsidR="001C76D0" w:rsidRPr="00CC4C5C" w:rsidRDefault="001C76D0" w:rsidP="001C76D0">
            <w:r w:rsidRPr="00CC4C5C">
              <w:t>декабрь</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tc>
        <w:tc>
          <w:tcPr>
            <w:tcW w:w="993" w:type="dxa"/>
            <w:shd w:val="clear" w:color="auto" w:fill="auto"/>
          </w:tcPr>
          <w:p w:rsidR="001C76D0" w:rsidRPr="00CC4C5C" w:rsidRDefault="0023374A" w:rsidP="001C76D0">
            <w:r>
              <w:t>66</w:t>
            </w:r>
          </w:p>
        </w:tc>
        <w:tc>
          <w:tcPr>
            <w:tcW w:w="1417" w:type="dxa"/>
            <w:shd w:val="clear" w:color="auto" w:fill="auto"/>
          </w:tcPr>
          <w:p w:rsidR="001C76D0" w:rsidRPr="00CC4C5C" w:rsidRDefault="001C76D0" w:rsidP="001C76D0">
            <w:r>
              <w:t>6</w:t>
            </w:r>
            <w:r w:rsidR="0023374A">
              <w:t>2</w:t>
            </w:r>
          </w:p>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lastRenderedPageBreak/>
              <w:t>3.2</w:t>
            </w:r>
          </w:p>
        </w:tc>
        <w:tc>
          <w:tcPr>
            <w:tcW w:w="1985" w:type="dxa"/>
            <w:shd w:val="clear" w:color="auto" w:fill="auto"/>
          </w:tcPr>
          <w:p w:rsidR="001C76D0" w:rsidRPr="00CC4C5C" w:rsidRDefault="001C76D0" w:rsidP="001C76D0">
            <w:r w:rsidRPr="00CC4C5C">
              <w:t>Обучение и проверка знаний по оказанию первой помощи</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Два раза в год</w:t>
            </w:r>
          </w:p>
          <w:p w:rsidR="001C76D0" w:rsidRPr="00CC4C5C" w:rsidRDefault="001C76D0" w:rsidP="001C76D0">
            <w:r w:rsidRPr="00CC4C5C">
              <w:t>Май</w:t>
            </w:r>
          </w:p>
          <w:p w:rsidR="001C76D0" w:rsidRPr="00CC4C5C" w:rsidRDefault="001C76D0" w:rsidP="001C76D0">
            <w:r w:rsidRPr="00CC4C5C">
              <w:t>сентябрь</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p w:rsidR="001C76D0" w:rsidRPr="00CC4C5C" w:rsidRDefault="001C76D0" w:rsidP="001C76D0"/>
          <w:p w:rsidR="001C76D0" w:rsidRPr="00CC4C5C" w:rsidRDefault="001C76D0" w:rsidP="001C76D0"/>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3.3</w:t>
            </w:r>
          </w:p>
        </w:tc>
        <w:tc>
          <w:tcPr>
            <w:tcW w:w="1985" w:type="dxa"/>
            <w:shd w:val="clear" w:color="auto" w:fill="auto"/>
          </w:tcPr>
          <w:p w:rsidR="001C76D0" w:rsidRPr="00CC4C5C" w:rsidRDefault="001C76D0" w:rsidP="001C76D0">
            <w:r w:rsidRPr="00CC4C5C">
              <w:t>Своевременное обновление аптечек первой помощи</w:t>
            </w:r>
          </w:p>
        </w:tc>
        <w:tc>
          <w:tcPr>
            <w:tcW w:w="709" w:type="dxa"/>
            <w:shd w:val="clear" w:color="auto" w:fill="auto"/>
          </w:tcPr>
          <w:p w:rsidR="001C76D0" w:rsidRPr="00CC4C5C" w:rsidRDefault="001C76D0" w:rsidP="001C76D0">
            <w:r w:rsidRPr="00CC4C5C">
              <w:t>Шт.</w:t>
            </w:r>
          </w:p>
        </w:tc>
        <w:tc>
          <w:tcPr>
            <w:tcW w:w="708" w:type="dxa"/>
            <w:shd w:val="clear" w:color="auto" w:fill="auto"/>
          </w:tcPr>
          <w:p w:rsidR="001C76D0" w:rsidRPr="00CC4C5C" w:rsidRDefault="001C76D0" w:rsidP="001C76D0"/>
        </w:tc>
        <w:tc>
          <w:tcPr>
            <w:tcW w:w="1276" w:type="dxa"/>
            <w:shd w:val="clear" w:color="auto" w:fill="auto"/>
          </w:tcPr>
          <w:p w:rsidR="001C76D0" w:rsidRPr="00CC4C5C" w:rsidRDefault="001C76D0" w:rsidP="001C76D0"/>
        </w:tc>
        <w:tc>
          <w:tcPr>
            <w:tcW w:w="1701" w:type="dxa"/>
            <w:shd w:val="clear" w:color="auto" w:fill="auto"/>
          </w:tcPr>
          <w:p w:rsidR="001C76D0" w:rsidRPr="00CC4C5C" w:rsidRDefault="001C76D0" w:rsidP="001C76D0">
            <w:r w:rsidRPr="00CC4C5C">
              <w:t xml:space="preserve"> На начало года. По мере необходимости</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3.4</w:t>
            </w:r>
          </w:p>
        </w:tc>
        <w:tc>
          <w:tcPr>
            <w:tcW w:w="1985" w:type="dxa"/>
            <w:shd w:val="clear" w:color="auto" w:fill="auto"/>
          </w:tcPr>
          <w:p w:rsidR="001C76D0" w:rsidRPr="00CC4C5C" w:rsidRDefault="001C76D0" w:rsidP="001C76D0">
            <w:r w:rsidRPr="00CC4C5C">
              <w:t>Контроль за температурным режимом в помещениях</w:t>
            </w:r>
          </w:p>
        </w:tc>
        <w:tc>
          <w:tcPr>
            <w:tcW w:w="709" w:type="dxa"/>
            <w:shd w:val="clear" w:color="auto" w:fill="auto"/>
          </w:tcPr>
          <w:p w:rsidR="001C76D0" w:rsidRPr="00CC4C5C" w:rsidRDefault="001C76D0" w:rsidP="001C76D0">
            <w:r w:rsidRPr="00CC4C5C">
              <w:t>помещения</w:t>
            </w:r>
          </w:p>
        </w:tc>
        <w:tc>
          <w:tcPr>
            <w:tcW w:w="708" w:type="dxa"/>
            <w:shd w:val="clear" w:color="auto" w:fill="auto"/>
          </w:tcPr>
          <w:p w:rsidR="001C76D0" w:rsidRPr="00CC4C5C" w:rsidRDefault="001C76D0" w:rsidP="001C76D0"/>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Ежедневно в холодный  период (октябрь-март)</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3.5</w:t>
            </w:r>
          </w:p>
        </w:tc>
        <w:tc>
          <w:tcPr>
            <w:tcW w:w="1985" w:type="dxa"/>
            <w:shd w:val="clear" w:color="auto" w:fill="auto"/>
          </w:tcPr>
          <w:p w:rsidR="001C76D0" w:rsidRPr="00CC4C5C" w:rsidRDefault="001C76D0" w:rsidP="001C76D0">
            <w:r w:rsidRPr="00CC4C5C">
              <w:t>Анализ заболеваемости</w:t>
            </w:r>
          </w:p>
        </w:tc>
        <w:tc>
          <w:tcPr>
            <w:tcW w:w="709" w:type="dxa"/>
            <w:shd w:val="clear" w:color="auto" w:fill="auto"/>
          </w:tcPr>
          <w:p w:rsidR="001C76D0" w:rsidRPr="00CC4C5C" w:rsidRDefault="001C76D0" w:rsidP="001C76D0">
            <w:r w:rsidRPr="00CC4C5C">
              <w:t>Чел.</w:t>
            </w:r>
          </w:p>
        </w:tc>
        <w:tc>
          <w:tcPr>
            <w:tcW w:w="708" w:type="dxa"/>
            <w:shd w:val="clear" w:color="auto" w:fill="auto"/>
          </w:tcPr>
          <w:p w:rsidR="001C76D0" w:rsidRPr="00CC4C5C" w:rsidRDefault="001C76D0" w:rsidP="001C76D0"/>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ежемесячно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3.6</w:t>
            </w:r>
          </w:p>
        </w:tc>
        <w:tc>
          <w:tcPr>
            <w:tcW w:w="1985" w:type="dxa"/>
            <w:shd w:val="clear" w:color="auto" w:fill="auto"/>
          </w:tcPr>
          <w:p w:rsidR="001C76D0" w:rsidRPr="00CC4C5C" w:rsidRDefault="001C76D0" w:rsidP="001C76D0">
            <w:r w:rsidRPr="00CC4C5C">
              <w:t>Дератизация, дезинсекция помещений</w:t>
            </w:r>
          </w:p>
        </w:tc>
        <w:tc>
          <w:tcPr>
            <w:tcW w:w="709" w:type="dxa"/>
            <w:shd w:val="clear" w:color="auto" w:fill="auto"/>
          </w:tcPr>
          <w:p w:rsidR="001C76D0" w:rsidRPr="00CC4C5C" w:rsidRDefault="001C76D0" w:rsidP="001C76D0">
            <w:r w:rsidRPr="00CC4C5C">
              <w:t>мероприятия</w:t>
            </w:r>
          </w:p>
        </w:tc>
        <w:tc>
          <w:tcPr>
            <w:tcW w:w="708" w:type="dxa"/>
            <w:shd w:val="clear" w:color="auto" w:fill="auto"/>
          </w:tcPr>
          <w:p w:rsidR="001C76D0" w:rsidRPr="00CC4C5C" w:rsidRDefault="001C76D0" w:rsidP="001C76D0"/>
        </w:tc>
        <w:tc>
          <w:tcPr>
            <w:tcW w:w="1276" w:type="dxa"/>
            <w:shd w:val="clear" w:color="auto" w:fill="auto"/>
          </w:tcPr>
          <w:p w:rsidR="001C76D0" w:rsidRPr="008E1284" w:rsidRDefault="001C76D0" w:rsidP="001C76D0">
            <w:pPr>
              <w:rPr>
                <w:color w:val="FF0000"/>
              </w:rPr>
            </w:pPr>
          </w:p>
        </w:tc>
        <w:tc>
          <w:tcPr>
            <w:tcW w:w="1701" w:type="dxa"/>
            <w:shd w:val="clear" w:color="auto" w:fill="auto"/>
          </w:tcPr>
          <w:p w:rsidR="001C76D0" w:rsidRPr="00CC4C5C" w:rsidRDefault="001C76D0" w:rsidP="001C76D0">
            <w:r w:rsidRPr="00CC4C5C">
              <w:t>Весна, осень</w:t>
            </w:r>
          </w:p>
          <w:p w:rsidR="001C76D0" w:rsidRPr="00CC4C5C" w:rsidRDefault="001C76D0" w:rsidP="001C76D0">
            <w:r w:rsidRPr="00CC4C5C">
              <w:t>По мере необходимости</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p w:rsidR="001C76D0" w:rsidRPr="00CC4C5C" w:rsidRDefault="001C76D0" w:rsidP="001C76D0">
            <w:r w:rsidRPr="00CC4C5C">
              <w:t>Зав.АХЧ</w:t>
            </w:r>
          </w:p>
          <w:p w:rsidR="001C76D0" w:rsidRPr="00CC4C5C" w:rsidRDefault="001C76D0" w:rsidP="001C76D0">
            <w:r w:rsidRPr="00CC4C5C">
              <w:t>ООО «Алат»</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3.7</w:t>
            </w:r>
          </w:p>
        </w:tc>
        <w:tc>
          <w:tcPr>
            <w:tcW w:w="1985" w:type="dxa"/>
            <w:shd w:val="clear" w:color="auto" w:fill="auto"/>
          </w:tcPr>
          <w:p w:rsidR="001C76D0" w:rsidRPr="00CC4C5C" w:rsidRDefault="001C76D0" w:rsidP="001C76D0">
            <w:r w:rsidRPr="00CC4C5C">
              <w:t>Контроль эффективности расходования электроэнергии, тепла и воды</w:t>
            </w:r>
          </w:p>
        </w:tc>
        <w:tc>
          <w:tcPr>
            <w:tcW w:w="709" w:type="dxa"/>
            <w:shd w:val="clear" w:color="auto" w:fill="auto"/>
          </w:tcPr>
          <w:p w:rsidR="001C76D0" w:rsidRPr="00CC4C5C" w:rsidRDefault="001C76D0" w:rsidP="001C76D0">
            <w:r w:rsidRPr="00CC4C5C">
              <w:t>помещения</w:t>
            </w:r>
          </w:p>
        </w:tc>
        <w:tc>
          <w:tcPr>
            <w:tcW w:w="708" w:type="dxa"/>
            <w:shd w:val="clear" w:color="auto" w:fill="auto"/>
          </w:tcPr>
          <w:p w:rsidR="001C76D0" w:rsidRPr="00CC4C5C" w:rsidRDefault="001C76D0" w:rsidP="001C76D0">
            <w:r w:rsidRPr="00CC4C5C">
              <w:t>все</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ежедневно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Зав.АХЧ</w:t>
            </w:r>
          </w:p>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3.8</w:t>
            </w:r>
          </w:p>
        </w:tc>
        <w:tc>
          <w:tcPr>
            <w:tcW w:w="1985" w:type="dxa"/>
            <w:shd w:val="clear" w:color="auto" w:fill="auto"/>
          </w:tcPr>
          <w:p w:rsidR="001C76D0" w:rsidRPr="00CC4C5C" w:rsidRDefault="001C76D0" w:rsidP="001C76D0">
            <w:r w:rsidRPr="00CC4C5C">
              <w:t>Регулярное проветривание помещений</w:t>
            </w:r>
          </w:p>
        </w:tc>
        <w:tc>
          <w:tcPr>
            <w:tcW w:w="709" w:type="dxa"/>
            <w:shd w:val="clear" w:color="auto" w:fill="auto"/>
          </w:tcPr>
          <w:p w:rsidR="001C76D0" w:rsidRPr="00CC4C5C" w:rsidRDefault="001C76D0" w:rsidP="001C76D0">
            <w:r w:rsidRPr="00CC4C5C">
              <w:t>помещения</w:t>
            </w:r>
          </w:p>
        </w:tc>
        <w:tc>
          <w:tcPr>
            <w:tcW w:w="708" w:type="dxa"/>
            <w:shd w:val="clear" w:color="auto" w:fill="auto"/>
          </w:tcPr>
          <w:p w:rsidR="001C76D0" w:rsidRPr="00CC4C5C" w:rsidRDefault="001C76D0" w:rsidP="001C76D0">
            <w:r w:rsidRPr="00CC4C5C">
              <w:t>все</w:t>
            </w:r>
          </w:p>
        </w:tc>
        <w:tc>
          <w:tcPr>
            <w:tcW w:w="1276" w:type="dxa"/>
            <w:shd w:val="clear" w:color="auto" w:fill="auto"/>
          </w:tcPr>
          <w:p w:rsidR="001C76D0" w:rsidRPr="00CC4C5C" w:rsidRDefault="001C76D0" w:rsidP="001C76D0">
            <w:r w:rsidRPr="00CC4C5C">
              <w:t>-</w:t>
            </w:r>
          </w:p>
        </w:tc>
        <w:tc>
          <w:tcPr>
            <w:tcW w:w="1701" w:type="dxa"/>
            <w:shd w:val="clear" w:color="auto" w:fill="auto"/>
          </w:tcPr>
          <w:p w:rsidR="001C76D0" w:rsidRPr="00CC4C5C" w:rsidRDefault="001C76D0" w:rsidP="001C76D0">
            <w:r w:rsidRPr="00CC4C5C">
              <w:t>ежедневно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Ст.медсестра</w:t>
            </w:r>
          </w:p>
          <w:p w:rsidR="001C76D0" w:rsidRPr="00CC4C5C" w:rsidRDefault="001C76D0" w:rsidP="001C76D0"/>
          <w:p w:rsidR="001C76D0" w:rsidRPr="00CC4C5C" w:rsidRDefault="001C76D0" w:rsidP="001C76D0"/>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15026" w:type="dxa"/>
            <w:gridSpan w:val="11"/>
            <w:shd w:val="clear" w:color="auto" w:fill="auto"/>
          </w:tcPr>
          <w:p w:rsidR="001C76D0" w:rsidRPr="00CC4C5C" w:rsidRDefault="001C76D0" w:rsidP="001C76D0">
            <w:pPr>
              <w:jc w:val="center"/>
              <w:rPr>
                <w:b/>
              </w:rPr>
            </w:pPr>
            <w:r w:rsidRPr="00CC4C5C">
              <w:rPr>
                <w:b/>
              </w:rPr>
              <w:lastRenderedPageBreak/>
              <w:t>4. Мероприятия по обеспечению средствами индивидуальной защиты</w:t>
            </w:r>
          </w:p>
        </w:tc>
      </w:tr>
      <w:tr w:rsidR="001C76D0" w:rsidRPr="00CC4C5C" w:rsidTr="001C76D0">
        <w:tc>
          <w:tcPr>
            <w:tcW w:w="567" w:type="dxa"/>
            <w:shd w:val="clear" w:color="auto" w:fill="auto"/>
          </w:tcPr>
          <w:p w:rsidR="001C76D0" w:rsidRPr="00CC4C5C" w:rsidRDefault="001C76D0" w:rsidP="001C76D0">
            <w:r w:rsidRPr="00CC4C5C">
              <w:t>4.1</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pPr>
            <w:r w:rsidRPr="00CC4C5C">
              <w:t>Техническое обслуживание системы охранно-тревожной сигнализации</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pPr>
            <w:r w:rsidRPr="00CC4C5C">
              <w:t>мероприятия</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pPr>
            <w:r w:rsidRPr="00CC4C5C">
              <w:t>1</w:t>
            </w: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pPr>
            <w:r w:rsidRPr="00CC4C5C">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pPr>
            <w:r w:rsidRPr="00CC4C5C">
              <w:t>ежемесячно</w:t>
            </w:r>
          </w:p>
        </w:tc>
        <w:tc>
          <w:tcPr>
            <w:tcW w:w="2693" w:type="dxa"/>
            <w:shd w:val="clear" w:color="auto" w:fill="auto"/>
            <w:vAlign w:val="center"/>
          </w:tcPr>
          <w:p w:rsidR="001C76D0" w:rsidRPr="00CC4C5C" w:rsidRDefault="001C76D0" w:rsidP="001C76D0">
            <w:r w:rsidRPr="00CC4C5C">
              <w:t>Заведующая</w:t>
            </w:r>
          </w:p>
          <w:p w:rsidR="001C76D0" w:rsidRPr="00CC4C5C" w:rsidRDefault="001C76D0" w:rsidP="001C76D0">
            <w:pPr>
              <w:widowControl w:val="0"/>
              <w:shd w:val="clear" w:color="auto" w:fill="FFFFFF"/>
              <w:autoSpaceDE w:val="0"/>
              <w:autoSpaceDN w:val="0"/>
              <w:adjustRightInd w:val="0"/>
              <w:ind w:right="10"/>
            </w:pPr>
            <w:r w:rsidRPr="00CC4C5C">
              <w:t>Зав.АХЧ</w:t>
            </w:r>
          </w:p>
          <w:p w:rsidR="001C76D0" w:rsidRPr="00CC4C5C" w:rsidRDefault="001C76D0" w:rsidP="001C76D0">
            <w:pPr>
              <w:widowControl w:val="0"/>
              <w:shd w:val="clear" w:color="auto" w:fill="FFFFFF"/>
              <w:autoSpaceDE w:val="0"/>
              <w:autoSpaceDN w:val="0"/>
              <w:adjustRightInd w:val="0"/>
              <w:ind w:right="10"/>
            </w:pPr>
            <w:r>
              <w:t>МБУ "Департамент телекоммуникационных технологий"</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4.2</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Приобретение резиновых перчаток для  обслуживающего персонала, технических работников.</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Шт.</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000000"/>
              </w:rPr>
            </w:pPr>
            <w:r>
              <w:rPr>
                <w:color w:val="000000"/>
              </w:rPr>
              <w:t>400</w:t>
            </w: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Pr>
                <w:color w:val="383838"/>
                <w:spacing w:val="-9"/>
              </w:rPr>
              <w:t>5000</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По требованию</w:t>
            </w:r>
          </w:p>
        </w:tc>
        <w:tc>
          <w:tcPr>
            <w:tcW w:w="2693" w:type="dxa"/>
            <w:shd w:val="clear" w:color="auto" w:fill="auto"/>
          </w:tcPr>
          <w:p w:rsidR="001C76D0" w:rsidRPr="00CC4C5C" w:rsidRDefault="001C76D0" w:rsidP="001C76D0">
            <w:r w:rsidRPr="00CC4C5C">
              <w:t>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p w:rsidR="001C76D0" w:rsidRPr="00CC4C5C" w:rsidRDefault="001C76D0" w:rsidP="001C76D0"/>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4.3</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Приобретение необходимых средств защиты для работы электриков</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Шт.</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По требованию</w:t>
            </w:r>
          </w:p>
        </w:tc>
        <w:tc>
          <w:tcPr>
            <w:tcW w:w="2693" w:type="dxa"/>
            <w:shd w:val="clear" w:color="auto" w:fill="auto"/>
          </w:tcPr>
          <w:p w:rsidR="001C76D0" w:rsidRPr="00CC4C5C" w:rsidRDefault="001C76D0" w:rsidP="001C76D0"/>
          <w:p w:rsidR="001C76D0" w:rsidRPr="00CC4C5C" w:rsidRDefault="001C76D0" w:rsidP="001C76D0">
            <w:r w:rsidRPr="00CC4C5C">
              <w:t>Зав.АХЧ</w:t>
            </w:r>
          </w:p>
          <w:p w:rsidR="001C76D0" w:rsidRPr="00CC4C5C" w:rsidRDefault="001C76D0" w:rsidP="001C76D0"/>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p w:rsidR="001C76D0" w:rsidRPr="00CC4C5C" w:rsidRDefault="001C76D0" w:rsidP="001C76D0"/>
          <w:p w:rsidR="001C76D0" w:rsidRPr="00CC4C5C" w:rsidRDefault="001C76D0" w:rsidP="001C76D0"/>
        </w:tc>
      </w:tr>
      <w:tr w:rsidR="001C76D0" w:rsidRPr="00CC4C5C" w:rsidTr="001C76D0">
        <w:tc>
          <w:tcPr>
            <w:tcW w:w="15026" w:type="dxa"/>
            <w:gridSpan w:val="11"/>
            <w:shd w:val="clear" w:color="auto" w:fill="auto"/>
          </w:tcPr>
          <w:p w:rsidR="001C76D0" w:rsidRPr="00CC4C5C" w:rsidRDefault="001C76D0" w:rsidP="001C76D0">
            <w:pPr>
              <w:jc w:val="center"/>
              <w:rPr>
                <w:b/>
              </w:rPr>
            </w:pPr>
            <w:r w:rsidRPr="00CC4C5C">
              <w:rPr>
                <w:b/>
              </w:rPr>
              <w:t>5. Мероприятия по пожарной безопасности</w:t>
            </w:r>
          </w:p>
        </w:tc>
      </w:tr>
      <w:tr w:rsidR="001C76D0" w:rsidRPr="00CC4C5C" w:rsidTr="001C76D0">
        <w:tc>
          <w:tcPr>
            <w:tcW w:w="567" w:type="dxa"/>
            <w:shd w:val="clear" w:color="auto" w:fill="auto"/>
          </w:tcPr>
          <w:p w:rsidR="001C76D0" w:rsidRPr="00CC4C5C" w:rsidRDefault="001C76D0" w:rsidP="001C76D0">
            <w:r w:rsidRPr="00CC4C5C">
              <w:t>5.1</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Проведение на объекте тренировок по эвакуации</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мероприятия</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Сентябрь</w:t>
            </w:r>
          </w:p>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декабрь</w:t>
            </w:r>
          </w:p>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май</w:t>
            </w:r>
          </w:p>
        </w:tc>
        <w:tc>
          <w:tcPr>
            <w:tcW w:w="2693" w:type="dxa"/>
            <w:shd w:val="clear" w:color="auto" w:fill="auto"/>
          </w:tcPr>
          <w:p w:rsidR="001C76D0" w:rsidRPr="00CC4C5C" w:rsidRDefault="001C76D0" w:rsidP="001C76D0">
            <w:r w:rsidRPr="00CC4C5C">
              <w:t>Заведующая, ст.воспитатель</w:t>
            </w:r>
          </w:p>
          <w:p w:rsidR="001C76D0" w:rsidRPr="00CC4C5C" w:rsidRDefault="001C76D0" w:rsidP="001C76D0">
            <w:r w:rsidRPr="00CC4C5C">
              <w:t>Члены комиссии по ОТ</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5.2</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Обслуживание АПС</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шт</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ежемесячно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Зав.АХЧ</w:t>
            </w:r>
          </w:p>
          <w:p w:rsidR="001C76D0" w:rsidRPr="00CC4C5C" w:rsidRDefault="001C76D0" w:rsidP="001C76D0">
            <w:r>
              <w:t>МБУ "Департамент телекоммуникационных технологий"</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5.3</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 xml:space="preserve">Проведение противопожарного инструктажа </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мероприяти</w:t>
            </w:r>
            <w:r w:rsidRPr="00CC4C5C">
              <w:rPr>
                <w:color w:val="000000"/>
              </w:rPr>
              <w:lastRenderedPageBreak/>
              <w:t>я</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Сентябрь</w:t>
            </w:r>
          </w:p>
          <w:p w:rsidR="001C76D0" w:rsidRPr="00CC4C5C" w:rsidRDefault="001C76D0" w:rsidP="001C76D0">
            <w:pPr>
              <w:widowControl w:val="0"/>
              <w:shd w:val="clear" w:color="auto" w:fill="FFFFFF"/>
              <w:autoSpaceDE w:val="0"/>
              <w:autoSpaceDN w:val="0"/>
              <w:adjustRightInd w:val="0"/>
              <w:rPr>
                <w:color w:val="383838"/>
                <w:spacing w:val="-7"/>
              </w:rPr>
            </w:pPr>
            <w:r>
              <w:rPr>
                <w:color w:val="383838"/>
                <w:spacing w:val="-7"/>
              </w:rPr>
              <w:t>Март</w:t>
            </w:r>
          </w:p>
          <w:p w:rsidR="001C76D0" w:rsidRDefault="001C76D0" w:rsidP="001C76D0">
            <w:pPr>
              <w:widowControl w:val="0"/>
              <w:shd w:val="clear" w:color="auto" w:fill="FFFFFF"/>
              <w:autoSpaceDE w:val="0"/>
              <w:autoSpaceDN w:val="0"/>
              <w:adjustRightInd w:val="0"/>
              <w:rPr>
                <w:color w:val="383838"/>
                <w:spacing w:val="-7"/>
              </w:rPr>
            </w:pPr>
            <w:r w:rsidRPr="00CC4C5C">
              <w:rPr>
                <w:color w:val="383838"/>
                <w:spacing w:val="-7"/>
              </w:rPr>
              <w:t xml:space="preserve">Вводный </w:t>
            </w:r>
          </w:p>
          <w:p w:rsidR="001C76D0" w:rsidRPr="00CC4C5C" w:rsidRDefault="001C76D0" w:rsidP="001C76D0">
            <w:pPr>
              <w:widowControl w:val="0"/>
              <w:shd w:val="clear" w:color="auto" w:fill="FFFFFF"/>
              <w:autoSpaceDE w:val="0"/>
              <w:autoSpaceDN w:val="0"/>
              <w:adjustRightInd w:val="0"/>
              <w:rPr>
                <w:color w:val="383838"/>
                <w:spacing w:val="-7"/>
              </w:rPr>
            </w:pPr>
            <w:r>
              <w:rPr>
                <w:color w:val="383838"/>
                <w:spacing w:val="-7"/>
              </w:rPr>
              <w:lastRenderedPageBreak/>
              <w:t>Целевой</w:t>
            </w:r>
          </w:p>
        </w:tc>
        <w:tc>
          <w:tcPr>
            <w:tcW w:w="2693" w:type="dxa"/>
            <w:shd w:val="clear" w:color="auto" w:fill="auto"/>
          </w:tcPr>
          <w:p w:rsidR="001C76D0" w:rsidRPr="00CC4C5C" w:rsidRDefault="001C76D0" w:rsidP="001C76D0">
            <w:r w:rsidRPr="00CC4C5C">
              <w:lastRenderedPageBreak/>
              <w:t>Заведующая</w:t>
            </w:r>
          </w:p>
          <w:p w:rsidR="001C76D0" w:rsidRPr="00CC4C5C" w:rsidRDefault="001C76D0" w:rsidP="001C76D0">
            <w:r w:rsidRPr="00CC4C5C">
              <w:t>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lastRenderedPageBreak/>
              <w:t>5.4</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Проверка работоспособности огнетушителей. Зарядка.</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мероприятия</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123D3D">
              <w:rPr>
                <w:color w:val="000000" w:themeColor="text1"/>
                <w:spacing w:val="-9"/>
              </w:rPr>
              <w:t>-</w:t>
            </w:r>
          </w:p>
        </w:tc>
        <w:tc>
          <w:tcPr>
            <w:tcW w:w="1701" w:type="dxa"/>
            <w:shd w:val="clear" w:color="auto" w:fill="auto"/>
            <w:vAlign w:val="center"/>
          </w:tcPr>
          <w:p w:rsidR="001C76D0" w:rsidRDefault="001C76D0" w:rsidP="001C76D0">
            <w:pPr>
              <w:widowControl w:val="0"/>
              <w:shd w:val="clear" w:color="auto" w:fill="FFFFFF"/>
              <w:autoSpaceDE w:val="0"/>
              <w:autoSpaceDN w:val="0"/>
              <w:adjustRightInd w:val="0"/>
              <w:rPr>
                <w:color w:val="383838"/>
                <w:spacing w:val="-7"/>
              </w:rPr>
            </w:pPr>
            <w:r>
              <w:rPr>
                <w:color w:val="383838"/>
                <w:spacing w:val="-7"/>
              </w:rPr>
              <w:t>Сентябрь</w:t>
            </w:r>
          </w:p>
          <w:p w:rsidR="001C76D0" w:rsidRDefault="001C76D0" w:rsidP="001C76D0">
            <w:pPr>
              <w:widowControl w:val="0"/>
              <w:shd w:val="clear" w:color="auto" w:fill="FFFFFF"/>
              <w:autoSpaceDE w:val="0"/>
              <w:autoSpaceDN w:val="0"/>
              <w:adjustRightInd w:val="0"/>
              <w:rPr>
                <w:color w:val="383838"/>
                <w:spacing w:val="-7"/>
              </w:rPr>
            </w:pPr>
            <w:r w:rsidRPr="00CC4C5C">
              <w:rPr>
                <w:color w:val="383838"/>
                <w:spacing w:val="-7"/>
              </w:rPr>
              <w:t>Декабрь</w:t>
            </w:r>
          </w:p>
          <w:p w:rsidR="001C76D0" w:rsidRDefault="001C76D0" w:rsidP="001C76D0">
            <w:pPr>
              <w:widowControl w:val="0"/>
              <w:shd w:val="clear" w:color="auto" w:fill="FFFFFF"/>
              <w:autoSpaceDE w:val="0"/>
              <w:autoSpaceDN w:val="0"/>
              <w:adjustRightInd w:val="0"/>
              <w:rPr>
                <w:color w:val="383838"/>
                <w:spacing w:val="-7"/>
              </w:rPr>
            </w:pPr>
            <w:r>
              <w:rPr>
                <w:color w:val="383838"/>
                <w:spacing w:val="-7"/>
              </w:rPr>
              <w:t>Март</w:t>
            </w:r>
          </w:p>
          <w:p w:rsidR="001C76D0" w:rsidRPr="00CC4C5C" w:rsidRDefault="001C76D0" w:rsidP="001C76D0">
            <w:pPr>
              <w:widowControl w:val="0"/>
              <w:shd w:val="clear" w:color="auto" w:fill="FFFFFF"/>
              <w:autoSpaceDE w:val="0"/>
              <w:autoSpaceDN w:val="0"/>
              <w:adjustRightInd w:val="0"/>
              <w:rPr>
                <w:color w:val="383838"/>
                <w:spacing w:val="-7"/>
              </w:rPr>
            </w:pPr>
            <w:r>
              <w:rPr>
                <w:color w:val="383838"/>
                <w:spacing w:val="-7"/>
              </w:rPr>
              <w:t>Июнь</w:t>
            </w:r>
          </w:p>
        </w:tc>
        <w:tc>
          <w:tcPr>
            <w:tcW w:w="2693" w:type="dxa"/>
            <w:shd w:val="clear" w:color="auto" w:fill="auto"/>
          </w:tcPr>
          <w:p w:rsidR="001C76D0" w:rsidRPr="00CC4C5C" w:rsidRDefault="001C76D0" w:rsidP="001C76D0">
            <w:r w:rsidRPr="00CC4C5C">
              <w:t>Зав.АХЧ</w:t>
            </w:r>
          </w:p>
          <w:p w:rsidR="001C76D0" w:rsidRPr="00CC4C5C" w:rsidRDefault="001C76D0" w:rsidP="001C76D0"/>
          <w:p w:rsidR="001C76D0" w:rsidRPr="00CC4C5C" w:rsidRDefault="001C76D0" w:rsidP="001C76D0"/>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5.5</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Обучение правилам пользования первичными средствами пожаротушения</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мероприятия</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Сентябрь</w:t>
            </w:r>
          </w:p>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май</w:t>
            </w:r>
          </w:p>
        </w:tc>
        <w:tc>
          <w:tcPr>
            <w:tcW w:w="2693" w:type="dxa"/>
            <w:shd w:val="clear" w:color="auto" w:fill="auto"/>
          </w:tcPr>
          <w:p w:rsidR="001C76D0" w:rsidRPr="00CC4C5C" w:rsidRDefault="001C76D0" w:rsidP="001C76D0">
            <w:r w:rsidRPr="00CC4C5C">
              <w:t>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5.6</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Контроль за  состоянием эвакуационных путей, запасных выходов</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шт</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r w:rsidRPr="00CC4C5C">
              <w:rPr>
                <w:color w:val="383838"/>
                <w:spacing w:val="-9"/>
              </w:rPr>
              <w:t>-</w:t>
            </w: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ежемесячно</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5.7</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Динамика смены информации на  стенде по пожаробезопасности и ГО</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Кол.</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1 раз в квартал</w:t>
            </w:r>
          </w:p>
        </w:tc>
        <w:tc>
          <w:tcPr>
            <w:tcW w:w="2693" w:type="dxa"/>
            <w:shd w:val="clear" w:color="auto" w:fill="auto"/>
          </w:tcPr>
          <w:p w:rsidR="001C76D0" w:rsidRPr="00CC4C5C" w:rsidRDefault="001C76D0" w:rsidP="001C76D0">
            <w:r w:rsidRPr="00CC4C5C">
              <w:t>Ст.воспитатель</w:t>
            </w:r>
          </w:p>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p w:rsidR="001C76D0" w:rsidRPr="00CC4C5C" w:rsidRDefault="001C76D0" w:rsidP="001C76D0"/>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r w:rsidR="001C76D0" w:rsidRPr="00CC4C5C" w:rsidTr="001C76D0">
        <w:tc>
          <w:tcPr>
            <w:tcW w:w="567" w:type="dxa"/>
            <w:shd w:val="clear" w:color="auto" w:fill="auto"/>
          </w:tcPr>
          <w:p w:rsidR="001C76D0" w:rsidRPr="00CC4C5C" w:rsidRDefault="001C76D0" w:rsidP="001C76D0">
            <w:r w:rsidRPr="00CC4C5C">
              <w:t>5.8</w:t>
            </w:r>
          </w:p>
        </w:tc>
        <w:tc>
          <w:tcPr>
            <w:tcW w:w="1985"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6"/>
              </w:rPr>
            </w:pPr>
            <w:r w:rsidRPr="00CC4C5C">
              <w:rPr>
                <w:color w:val="383838"/>
                <w:spacing w:val="-6"/>
              </w:rPr>
              <w:t>Инструктаж по пожаробезопасности перед новогодними утренниками</w:t>
            </w:r>
          </w:p>
        </w:tc>
        <w:tc>
          <w:tcPr>
            <w:tcW w:w="709"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000000"/>
              </w:rPr>
            </w:pPr>
            <w:r w:rsidRPr="00CC4C5C">
              <w:rPr>
                <w:color w:val="000000"/>
              </w:rPr>
              <w:t>мероприятие</w:t>
            </w:r>
          </w:p>
        </w:tc>
        <w:tc>
          <w:tcPr>
            <w:tcW w:w="708" w:type="dxa"/>
            <w:shd w:val="clear" w:color="auto" w:fill="auto"/>
            <w:vAlign w:val="center"/>
          </w:tcPr>
          <w:p w:rsidR="001C76D0" w:rsidRPr="00CC4C5C" w:rsidRDefault="001C76D0" w:rsidP="001C76D0">
            <w:pPr>
              <w:widowControl w:val="0"/>
              <w:shd w:val="clear" w:color="auto" w:fill="FFFFFF"/>
              <w:autoSpaceDE w:val="0"/>
              <w:autoSpaceDN w:val="0"/>
              <w:adjustRightInd w:val="0"/>
              <w:ind w:left="168"/>
              <w:rPr>
                <w:color w:val="000000"/>
              </w:rPr>
            </w:pPr>
          </w:p>
        </w:tc>
        <w:tc>
          <w:tcPr>
            <w:tcW w:w="1276" w:type="dxa"/>
            <w:shd w:val="clear" w:color="auto" w:fill="auto"/>
            <w:vAlign w:val="center"/>
          </w:tcPr>
          <w:p w:rsidR="001C76D0" w:rsidRPr="00CC4C5C" w:rsidRDefault="001C76D0" w:rsidP="001C76D0">
            <w:pPr>
              <w:widowControl w:val="0"/>
              <w:shd w:val="clear" w:color="auto" w:fill="FFFFFF"/>
              <w:autoSpaceDE w:val="0"/>
              <w:autoSpaceDN w:val="0"/>
              <w:adjustRightInd w:val="0"/>
              <w:jc w:val="center"/>
              <w:rPr>
                <w:color w:val="383838"/>
                <w:spacing w:val="-9"/>
              </w:rPr>
            </w:pPr>
          </w:p>
        </w:tc>
        <w:tc>
          <w:tcPr>
            <w:tcW w:w="1701" w:type="dxa"/>
            <w:shd w:val="clear" w:color="auto" w:fill="auto"/>
            <w:vAlign w:val="center"/>
          </w:tcPr>
          <w:p w:rsidR="001C76D0" w:rsidRPr="00CC4C5C" w:rsidRDefault="001C76D0" w:rsidP="001C76D0">
            <w:pPr>
              <w:widowControl w:val="0"/>
              <w:shd w:val="clear" w:color="auto" w:fill="FFFFFF"/>
              <w:autoSpaceDE w:val="0"/>
              <w:autoSpaceDN w:val="0"/>
              <w:adjustRightInd w:val="0"/>
              <w:rPr>
                <w:color w:val="383838"/>
                <w:spacing w:val="-7"/>
              </w:rPr>
            </w:pPr>
            <w:r w:rsidRPr="00CC4C5C">
              <w:rPr>
                <w:color w:val="383838"/>
                <w:spacing w:val="-7"/>
              </w:rPr>
              <w:t>декабрь</w:t>
            </w:r>
          </w:p>
        </w:tc>
        <w:tc>
          <w:tcPr>
            <w:tcW w:w="2693" w:type="dxa"/>
            <w:shd w:val="clear" w:color="auto" w:fill="auto"/>
          </w:tcPr>
          <w:p w:rsidR="001C76D0" w:rsidRPr="00CC4C5C" w:rsidRDefault="001C76D0" w:rsidP="001C76D0">
            <w:r w:rsidRPr="00CC4C5C">
              <w:t>Заведующая</w:t>
            </w:r>
          </w:p>
          <w:p w:rsidR="001C76D0" w:rsidRPr="00CC4C5C" w:rsidRDefault="001C76D0" w:rsidP="001C76D0">
            <w:r w:rsidRPr="00CC4C5C">
              <w:t>Зав.АХЧ</w:t>
            </w:r>
          </w:p>
        </w:tc>
        <w:tc>
          <w:tcPr>
            <w:tcW w:w="993" w:type="dxa"/>
            <w:shd w:val="clear" w:color="auto" w:fill="auto"/>
          </w:tcPr>
          <w:p w:rsidR="001C76D0" w:rsidRPr="00CC4C5C" w:rsidRDefault="001C76D0" w:rsidP="001C76D0"/>
        </w:tc>
        <w:tc>
          <w:tcPr>
            <w:tcW w:w="1417" w:type="dxa"/>
            <w:shd w:val="clear" w:color="auto" w:fill="auto"/>
          </w:tcPr>
          <w:p w:rsidR="001C76D0" w:rsidRPr="00CC4C5C" w:rsidRDefault="001C76D0" w:rsidP="001C76D0"/>
        </w:tc>
        <w:tc>
          <w:tcPr>
            <w:tcW w:w="1418" w:type="dxa"/>
            <w:shd w:val="clear" w:color="auto" w:fill="auto"/>
          </w:tcPr>
          <w:p w:rsidR="001C76D0" w:rsidRPr="00CC4C5C" w:rsidRDefault="001C76D0" w:rsidP="001C76D0"/>
        </w:tc>
        <w:tc>
          <w:tcPr>
            <w:tcW w:w="1559" w:type="dxa"/>
            <w:shd w:val="clear" w:color="auto" w:fill="auto"/>
          </w:tcPr>
          <w:p w:rsidR="001C76D0" w:rsidRPr="00CC4C5C" w:rsidRDefault="001C76D0" w:rsidP="001C76D0"/>
        </w:tc>
      </w:tr>
    </w:tbl>
    <w:p w:rsidR="0023374A" w:rsidRDefault="0023374A" w:rsidP="0023374A"/>
    <w:p w:rsidR="0023374A" w:rsidRDefault="0023374A" w:rsidP="0023374A"/>
    <w:p w:rsidR="0023374A" w:rsidRDefault="0023374A" w:rsidP="0023374A">
      <w:pPr>
        <w:jc w:val="center"/>
      </w:pPr>
    </w:p>
    <w:p w:rsidR="0023374A" w:rsidRDefault="0023374A" w:rsidP="0023374A">
      <w:pPr>
        <w:jc w:val="center"/>
      </w:pPr>
    </w:p>
    <w:p w:rsidR="0023374A" w:rsidRDefault="0023374A" w:rsidP="0023374A">
      <w:pPr>
        <w:jc w:val="center"/>
      </w:pPr>
    </w:p>
    <w:p w:rsidR="001C76D0" w:rsidRDefault="001C76D0" w:rsidP="0023374A">
      <w:pPr>
        <w:jc w:val="center"/>
        <w:rPr>
          <w:b/>
          <w:szCs w:val="28"/>
        </w:rPr>
      </w:pPr>
      <w:r>
        <w:rPr>
          <w:b/>
          <w:szCs w:val="28"/>
        </w:rPr>
        <w:lastRenderedPageBreak/>
        <w:t>АКТ</w:t>
      </w:r>
    </w:p>
    <w:p w:rsidR="001C76D0" w:rsidRDefault="001C76D0" w:rsidP="001C76D0">
      <w:pPr>
        <w:jc w:val="center"/>
        <w:rPr>
          <w:b/>
          <w:szCs w:val="28"/>
        </w:rPr>
      </w:pPr>
      <w:r>
        <w:rPr>
          <w:b/>
          <w:szCs w:val="28"/>
        </w:rPr>
        <w:t xml:space="preserve">проверки выполнения Соглашения по охране труда  </w:t>
      </w:r>
    </w:p>
    <w:p w:rsidR="001C76D0" w:rsidRDefault="001C76D0" w:rsidP="001C76D0">
      <w:pPr>
        <w:jc w:val="center"/>
        <w:rPr>
          <w:b/>
          <w:sz w:val="32"/>
          <w:szCs w:val="28"/>
        </w:rPr>
      </w:pPr>
    </w:p>
    <w:p w:rsidR="001C76D0" w:rsidRDefault="001C76D0" w:rsidP="001C76D0">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1C76D0" w:rsidRDefault="001C76D0" w:rsidP="001C76D0">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1C76D0" w:rsidRDefault="001C76D0" w:rsidP="001C76D0">
      <w:pPr>
        <w:ind w:right="1245"/>
        <w:jc w:val="right"/>
        <w:rPr>
          <w:i/>
        </w:rPr>
      </w:pPr>
      <w:r>
        <w:rPr>
          <w:i/>
          <w:sz w:val="22"/>
        </w:rPr>
        <w:t>(наименование ОУ</w:t>
      </w:r>
      <w:r>
        <w:rPr>
          <w:i/>
        </w:rPr>
        <w:t>)</w:t>
      </w:r>
    </w:p>
    <w:p w:rsidR="001C76D0" w:rsidRDefault="001C76D0" w:rsidP="001C76D0">
      <w:pPr>
        <w:rPr>
          <w:sz w:val="22"/>
        </w:rPr>
      </w:pPr>
      <w:r>
        <w:rPr>
          <w:sz w:val="22"/>
        </w:rPr>
        <w:t>находящемуся по адресу____________________________________________________</w:t>
      </w:r>
    </w:p>
    <w:p w:rsidR="001C76D0" w:rsidRDefault="001C76D0" w:rsidP="001C76D0">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
        <w:gridCol w:w="3118"/>
        <w:gridCol w:w="2551"/>
        <w:gridCol w:w="1985"/>
        <w:gridCol w:w="1701"/>
        <w:gridCol w:w="2410"/>
        <w:gridCol w:w="2126"/>
      </w:tblGrid>
      <w:tr w:rsidR="001C76D0" w:rsidTr="001C76D0">
        <w:tc>
          <w:tcPr>
            <w:tcW w:w="675"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1C76D0" w:rsidRDefault="001C76D0" w:rsidP="001C76D0">
            <w:pPr>
              <w:jc w:val="center"/>
              <w:rPr>
                <w:b/>
              </w:rPr>
            </w:pPr>
            <w:r>
              <w:rPr>
                <w:b/>
              </w:rPr>
              <w:t>Причина невыполнения мероприятий</w:t>
            </w:r>
          </w:p>
        </w:tc>
      </w:tr>
      <w:tr w:rsidR="001C76D0" w:rsidTr="001C76D0">
        <w:tc>
          <w:tcPr>
            <w:tcW w:w="14567" w:type="dxa"/>
            <w:gridSpan w:val="7"/>
            <w:tcBorders>
              <w:top w:val="single" w:sz="4" w:space="0" w:color="auto"/>
              <w:left w:val="single" w:sz="4" w:space="0" w:color="auto"/>
              <w:bottom w:val="single" w:sz="4" w:space="0" w:color="auto"/>
              <w:right w:val="single" w:sz="4" w:space="0" w:color="auto"/>
            </w:tcBorders>
            <w:hideMark/>
          </w:tcPr>
          <w:p w:rsidR="001C76D0" w:rsidRPr="00B20F43" w:rsidRDefault="001C76D0" w:rsidP="001C76D0">
            <w:pPr>
              <w:jc w:val="center"/>
              <w:rPr>
                <w:b/>
                <w:sz w:val="20"/>
                <w:szCs w:val="20"/>
              </w:rPr>
            </w:pPr>
            <w:r w:rsidRPr="00B20F43">
              <w:rPr>
                <w:b/>
                <w:sz w:val="20"/>
                <w:szCs w:val="20"/>
              </w:rPr>
              <w:t>Организационные мероприятия</w:t>
            </w: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14567" w:type="dxa"/>
            <w:gridSpan w:val="7"/>
            <w:tcBorders>
              <w:top w:val="single" w:sz="4" w:space="0" w:color="auto"/>
              <w:left w:val="single" w:sz="4" w:space="0" w:color="auto"/>
              <w:bottom w:val="single" w:sz="4" w:space="0" w:color="auto"/>
              <w:right w:val="single" w:sz="4" w:space="0" w:color="auto"/>
            </w:tcBorders>
            <w:hideMark/>
          </w:tcPr>
          <w:p w:rsidR="001C76D0" w:rsidRPr="00B20F43" w:rsidRDefault="001C76D0" w:rsidP="001C76D0">
            <w:pPr>
              <w:jc w:val="center"/>
              <w:rPr>
                <w:b/>
                <w:sz w:val="20"/>
                <w:szCs w:val="20"/>
              </w:rPr>
            </w:pPr>
            <w:r w:rsidRPr="00B20F43">
              <w:rPr>
                <w:b/>
                <w:sz w:val="20"/>
                <w:szCs w:val="20"/>
              </w:rPr>
              <w:t>Технические мероприятия</w:t>
            </w: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14567" w:type="dxa"/>
            <w:gridSpan w:val="7"/>
            <w:tcBorders>
              <w:top w:val="single" w:sz="4" w:space="0" w:color="auto"/>
              <w:left w:val="single" w:sz="4" w:space="0" w:color="auto"/>
              <w:bottom w:val="single" w:sz="4" w:space="0" w:color="auto"/>
              <w:right w:val="single" w:sz="4" w:space="0" w:color="auto"/>
            </w:tcBorders>
            <w:hideMark/>
          </w:tcPr>
          <w:p w:rsidR="001C76D0" w:rsidRPr="00B20F43" w:rsidRDefault="001C76D0" w:rsidP="001C76D0">
            <w:pPr>
              <w:jc w:val="center"/>
              <w:rPr>
                <w:b/>
                <w:sz w:val="20"/>
                <w:szCs w:val="20"/>
              </w:rPr>
            </w:pPr>
            <w:r w:rsidRPr="00B20F43">
              <w:rPr>
                <w:b/>
                <w:sz w:val="20"/>
                <w:szCs w:val="20"/>
              </w:rPr>
              <w:t>Лечебно-профилактические и санитарно-бытовые мероприятия</w:t>
            </w: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14567" w:type="dxa"/>
            <w:gridSpan w:val="7"/>
            <w:tcBorders>
              <w:top w:val="single" w:sz="4" w:space="0" w:color="auto"/>
              <w:left w:val="single" w:sz="4" w:space="0" w:color="auto"/>
              <w:bottom w:val="single" w:sz="4" w:space="0" w:color="auto"/>
              <w:right w:val="single" w:sz="4" w:space="0" w:color="auto"/>
            </w:tcBorders>
            <w:hideMark/>
          </w:tcPr>
          <w:p w:rsidR="001C76D0" w:rsidRPr="00B20F43" w:rsidRDefault="001C76D0" w:rsidP="001C76D0">
            <w:pPr>
              <w:jc w:val="center"/>
              <w:rPr>
                <w:b/>
                <w:sz w:val="20"/>
                <w:szCs w:val="20"/>
              </w:rPr>
            </w:pPr>
            <w:r w:rsidRPr="00B20F43">
              <w:rPr>
                <w:b/>
                <w:sz w:val="20"/>
                <w:szCs w:val="20"/>
              </w:rPr>
              <w:t>Мероприятия по обеспечению средствами индивидуальной защиты</w:t>
            </w: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14567" w:type="dxa"/>
            <w:gridSpan w:val="7"/>
            <w:tcBorders>
              <w:top w:val="single" w:sz="4" w:space="0" w:color="auto"/>
              <w:left w:val="single" w:sz="4" w:space="0" w:color="auto"/>
              <w:bottom w:val="single" w:sz="4" w:space="0" w:color="auto"/>
              <w:right w:val="single" w:sz="4" w:space="0" w:color="auto"/>
            </w:tcBorders>
            <w:hideMark/>
          </w:tcPr>
          <w:p w:rsidR="001C76D0" w:rsidRPr="00B20F43" w:rsidRDefault="001C76D0" w:rsidP="001C76D0">
            <w:pPr>
              <w:jc w:val="center"/>
              <w:rPr>
                <w:b/>
                <w:sz w:val="20"/>
                <w:szCs w:val="20"/>
              </w:rPr>
            </w:pPr>
            <w:r w:rsidRPr="00B20F43">
              <w:rPr>
                <w:b/>
                <w:sz w:val="20"/>
                <w:szCs w:val="20"/>
              </w:rPr>
              <w:t>Мероприятия по пожарной безопасности</w:t>
            </w: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r w:rsidR="001C76D0" w:rsidTr="001C76D0">
        <w:tc>
          <w:tcPr>
            <w:tcW w:w="67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rPr>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1C76D0" w:rsidRPr="00B20F43" w:rsidRDefault="001C76D0" w:rsidP="001C76D0">
            <w:pPr>
              <w:jc w:val="center"/>
              <w:rPr>
                <w:sz w:val="20"/>
                <w:szCs w:val="20"/>
              </w:rPr>
            </w:pPr>
          </w:p>
        </w:tc>
      </w:tr>
    </w:tbl>
    <w:p w:rsidR="001C76D0" w:rsidRDefault="001C76D0" w:rsidP="001C76D0">
      <w:pPr>
        <w:jc w:val="center"/>
        <w:rPr>
          <w:sz w:val="22"/>
        </w:rPr>
      </w:pPr>
    </w:p>
    <w:tbl>
      <w:tblPr>
        <w:tblW w:w="0" w:type="auto"/>
        <w:tblLook w:val="04A0"/>
      </w:tblPr>
      <w:tblGrid>
        <w:gridCol w:w="7905"/>
        <w:gridCol w:w="6315"/>
      </w:tblGrid>
      <w:tr w:rsidR="001C76D0" w:rsidTr="001C76D0">
        <w:tc>
          <w:tcPr>
            <w:tcW w:w="7905" w:type="dxa"/>
            <w:hideMark/>
          </w:tcPr>
          <w:p w:rsidR="001C76D0" w:rsidRDefault="001C76D0" w:rsidP="001C76D0">
            <w:r>
              <w:rPr>
                <w:sz w:val="22"/>
              </w:rPr>
              <w:t xml:space="preserve">Руководитель образовательного </w:t>
            </w:r>
          </w:p>
          <w:p w:rsidR="001C76D0" w:rsidRDefault="001C76D0" w:rsidP="001C76D0">
            <w:r>
              <w:rPr>
                <w:sz w:val="22"/>
              </w:rPr>
              <w:t>учреждения ________________</w:t>
            </w:r>
          </w:p>
        </w:tc>
        <w:tc>
          <w:tcPr>
            <w:tcW w:w="6315" w:type="dxa"/>
            <w:hideMark/>
          </w:tcPr>
          <w:p w:rsidR="001C76D0" w:rsidRDefault="001C76D0" w:rsidP="001C76D0">
            <w:r>
              <w:rPr>
                <w:sz w:val="22"/>
              </w:rPr>
              <w:t>Председатель профсоюзного</w:t>
            </w:r>
          </w:p>
          <w:p w:rsidR="001C76D0" w:rsidRDefault="001C76D0" w:rsidP="001C76D0">
            <w:r>
              <w:rPr>
                <w:sz w:val="22"/>
              </w:rPr>
              <w:t>комитета ________________</w:t>
            </w:r>
          </w:p>
        </w:tc>
      </w:tr>
    </w:tbl>
    <w:p w:rsidR="001C76D0" w:rsidRDefault="001C76D0" w:rsidP="001C76D0">
      <w:pPr>
        <w:tabs>
          <w:tab w:val="left" w:pos="1980"/>
          <w:tab w:val="left" w:pos="6120"/>
        </w:tabs>
        <w:rPr>
          <w:sz w:val="22"/>
        </w:rPr>
      </w:pPr>
    </w:p>
    <w:p w:rsidR="001C76D0" w:rsidRPr="00B20F43" w:rsidRDefault="001C76D0" w:rsidP="001C76D0">
      <w:pPr>
        <w:tabs>
          <w:tab w:val="left" w:pos="1980"/>
          <w:tab w:val="left" w:pos="6120"/>
        </w:tabs>
        <w:rPr>
          <w:sz w:val="22"/>
        </w:rPr>
      </w:pPr>
      <w:r>
        <w:rPr>
          <w:sz w:val="22"/>
        </w:rPr>
        <w:t>Уполномоченный по охране труда______________</w:t>
      </w:r>
      <w:r>
        <w:rPr>
          <w:sz w:val="22"/>
        </w:rPr>
        <w:tab/>
      </w:r>
    </w:p>
    <w:p w:rsidR="001C76D0" w:rsidRDefault="001C76D0" w:rsidP="001C76D0">
      <w:pPr>
        <w:tabs>
          <w:tab w:val="left" w:pos="851"/>
        </w:tabs>
        <w:spacing w:after="200"/>
        <w:contextualSpacing/>
        <w:jc w:val="both"/>
        <w:sectPr w:rsidR="001C76D0" w:rsidSect="001C76D0">
          <w:pgSz w:w="16838" w:h="11906" w:orient="landscape"/>
          <w:pgMar w:top="1701" w:right="1134" w:bottom="851" w:left="1134" w:header="709" w:footer="709" w:gutter="0"/>
          <w:cols w:space="708"/>
          <w:docGrid w:linePitch="360"/>
        </w:sectPr>
      </w:pPr>
    </w:p>
    <w:p w:rsidR="003A6FF0" w:rsidRDefault="003A6FF0" w:rsidP="003A6FF0">
      <w:pPr>
        <w:tabs>
          <w:tab w:val="center" w:pos="4677"/>
          <w:tab w:val="right" w:pos="9355"/>
        </w:tabs>
        <w:ind w:left="601"/>
        <w:jc w:val="right"/>
        <w:rPr>
          <w:b/>
          <w:i/>
        </w:rPr>
      </w:pPr>
      <w:r w:rsidRPr="00C309E8">
        <w:rPr>
          <w:b/>
          <w:i/>
        </w:rPr>
        <w:lastRenderedPageBreak/>
        <w:t>Приложение №</w:t>
      </w:r>
      <w:r>
        <w:rPr>
          <w:b/>
          <w:i/>
        </w:rPr>
        <w:t xml:space="preserve"> 20</w:t>
      </w:r>
    </w:p>
    <w:p w:rsidR="003A6FF0" w:rsidRDefault="003A6FF0" w:rsidP="003A6FF0">
      <w:pPr>
        <w:ind w:left="-567"/>
        <w:rPr>
          <w:rFonts w:eastAsia="Calibri"/>
          <w:lang w:eastAsia="en-US"/>
        </w:rPr>
      </w:pPr>
    </w:p>
    <w:p w:rsidR="003A6FF0" w:rsidRPr="000567EA" w:rsidRDefault="003A6FF0" w:rsidP="003A6FF0">
      <w:r>
        <w:rPr>
          <w:rFonts w:eastAsia="Calibri"/>
          <w:lang w:eastAsia="en-US"/>
        </w:rPr>
        <w:tab/>
      </w:r>
    </w:p>
    <w:tbl>
      <w:tblPr>
        <w:tblW w:w="10100" w:type="dxa"/>
        <w:tblInd w:w="108" w:type="dxa"/>
        <w:tblLook w:val="04A0"/>
      </w:tblPr>
      <w:tblGrid>
        <w:gridCol w:w="4962"/>
        <w:gridCol w:w="5138"/>
      </w:tblGrid>
      <w:tr w:rsidR="00017A94" w:rsidRPr="009D31C8" w:rsidTr="00A62890">
        <w:tc>
          <w:tcPr>
            <w:tcW w:w="4962" w:type="dxa"/>
            <w:vAlign w:val="center"/>
          </w:tcPr>
          <w:p w:rsidR="00017A94" w:rsidRDefault="00017A94" w:rsidP="00A62890">
            <w:pPr>
              <w:contextualSpacing/>
              <w:rPr>
                <w:b/>
                <w:lang w:eastAsia="en-US"/>
              </w:rPr>
            </w:pPr>
          </w:p>
          <w:p w:rsidR="00017A94" w:rsidRPr="00901CD2" w:rsidRDefault="00017A94" w:rsidP="00A62890">
            <w:pPr>
              <w:contextualSpacing/>
              <w:rPr>
                <w:b/>
                <w:lang w:eastAsia="en-US"/>
              </w:rPr>
            </w:pPr>
            <w:r>
              <w:rPr>
                <w:b/>
                <w:lang w:eastAsia="en-US"/>
              </w:rPr>
              <w:t>СОГЛАСОВАНО</w:t>
            </w:r>
          </w:p>
          <w:p w:rsidR="00017A94" w:rsidRPr="00901CD2" w:rsidRDefault="00017A94" w:rsidP="00A62890">
            <w:pPr>
              <w:contextualSpacing/>
              <w:rPr>
                <w:lang w:eastAsia="en-US"/>
              </w:rPr>
            </w:pPr>
            <w:r>
              <w:rPr>
                <w:bCs/>
                <w:lang w:eastAsia="en-US"/>
              </w:rPr>
              <w:t>Председатель</w:t>
            </w:r>
            <w:r w:rsidRPr="00901CD2">
              <w:rPr>
                <w:lang w:eastAsia="en-US"/>
              </w:rPr>
              <w:t xml:space="preserve"> первичной профсоюзной организации</w:t>
            </w:r>
          </w:p>
          <w:p w:rsidR="00017A94" w:rsidRPr="00901CD2" w:rsidRDefault="00017A94" w:rsidP="00A62890">
            <w:pPr>
              <w:contextualSpacing/>
              <w:rPr>
                <w:lang w:eastAsia="en-US"/>
              </w:rPr>
            </w:pPr>
            <w:r w:rsidRPr="00901CD2">
              <w:rPr>
                <w:lang w:eastAsia="en-US"/>
              </w:rPr>
              <w:t xml:space="preserve">МАДОУ «Детский сад </w:t>
            </w:r>
            <w:r>
              <w:rPr>
                <w:lang w:eastAsia="en-US"/>
              </w:rPr>
              <w:t>№161</w:t>
            </w:r>
            <w:r w:rsidRPr="00901CD2">
              <w:rPr>
                <w:lang w:eastAsia="en-US"/>
              </w:rPr>
              <w:t>»</w:t>
            </w:r>
          </w:p>
          <w:p w:rsidR="00017A94" w:rsidRPr="009D31C8" w:rsidRDefault="00017A94" w:rsidP="00A62890">
            <w:pPr>
              <w:tabs>
                <w:tab w:val="center" w:pos="4677"/>
                <w:tab w:val="right" w:pos="9355"/>
              </w:tabs>
            </w:pPr>
            <w:r>
              <w:rPr>
                <w:bCs/>
                <w:lang w:eastAsia="en-US"/>
              </w:rPr>
              <w:t>_________</w:t>
            </w:r>
            <w:r w:rsidRPr="00901CD2">
              <w:rPr>
                <w:bCs/>
                <w:lang w:eastAsia="en-US"/>
              </w:rPr>
              <w:t xml:space="preserve"> </w:t>
            </w:r>
            <w:r>
              <w:rPr>
                <w:bCs/>
                <w:lang w:eastAsia="en-US"/>
              </w:rPr>
              <w:t>С.И.Мингазова</w:t>
            </w:r>
          </w:p>
        </w:tc>
        <w:tc>
          <w:tcPr>
            <w:tcW w:w="5138" w:type="dxa"/>
          </w:tcPr>
          <w:p w:rsidR="00017A94" w:rsidRDefault="00017A94" w:rsidP="00A62890">
            <w:pPr>
              <w:tabs>
                <w:tab w:val="center" w:pos="4677"/>
                <w:tab w:val="right" w:pos="9355"/>
              </w:tabs>
              <w:ind w:left="601"/>
              <w:rPr>
                <w:b/>
              </w:rPr>
            </w:pPr>
          </w:p>
          <w:p w:rsidR="00017A94" w:rsidRPr="004F3941" w:rsidRDefault="00017A94" w:rsidP="00A62890">
            <w:pPr>
              <w:tabs>
                <w:tab w:val="center" w:pos="4677"/>
                <w:tab w:val="right" w:pos="9355"/>
              </w:tabs>
              <w:ind w:left="601"/>
              <w:rPr>
                <w:b/>
              </w:rPr>
            </w:pPr>
            <w:r w:rsidRPr="004F3941">
              <w:rPr>
                <w:b/>
              </w:rPr>
              <w:t>УТВЕРЖДАЮ</w:t>
            </w:r>
          </w:p>
          <w:p w:rsidR="00017A94" w:rsidRPr="009D31C8" w:rsidRDefault="00017A94" w:rsidP="00A62890">
            <w:pPr>
              <w:tabs>
                <w:tab w:val="center" w:pos="4677"/>
                <w:tab w:val="right" w:pos="9355"/>
              </w:tabs>
              <w:ind w:left="601"/>
            </w:pPr>
            <w:r w:rsidRPr="009D31C8">
              <w:t>Заведующ</w:t>
            </w:r>
            <w:r>
              <w:t>ий</w:t>
            </w:r>
            <w:r w:rsidRPr="009D31C8">
              <w:t xml:space="preserve"> </w:t>
            </w:r>
          </w:p>
          <w:p w:rsidR="00017A94" w:rsidRPr="009D31C8" w:rsidRDefault="00017A94" w:rsidP="00A62890">
            <w:pPr>
              <w:tabs>
                <w:tab w:val="center" w:pos="4677"/>
                <w:tab w:val="right" w:pos="9355"/>
              </w:tabs>
              <w:ind w:left="601"/>
            </w:pPr>
            <w:r w:rsidRPr="009D31C8">
              <w:t xml:space="preserve">МАДОУ «Детский сад </w:t>
            </w:r>
            <w:r>
              <w:t>№161</w:t>
            </w:r>
            <w:r w:rsidRPr="009D31C8">
              <w:t>»</w:t>
            </w:r>
          </w:p>
          <w:p w:rsidR="00017A94" w:rsidRPr="009D31C8" w:rsidRDefault="00017A94" w:rsidP="00A62890">
            <w:pPr>
              <w:tabs>
                <w:tab w:val="center" w:pos="4677"/>
                <w:tab w:val="right" w:pos="9355"/>
              </w:tabs>
              <w:ind w:left="601"/>
            </w:pPr>
          </w:p>
          <w:p w:rsidR="00017A94" w:rsidRPr="00C309E8" w:rsidRDefault="00017A94" w:rsidP="00A62890">
            <w:pPr>
              <w:tabs>
                <w:tab w:val="left" w:pos="142"/>
                <w:tab w:val="center" w:pos="4677"/>
                <w:tab w:val="right" w:pos="9355"/>
              </w:tabs>
              <w:spacing w:after="225"/>
              <w:ind w:left="601"/>
              <w:contextualSpacing/>
              <w:textAlignment w:val="baseline"/>
              <w:rPr>
                <w:color w:val="FF0000"/>
              </w:rPr>
            </w:pPr>
            <w:r w:rsidRPr="009D31C8">
              <w:t xml:space="preserve">___________ </w:t>
            </w:r>
            <w:r>
              <w:t>Л.В.Мамонова</w:t>
            </w:r>
          </w:p>
        </w:tc>
      </w:tr>
    </w:tbl>
    <w:p w:rsidR="00017A94" w:rsidRDefault="00017A94" w:rsidP="00017A94">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Приказ от </w:t>
      </w:r>
      <w:r w:rsidR="00716480">
        <w:rPr>
          <w:rFonts w:eastAsia="Calibri"/>
          <w:lang w:eastAsia="en-US"/>
        </w:rPr>
        <w:t>29.05.</w:t>
      </w:r>
      <w:r>
        <w:rPr>
          <w:rFonts w:eastAsia="Calibri"/>
          <w:lang w:eastAsia="en-US"/>
        </w:rPr>
        <w:t>20</w:t>
      </w:r>
      <w:r w:rsidR="00716480">
        <w:rPr>
          <w:rFonts w:eastAsia="Calibri"/>
          <w:lang w:eastAsia="en-US"/>
        </w:rPr>
        <w:t>24</w:t>
      </w:r>
      <w:r>
        <w:rPr>
          <w:rFonts w:eastAsia="Calibri"/>
          <w:lang w:eastAsia="en-US"/>
        </w:rPr>
        <w:t xml:space="preserve"> г. №</w:t>
      </w:r>
      <w:r w:rsidR="00716480">
        <w:rPr>
          <w:rFonts w:eastAsia="Calibri"/>
          <w:lang w:eastAsia="en-US"/>
        </w:rPr>
        <w:t>11-О</w:t>
      </w:r>
    </w:p>
    <w:p w:rsidR="003A6FF0" w:rsidRPr="000567EA" w:rsidRDefault="003A6FF0" w:rsidP="003A6FF0">
      <w:pPr>
        <w:jc w:val="center"/>
        <w:rPr>
          <w:b/>
          <w:bCs/>
          <w:spacing w:val="1"/>
          <w:w w:val="113"/>
        </w:rPr>
      </w:pPr>
    </w:p>
    <w:p w:rsidR="00017A94" w:rsidRDefault="00017A94" w:rsidP="003A6FF0">
      <w:pPr>
        <w:jc w:val="center"/>
        <w:rPr>
          <w:b/>
        </w:rPr>
      </w:pPr>
    </w:p>
    <w:p w:rsidR="00017A94" w:rsidRDefault="00017A94" w:rsidP="003A6FF0">
      <w:pPr>
        <w:jc w:val="center"/>
        <w:rPr>
          <w:b/>
        </w:rPr>
      </w:pPr>
    </w:p>
    <w:p w:rsidR="003A6FF0" w:rsidRPr="000567EA" w:rsidRDefault="003A6FF0" w:rsidP="003A6FF0">
      <w:pPr>
        <w:jc w:val="center"/>
        <w:rPr>
          <w:b/>
        </w:rPr>
      </w:pPr>
      <w:r w:rsidRPr="000567EA">
        <w:rPr>
          <w:b/>
        </w:rPr>
        <w:t>Положение</w:t>
      </w:r>
    </w:p>
    <w:p w:rsidR="003A6FF0" w:rsidRDefault="003A6FF0" w:rsidP="003A6FF0">
      <w:pPr>
        <w:jc w:val="center"/>
        <w:rPr>
          <w:b/>
        </w:rPr>
      </w:pPr>
      <w:r w:rsidRPr="000567EA">
        <w:rPr>
          <w:b/>
        </w:rPr>
        <w:t>о комиссии по охране труда</w:t>
      </w:r>
    </w:p>
    <w:p w:rsidR="00017A94" w:rsidRDefault="00017A94" w:rsidP="003A6FF0">
      <w:pPr>
        <w:jc w:val="center"/>
        <w:rPr>
          <w:b/>
        </w:rPr>
      </w:pPr>
      <w:r>
        <w:rPr>
          <w:b/>
        </w:rPr>
        <w:t xml:space="preserve">Муниципального автономного дошкольного образовательного учреждения </w:t>
      </w:r>
    </w:p>
    <w:p w:rsidR="00017A94" w:rsidRPr="000567EA" w:rsidRDefault="00017A94" w:rsidP="003A6FF0">
      <w:pPr>
        <w:jc w:val="center"/>
        <w:rPr>
          <w:b/>
        </w:rPr>
      </w:pPr>
      <w:r>
        <w:rPr>
          <w:b/>
        </w:rPr>
        <w:t>«Детский сад №161 комбинированного вида» Приволжского района г.Казани</w:t>
      </w:r>
    </w:p>
    <w:p w:rsidR="00017A94" w:rsidRDefault="00017A94" w:rsidP="003A6FF0">
      <w:pPr>
        <w:jc w:val="center"/>
        <w:rPr>
          <w:b/>
        </w:rPr>
      </w:pPr>
    </w:p>
    <w:p w:rsidR="00017A94" w:rsidRDefault="00017A94" w:rsidP="003A6FF0">
      <w:pPr>
        <w:jc w:val="center"/>
        <w:rPr>
          <w:b/>
        </w:rPr>
      </w:pPr>
    </w:p>
    <w:p w:rsidR="003A6FF0" w:rsidRPr="000567EA" w:rsidRDefault="003A6FF0" w:rsidP="003A6FF0">
      <w:pPr>
        <w:jc w:val="center"/>
        <w:rPr>
          <w:b/>
        </w:rPr>
      </w:pPr>
      <w:r w:rsidRPr="000567EA">
        <w:rPr>
          <w:b/>
        </w:rPr>
        <w:t>1. Общие положения</w:t>
      </w:r>
    </w:p>
    <w:p w:rsidR="003A6FF0" w:rsidRPr="000567EA" w:rsidRDefault="003A6FF0" w:rsidP="003A6FF0">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и приказом от 24.06.2014 № 412 н «Об утверждении типового положения о </w:t>
      </w:r>
      <w:r w:rsidRPr="000567EA">
        <w:rPr>
          <w:spacing w:val="-3"/>
        </w:rPr>
        <w:t xml:space="preserve">комитете (комиссии) по охране труда»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3A6FF0" w:rsidRPr="000567EA" w:rsidRDefault="003A6FF0" w:rsidP="003A6FF0">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3A6FF0" w:rsidRPr="000567EA" w:rsidRDefault="003A6FF0" w:rsidP="003A6FF0">
      <w:pPr>
        <w:ind w:firstLine="567"/>
        <w:jc w:val="both"/>
        <w:rPr>
          <w:spacing w:val="-13"/>
        </w:rPr>
      </w:pPr>
      <w:r w:rsidRPr="000567EA">
        <w:rPr>
          <w:spacing w:val="-3"/>
        </w:rPr>
        <w:t>Положение предусматривает основные задачи, функции и права комиссии.</w:t>
      </w:r>
    </w:p>
    <w:p w:rsidR="003A6FF0" w:rsidRPr="000567EA" w:rsidRDefault="003A6FF0" w:rsidP="003A6FF0">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3A6FF0" w:rsidRPr="000567EA" w:rsidRDefault="003A6FF0" w:rsidP="003A6FF0">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3A6FF0" w:rsidRPr="000567EA" w:rsidRDefault="003A6FF0" w:rsidP="003A6FF0">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3A6FF0" w:rsidRPr="000567EA" w:rsidRDefault="003A6FF0" w:rsidP="003A6FF0">
      <w:pPr>
        <w:ind w:firstLine="567"/>
        <w:jc w:val="both"/>
        <w:rPr>
          <w:i/>
          <w:spacing w:val="-13"/>
        </w:rPr>
      </w:pPr>
      <w:r w:rsidRPr="000567EA">
        <w:rPr>
          <w:i/>
          <w:spacing w:val="-4"/>
        </w:rPr>
        <w:t>Задачами Комиссии являются:</w:t>
      </w:r>
    </w:p>
    <w:p w:rsidR="003A6FF0" w:rsidRPr="000567EA" w:rsidRDefault="003A6FF0" w:rsidP="003A6FF0">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3A6FF0" w:rsidRPr="000567EA" w:rsidRDefault="003A6FF0" w:rsidP="003A6FF0">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3A6FF0" w:rsidRPr="000567EA" w:rsidRDefault="003A6FF0" w:rsidP="003A6FF0">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3A6FF0" w:rsidRPr="000567EA" w:rsidRDefault="003A6FF0" w:rsidP="003A6FF0">
      <w:pPr>
        <w:tabs>
          <w:tab w:val="left" w:pos="851"/>
        </w:tabs>
        <w:ind w:firstLine="567"/>
        <w:jc w:val="both"/>
        <w:rPr>
          <w:i/>
        </w:rPr>
      </w:pPr>
      <w:r w:rsidRPr="000567EA">
        <w:rPr>
          <w:i/>
          <w:spacing w:val="-13"/>
        </w:rPr>
        <w:lastRenderedPageBreak/>
        <w:t>2.</w:t>
      </w:r>
      <w:r w:rsidRPr="000567EA">
        <w:rPr>
          <w:i/>
        </w:rPr>
        <w:tab/>
        <w:t>Функциями Комиссии являются:</w:t>
      </w:r>
    </w:p>
    <w:p w:rsidR="003A6FF0" w:rsidRPr="000567EA" w:rsidRDefault="003A6FF0" w:rsidP="003A6FF0">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3A6FF0" w:rsidRPr="000567EA" w:rsidRDefault="003A6FF0" w:rsidP="003A6FF0">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3A6FF0" w:rsidRPr="000567EA" w:rsidRDefault="003A6FF0" w:rsidP="003A6FF0">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3A6FF0" w:rsidRPr="000567EA" w:rsidRDefault="003A6FF0" w:rsidP="003A6FF0">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3A6FF0" w:rsidRPr="000567EA" w:rsidRDefault="003A6FF0" w:rsidP="003A6FF0">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3A6FF0" w:rsidRPr="000567EA" w:rsidRDefault="003A6FF0" w:rsidP="003A6FF0">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3A6FF0" w:rsidRPr="000567EA" w:rsidRDefault="003A6FF0" w:rsidP="003A6FF0">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3A6FF0" w:rsidRPr="000567EA" w:rsidRDefault="003A6FF0" w:rsidP="003A6FF0">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3A6FF0" w:rsidRPr="000567EA" w:rsidRDefault="003A6FF0" w:rsidP="003A6FF0">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3A6FF0" w:rsidRPr="000567EA" w:rsidRDefault="003A6FF0" w:rsidP="003A6FF0">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3A6FF0" w:rsidRPr="000567EA" w:rsidRDefault="003A6FF0" w:rsidP="003A6FF0">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3A6FF0" w:rsidRPr="000567EA" w:rsidRDefault="003A6FF0" w:rsidP="003A6FF0">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3A6FF0" w:rsidRPr="000567EA" w:rsidRDefault="003A6FF0" w:rsidP="003A6FF0">
      <w:pPr>
        <w:ind w:firstLine="567"/>
        <w:jc w:val="both"/>
        <w:rPr>
          <w:i/>
        </w:rPr>
      </w:pPr>
      <w:r w:rsidRPr="000567EA">
        <w:rPr>
          <w:i/>
        </w:rPr>
        <w:t>3. Для осуществления возложенных функций Комиссия вправе:</w:t>
      </w:r>
    </w:p>
    <w:p w:rsidR="003A6FF0" w:rsidRPr="000567EA" w:rsidRDefault="003A6FF0" w:rsidP="003A6FF0">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3A6FF0" w:rsidRPr="000567EA" w:rsidRDefault="003A6FF0" w:rsidP="003A6FF0">
      <w:pPr>
        <w:ind w:firstLine="567"/>
        <w:jc w:val="both"/>
      </w:pPr>
      <w:r w:rsidRPr="000567EA">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3A6FF0" w:rsidRPr="000567EA" w:rsidRDefault="003A6FF0" w:rsidP="003A6FF0">
      <w:pPr>
        <w:ind w:firstLine="567"/>
        <w:jc w:val="both"/>
      </w:pPr>
      <w:r w:rsidRPr="000567EA">
        <w:t xml:space="preserve">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w:t>
      </w:r>
      <w:r w:rsidRPr="000567EA">
        <w:lastRenderedPageBreak/>
        <w:t>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A6FF0" w:rsidRPr="000567EA" w:rsidRDefault="003A6FF0" w:rsidP="003A6FF0">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3A6FF0" w:rsidRPr="000567EA" w:rsidRDefault="003A6FF0" w:rsidP="003A6FF0">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3A6FF0" w:rsidRPr="000567EA" w:rsidRDefault="003A6FF0" w:rsidP="003A6FF0">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3A6FF0" w:rsidRPr="000567EA" w:rsidRDefault="003A6FF0" w:rsidP="003A6FF0">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3A6FF0" w:rsidRPr="000567EA" w:rsidRDefault="003A6FF0" w:rsidP="003A6FF0">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3A6FF0" w:rsidRPr="000567EA" w:rsidRDefault="003A6FF0" w:rsidP="003A6FF0">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3A6FF0" w:rsidRPr="000567EA" w:rsidRDefault="003A6FF0" w:rsidP="003A6FF0">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3A6FF0" w:rsidRPr="000567EA" w:rsidRDefault="003A6FF0" w:rsidP="003A6FF0">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3A6FF0" w:rsidRPr="000567EA" w:rsidRDefault="003A6FF0" w:rsidP="003A6FF0">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3A6FF0" w:rsidRPr="000567EA" w:rsidRDefault="003A6FF0" w:rsidP="003A6FF0">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3A6FF0" w:rsidRPr="000567EA" w:rsidRDefault="003A6FF0" w:rsidP="003A6FF0">
      <w:pPr>
        <w:ind w:firstLine="567"/>
        <w:jc w:val="both"/>
        <w:rPr>
          <w:b/>
          <w:bCs/>
        </w:rPr>
      </w:pPr>
      <w:r w:rsidRPr="000567EA">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3A6FF0" w:rsidRPr="000567EA" w:rsidRDefault="003A6FF0" w:rsidP="003A6FF0"/>
    <w:p w:rsidR="003A6FF0" w:rsidRPr="00C309E8" w:rsidRDefault="003A6FF0" w:rsidP="003A6FF0">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p>
    <w:p w:rsidR="00017A94" w:rsidRDefault="00017A94" w:rsidP="00716480">
      <w:pPr>
        <w:tabs>
          <w:tab w:val="center" w:pos="4677"/>
          <w:tab w:val="right" w:pos="9355"/>
        </w:tabs>
        <w:rPr>
          <w:b/>
          <w:i/>
        </w:rPr>
      </w:pPr>
    </w:p>
    <w:p w:rsidR="00716480" w:rsidRDefault="00716480" w:rsidP="00716480">
      <w:pPr>
        <w:tabs>
          <w:tab w:val="center" w:pos="4677"/>
          <w:tab w:val="right" w:pos="9355"/>
        </w:tabs>
        <w:rPr>
          <w:b/>
          <w:i/>
        </w:rPr>
      </w:pPr>
    </w:p>
    <w:p w:rsidR="00017A94" w:rsidRDefault="00017A94" w:rsidP="00017A94">
      <w:pPr>
        <w:tabs>
          <w:tab w:val="center" w:pos="4677"/>
          <w:tab w:val="right" w:pos="9355"/>
        </w:tabs>
        <w:ind w:left="601"/>
        <w:jc w:val="right"/>
        <w:rPr>
          <w:b/>
          <w:i/>
        </w:rPr>
      </w:pPr>
    </w:p>
    <w:p w:rsidR="00017A94" w:rsidRDefault="00017A94" w:rsidP="00017A94">
      <w:pPr>
        <w:tabs>
          <w:tab w:val="center" w:pos="4677"/>
          <w:tab w:val="right" w:pos="9355"/>
        </w:tabs>
        <w:ind w:left="601"/>
        <w:jc w:val="right"/>
        <w:rPr>
          <w:b/>
          <w:i/>
        </w:rPr>
      </w:pPr>
      <w:r w:rsidRPr="00C309E8">
        <w:rPr>
          <w:b/>
          <w:i/>
        </w:rPr>
        <w:lastRenderedPageBreak/>
        <w:t>Приложение №</w:t>
      </w:r>
      <w:r>
        <w:rPr>
          <w:b/>
          <w:i/>
        </w:rPr>
        <w:t xml:space="preserve"> 21</w:t>
      </w:r>
    </w:p>
    <w:p w:rsidR="00017A94" w:rsidRPr="00200684" w:rsidRDefault="00017A94" w:rsidP="00017A94">
      <w:pPr>
        <w:keepNext/>
        <w:keepLines/>
        <w:widowControl w:val="0"/>
        <w:suppressAutoHyphens/>
        <w:snapToGrid w:val="0"/>
        <w:spacing w:line="200" w:lineRule="atLeast"/>
        <w:rPr>
          <w:b/>
          <w:kern w:val="2"/>
        </w:rPr>
      </w:pPr>
      <w:r w:rsidRPr="00200684">
        <w:rPr>
          <w:b/>
          <w:kern w:val="2"/>
        </w:rPr>
        <w:t xml:space="preserve">Принято </w:t>
      </w:r>
      <w:r w:rsidRPr="00200684">
        <w:rPr>
          <w:kern w:val="2"/>
        </w:rPr>
        <w:t xml:space="preserve">Общим собранием работников                             </w:t>
      </w:r>
      <w:r>
        <w:rPr>
          <w:b/>
          <w:kern w:val="2"/>
        </w:rPr>
        <w:t>УТВЕРЖДАЮ</w:t>
      </w:r>
    </w:p>
    <w:p w:rsidR="00017A94" w:rsidRPr="00200684" w:rsidRDefault="00017A94" w:rsidP="00017A94">
      <w:pPr>
        <w:keepNext/>
        <w:keepLines/>
        <w:widowControl w:val="0"/>
        <w:tabs>
          <w:tab w:val="right" w:pos="9637"/>
        </w:tabs>
        <w:suppressAutoHyphens/>
        <w:snapToGrid w:val="0"/>
        <w:spacing w:line="200" w:lineRule="atLeast"/>
        <w:rPr>
          <w:kern w:val="2"/>
        </w:rPr>
      </w:pPr>
      <w:r w:rsidRPr="00200684">
        <w:rPr>
          <w:kern w:val="2"/>
        </w:rPr>
        <w:t xml:space="preserve">МАДОУ «Детский сад </w:t>
      </w:r>
      <w:r>
        <w:rPr>
          <w:kern w:val="2"/>
        </w:rPr>
        <w:t>№161</w:t>
      </w:r>
      <w:r w:rsidRPr="00200684">
        <w:rPr>
          <w:kern w:val="2"/>
        </w:rPr>
        <w:t xml:space="preserve">»                                              Заведующий  </w:t>
      </w:r>
    </w:p>
    <w:p w:rsidR="00017A94" w:rsidRPr="00200684" w:rsidRDefault="00017A94" w:rsidP="00017A94">
      <w:pPr>
        <w:keepNext/>
        <w:keepLines/>
        <w:widowControl w:val="0"/>
        <w:tabs>
          <w:tab w:val="right" w:pos="9637"/>
        </w:tabs>
        <w:suppressAutoHyphens/>
        <w:snapToGrid w:val="0"/>
        <w:spacing w:line="200" w:lineRule="atLeast"/>
        <w:rPr>
          <w:kern w:val="2"/>
        </w:rPr>
      </w:pPr>
      <w:r w:rsidRPr="00200684">
        <w:rPr>
          <w:kern w:val="2"/>
        </w:rPr>
        <w:t xml:space="preserve">Протокол № </w:t>
      </w:r>
      <w:r w:rsidR="00716480">
        <w:rPr>
          <w:kern w:val="2"/>
        </w:rPr>
        <w:t>2</w:t>
      </w:r>
      <w:r w:rsidRPr="00200684">
        <w:rPr>
          <w:kern w:val="2"/>
        </w:rPr>
        <w:t xml:space="preserve">от </w:t>
      </w:r>
      <w:r w:rsidR="00716480">
        <w:rPr>
          <w:kern w:val="2"/>
        </w:rPr>
        <w:t>24.02.</w:t>
      </w:r>
      <w:r w:rsidRPr="00200684">
        <w:rPr>
          <w:kern w:val="2"/>
        </w:rPr>
        <w:t>20</w:t>
      </w:r>
      <w:r w:rsidR="00716480">
        <w:rPr>
          <w:kern w:val="2"/>
        </w:rPr>
        <w:t>24</w:t>
      </w:r>
      <w:r w:rsidRPr="00200684">
        <w:rPr>
          <w:kern w:val="2"/>
        </w:rPr>
        <w:t xml:space="preserve">г.      </w:t>
      </w:r>
      <w:r w:rsidR="00716480">
        <w:rPr>
          <w:kern w:val="2"/>
        </w:rPr>
        <w:t xml:space="preserve">                      </w:t>
      </w:r>
      <w:r w:rsidRPr="00200684">
        <w:rPr>
          <w:kern w:val="2"/>
        </w:rPr>
        <w:t xml:space="preserve">                     МАДОУ «Детский сад </w:t>
      </w:r>
      <w:r>
        <w:rPr>
          <w:kern w:val="2"/>
        </w:rPr>
        <w:t>№161</w:t>
      </w:r>
      <w:r w:rsidRPr="00200684">
        <w:rPr>
          <w:kern w:val="2"/>
        </w:rPr>
        <w:t xml:space="preserve">» </w:t>
      </w:r>
    </w:p>
    <w:p w:rsidR="00017A94" w:rsidRPr="00200684" w:rsidRDefault="00017A94" w:rsidP="00017A94">
      <w:pPr>
        <w:tabs>
          <w:tab w:val="right" w:pos="9637"/>
        </w:tabs>
        <w:spacing w:line="240" w:lineRule="atLeast"/>
        <w:ind w:left="5812"/>
        <w:contextualSpacing/>
      </w:pPr>
      <w:r w:rsidRPr="00200684">
        <w:t xml:space="preserve">                                                                                                                                    __________ </w:t>
      </w:r>
      <w:r>
        <w:t>Л.В.Мамонова</w:t>
      </w:r>
    </w:p>
    <w:p w:rsidR="00017A94" w:rsidRPr="00200684" w:rsidRDefault="00017A94" w:rsidP="00017A94">
      <w:pPr>
        <w:tabs>
          <w:tab w:val="right" w:pos="9637"/>
        </w:tabs>
        <w:spacing w:line="240" w:lineRule="atLeast"/>
        <w:ind w:left="283" w:hanging="283"/>
        <w:contextualSpacing/>
      </w:pPr>
      <w:r w:rsidRPr="00200684">
        <w:t xml:space="preserve"> </w:t>
      </w:r>
    </w:p>
    <w:p w:rsidR="00017A94" w:rsidRPr="00200684" w:rsidRDefault="00017A94" w:rsidP="00017A94">
      <w:pPr>
        <w:contextualSpacing/>
        <w:rPr>
          <w:b/>
          <w:lang w:eastAsia="en-US"/>
        </w:rPr>
      </w:pPr>
      <w:r w:rsidRPr="00200684">
        <w:rPr>
          <w:b/>
          <w:lang w:eastAsia="en-US"/>
        </w:rPr>
        <w:t>Мотивированное мнение</w:t>
      </w:r>
      <w:r w:rsidRPr="00200684">
        <w:t xml:space="preserve"> </w:t>
      </w:r>
      <w:r w:rsidRPr="00200684">
        <w:tab/>
      </w:r>
      <w:r w:rsidRPr="00200684">
        <w:tab/>
      </w:r>
      <w:r w:rsidRPr="00200684">
        <w:tab/>
      </w:r>
      <w:r w:rsidR="00716480">
        <w:t xml:space="preserve">                 </w:t>
      </w:r>
      <w:r w:rsidRPr="00200684">
        <w:tab/>
        <w:t>Приказ от</w:t>
      </w:r>
      <w:r w:rsidR="00716480">
        <w:t>29.05.2024</w:t>
      </w:r>
      <w:r w:rsidRPr="00200684">
        <w:t xml:space="preserve">г № </w:t>
      </w:r>
      <w:r w:rsidR="00716480">
        <w:t>11-О</w:t>
      </w:r>
    </w:p>
    <w:p w:rsidR="00017A94" w:rsidRPr="00200684" w:rsidRDefault="00017A94" w:rsidP="00017A94">
      <w:pPr>
        <w:contextualSpacing/>
        <w:rPr>
          <w:lang w:eastAsia="en-US"/>
        </w:rPr>
      </w:pPr>
      <w:r w:rsidRPr="00200684">
        <w:rPr>
          <w:lang w:eastAsia="en-US"/>
        </w:rPr>
        <w:t>первичной профсоюзной организации</w:t>
      </w:r>
    </w:p>
    <w:p w:rsidR="00017A94" w:rsidRPr="00200684" w:rsidRDefault="00017A94" w:rsidP="00017A94">
      <w:pPr>
        <w:contextualSpacing/>
        <w:rPr>
          <w:lang w:eastAsia="en-US"/>
        </w:rPr>
      </w:pPr>
      <w:r w:rsidRPr="00200684">
        <w:rPr>
          <w:lang w:eastAsia="en-US"/>
        </w:rPr>
        <w:t xml:space="preserve">МАДОУ «Детский сад </w:t>
      </w:r>
      <w:r>
        <w:rPr>
          <w:lang w:eastAsia="en-US"/>
        </w:rPr>
        <w:t>№161</w:t>
      </w:r>
      <w:r w:rsidRPr="00200684">
        <w:rPr>
          <w:lang w:eastAsia="en-US"/>
        </w:rPr>
        <w:t>»</w:t>
      </w:r>
    </w:p>
    <w:p w:rsidR="00017A94" w:rsidRPr="00200684" w:rsidRDefault="00716480" w:rsidP="00017A94">
      <w:pPr>
        <w:contextualSpacing/>
        <w:rPr>
          <w:lang w:eastAsia="en-US"/>
        </w:rPr>
      </w:pPr>
      <w:r>
        <w:rPr>
          <w:lang w:eastAsia="en-US"/>
        </w:rPr>
        <w:t>Протокол № 2</w:t>
      </w:r>
      <w:r w:rsidR="00017A94" w:rsidRPr="00200684">
        <w:rPr>
          <w:lang w:eastAsia="en-US"/>
        </w:rPr>
        <w:t xml:space="preserve"> от </w:t>
      </w:r>
      <w:r>
        <w:rPr>
          <w:lang w:eastAsia="en-US"/>
        </w:rPr>
        <w:t>23.05.</w:t>
      </w:r>
      <w:r w:rsidR="00017A94" w:rsidRPr="00200684">
        <w:rPr>
          <w:lang w:eastAsia="en-US"/>
        </w:rPr>
        <w:t>20</w:t>
      </w:r>
      <w:r>
        <w:rPr>
          <w:lang w:eastAsia="en-US"/>
        </w:rPr>
        <w:t>24</w:t>
      </w:r>
      <w:r w:rsidR="00017A94" w:rsidRPr="00200684">
        <w:rPr>
          <w:lang w:eastAsia="en-US"/>
        </w:rPr>
        <w:t>г.</w:t>
      </w:r>
    </w:p>
    <w:p w:rsidR="00017A94" w:rsidRDefault="00017A94" w:rsidP="00017A94">
      <w:pPr>
        <w:rPr>
          <w:bCs/>
          <w:lang w:eastAsia="en-US"/>
        </w:rPr>
      </w:pPr>
      <w:r w:rsidRPr="00200684">
        <w:rPr>
          <w:bCs/>
          <w:lang w:eastAsia="en-US"/>
        </w:rPr>
        <w:t xml:space="preserve">Председатель </w:t>
      </w:r>
      <w:r>
        <w:rPr>
          <w:bCs/>
          <w:lang w:eastAsia="en-US"/>
        </w:rPr>
        <w:t>профсоюзной организации</w:t>
      </w:r>
    </w:p>
    <w:p w:rsidR="00017A94" w:rsidRPr="00716480" w:rsidRDefault="00017A94" w:rsidP="00716480">
      <w:pPr>
        <w:rPr>
          <w:color w:val="FF0000"/>
        </w:rPr>
      </w:pPr>
      <w:r w:rsidRPr="00200684">
        <w:rPr>
          <w:bCs/>
          <w:lang w:eastAsia="en-US"/>
        </w:rPr>
        <w:t xml:space="preserve"> _________ </w:t>
      </w:r>
      <w:r>
        <w:rPr>
          <w:bCs/>
          <w:lang w:eastAsia="en-US"/>
        </w:rPr>
        <w:t>С.И.Мингазова</w:t>
      </w:r>
      <w:r w:rsidRPr="00200684">
        <w:rPr>
          <w:b/>
        </w:rPr>
        <w:t xml:space="preserve">  </w:t>
      </w:r>
      <w:r w:rsidRPr="00200684">
        <w:rPr>
          <w:color w:val="FF0000"/>
        </w:rPr>
        <w:t xml:space="preserve">                                                                                 </w:t>
      </w:r>
    </w:p>
    <w:p w:rsidR="00017A94" w:rsidRPr="00200684" w:rsidRDefault="00017A94" w:rsidP="00017A94">
      <w:pPr>
        <w:shd w:val="clear" w:color="auto" w:fill="FFFFFF"/>
        <w:tabs>
          <w:tab w:val="left" w:pos="851"/>
        </w:tabs>
        <w:jc w:val="center"/>
      </w:pPr>
      <w:r w:rsidRPr="00200684">
        <w:rPr>
          <w:b/>
          <w:bCs/>
          <w:color w:val="000000"/>
        </w:rPr>
        <w:t>ПОЛОЖЕНИЕ</w:t>
      </w:r>
    </w:p>
    <w:p w:rsidR="00017A94" w:rsidRPr="00200684" w:rsidRDefault="00017A94" w:rsidP="00017A94">
      <w:pPr>
        <w:shd w:val="clear" w:color="auto" w:fill="FFFFFF"/>
        <w:tabs>
          <w:tab w:val="left" w:pos="851"/>
        </w:tabs>
        <w:jc w:val="center"/>
      </w:pPr>
      <w:r w:rsidRPr="00200684">
        <w:rPr>
          <w:b/>
          <w:bCs/>
          <w:color w:val="000000"/>
          <w:spacing w:val="-1"/>
        </w:rPr>
        <w:t>об административно-общественном контроле</w:t>
      </w:r>
      <w:r w:rsidRPr="00200684">
        <w:t xml:space="preserve"> </w:t>
      </w:r>
      <w:r w:rsidRPr="00200684">
        <w:rPr>
          <w:b/>
          <w:bCs/>
          <w:color w:val="000000"/>
          <w:spacing w:val="-1"/>
        </w:rPr>
        <w:t xml:space="preserve">за состоянием охраны труда </w:t>
      </w:r>
    </w:p>
    <w:p w:rsidR="00017A94" w:rsidRPr="00200684" w:rsidRDefault="00017A94" w:rsidP="00017A94">
      <w:pPr>
        <w:shd w:val="clear" w:color="auto" w:fill="FFFFFF"/>
        <w:tabs>
          <w:tab w:val="left" w:pos="851"/>
        </w:tabs>
        <w:jc w:val="center"/>
        <w:rPr>
          <w:b/>
          <w:bCs/>
          <w:color w:val="000000"/>
          <w:spacing w:val="-1"/>
        </w:rPr>
      </w:pPr>
      <w:r>
        <w:rPr>
          <w:b/>
          <w:bCs/>
          <w:color w:val="000000"/>
          <w:spacing w:val="-1"/>
        </w:rPr>
        <w:t>в М</w:t>
      </w:r>
      <w:r w:rsidRPr="00200684">
        <w:rPr>
          <w:b/>
          <w:bCs/>
          <w:color w:val="000000"/>
          <w:spacing w:val="-1"/>
        </w:rPr>
        <w:t xml:space="preserve">униципальном автономном дошкольном образовательном учреждении </w:t>
      </w:r>
    </w:p>
    <w:p w:rsidR="00017A94" w:rsidRPr="00200684" w:rsidRDefault="00017A94" w:rsidP="00017A94">
      <w:pPr>
        <w:shd w:val="clear" w:color="auto" w:fill="FFFFFF"/>
        <w:tabs>
          <w:tab w:val="left" w:pos="851"/>
        </w:tabs>
        <w:jc w:val="center"/>
        <w:rPr>
          <w:b/>
          <w:bCs/>
          <w:color w:val="000000"/>
          <w:spacing w:val="-1"/>
        </w:rPr>
      </w:pPr>
      <w:r w:rsidRPr="00200684">
        <w:rPr>
          <w:b/>
          <w:bCs/>
          <w:color w:val="000000"/>
          <w:spacing w:val="-1"/>
        </w:rPr>
        <w:t xml:space="preserve">«Детский сад </w:t>
      </w:r>
      <w:r>
        <w:rPr>
          <w:b/>
          <w:bCs/>
          <w:color w:val="000000"/>
          <w:spacing w:val="-1"/>
        </w:rPr>
        <w:t>№161</w:t>
      </w:r>
      <w:r w:rsidRPr="00200684">
        <w:rPr>
          <w:b/>
          <w:bCs/>
          <w:color w:val="000000"/>
          <w:spacing w:val="-1"/>
        </w:rPr>
        <w:t xml:space="preserve"> комбинированного вида» Приволжского района г. Казани</w:t>
      </w:r>
    </w:p>
    <w:p w:rsidR="00017A94" w:rsidRDefault="00017A94" w:rsidP="00017A94">
      <w:pPr>
        <w:tabs>
          <w:tab w:val="center" w:pos="4677"/>
          <w:tab w:val="right" w:pos="9355"/>
        </w:tabs>
        <w:ind w:left="601"/>
        <w:jc w:val="right"/>
        <w:rPr>
          <w:b/>
          <w:i/>
        </w:rPr>
      </w:pPr>
    </w:p>
    <w:p w:rsidR="00017A94" w:rsidRPr="006E184F" w:rsidRDefault="00017A94" w:rsidP="00290177">
      <w:pPr>
        <w:widowControl w:val="0"/>
        <w:numPr>
          <w:ilvl w:val="0"/>
          <w:numId w:val="100"/>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017A94" w:rsidRPr="006E184F" w:rsidRDefault="00017A94" w:rsidP="00290177">
      <w:pPr>
        <w:widowControl w:val="0"/>
        <w:numPr>
          <w:ilvl w:val="0"/>
          <w:numId w:val="100"/>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017A94" w:rsidRPr="006E184F" w:rsidRDefault="00017A94" w:rsidP="00017A94">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017A94" w:rsidRPr="006E184F" w:rsidRDefault="00017A94" w:rsidP="00017A94">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017A94" w:rsidRPr="006E184F" w:rsidRDefault="00017A94" w:rsidP="00017A94">
      <w:pPr>
        <w:shd w:val="clear" w:color="auto" w:fill="FFFFFF"/>
        <w:tabs>
          <w:tab w:val="left" w:pos="709"/>
          <w:tab w:val="left" w:pos="851"/>
        </w:tabs>
        <w:ind w:firstLine="567"/>
        <w:jc w:val="both"/>
      </w:pPr>
      <w:r w:rsidRPr="006E184F">
        <w:rPr>
          <w:color w:val="000000"/>
          <w:spacing w:val="-1"/>
        </w:rPr>
        <w:t>директор школы.</w:t>
      </w:r>
    </w:p>
    <w:p w:rsidR="00017A94" w:rsidRPr="006E184F" w:rsidRDefault="00017A94" w:rsidP="00017A94">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017A94" w:rsidRPr="006E184F" w:rsidRDefault="00017A94" w:rsidP="00017A94">
      <w:pPr>
        <w:shd w:val="clear" w:color="auto" w:fill="FFFFFF"/>
        <w:tabs>
          <w:tab w:val="left" w:pos="709"/>
        </w:tabs>
        <w:ind w:firstLine="567"/>
        <w:jc w:val="both"/>
        <w:rPr>
          <w:b/>
          <w:bCs/>
          <w:color w:val="000000"/>
          <w:spacing w:val="-1"/>
        </w:rPr>
      </w:pPr>
    </w:p>
    <w:p w:rsidR="00017A94" w:rsidRPr="006E184F" w:rsidRDefault="00017A94" w:rsidP="00017A94">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017A94" w:rsidRPr="006E184F" w:rsidRDefault="00017A94" w:rsidP="00290177">
      <w:pPr>
        <w:widowControl w:val="0"/>
        <w:numPr>
          <w:ilvl w:val="0"/>
          <w:numId w:val="101"/>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017A94" w:rsidRPr="006E184F" w:rsidRDefault="00017A94" w:rsidP="00290177">
      <w:pPr>
        <w:widowControl w:val="0"/>
        <w:numPr>
          <w:ilvl w:val="0"/>
          <w:numId w:val="101"/>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017A94" w:rsidRPr="006E184F" w:rsidRDefault="00017A94" w:rsidP="00290177">
      <w:pPr>
        <w:widowControl w:val="0"/>
        <w:numPr>
          <w:ilvl w:val="0"/>
          <w:numId w:val="102"/>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017A94" w:rsidRPr="006E184F" w:rsidRDefault="00017A94" w:rsidP="00290177">
      <w:pPr>
        <w:widowControl w:val="0"/>
        <w:numPr>
          <w:ilvl w:val="0"/>
          <w:numId w:val="102"/>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017A94" w:rsidRPr="006E184F" w:rsidRDefault="00017A94" w:rsidP="00290177">
      <w:pPr>
        <w:widowControl w:val="0"/>
        <w:numPr>
          <w:ilvl w:val="0"/>
          <w:numId w:val="102"/>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017A94" w:rsidRPr="006E184F" w:rsidRDefault="00017A94" w:rsidP="00290177">
      <w:pPr>
        <w:widowControl w:val="0"/>
        <w:numPr>
          <w:ilvl w:val="0"/>
          <w:numId w:val="102"/>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017A94" w:rsidRPr="006E184F" w:rsidRDefault="00017A94" w:rsidP="00290177">
      <w:pPr>
        <w:widowControl w:val="0"/>
        <w:numPr>
          <w:ilvl w:val="0"/>
          <w:numId w:val="102"/>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017A94" w:rsidRPr="006E184F" w:rsidRDefault="00017A94" w:rsidP="00017A94">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017A94" w:rsidRPr="006E184F" w:rsidRDefault="00017A94" w:rsidP="00017A94">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017A94" w:rsidRPr="006E184F" w:rsidRDefault="00017A94" w:rsidP="00017A94">
      <w:pPr>
        <w:tabs>
          <w:tab w:val="left" w:pos="709"/>
        </w:tabs>
        <w:ind w:firstLine="567"/>
        <w:jc w:val="both"/>
        <w:rPr>
          <w:b/>
        </w:rPr>
      </w:pPr>
    </w:p>
    <w:p w:rsidR="00017A94" w:rsidRDefault="00017A94" w:rsidP="00017A94">
      <w:pPr>
        <w:tabs>
          <w:tab w:val="left" w:pos="709"/>
        </w:tabs>
        <w:ind w:firstLine="567"/>
        <w:jc w:val="both"/>
        <w:rPr>
          <w:b/>
        </w:rPr>
      </w:pPr>
    </w:p>
    <w:p w:rsidR="00017A94" w:rsidRPr="006E184F" w:rsidRDefault="00017A94" w:rsidP="00017A94">
      <w:pPr>
        <w:tabs>
          <w:tab w:val="left" w:pos="709"/>
        </w:tabs>
        <w:ind w:firstLine="567"/>
        <w:jc w:val="both"/>
        <w:rPr>
          <w:i/>
        </w:rPr>
      </w:pPr>
      <w:r w:rsidRPr="006E184F">
        <w:rPr>
          <w:b/>
        </w:rPr>
        <w:t xml:space="preserve">4.2. </w:t>
      </w:r>
      <w:r w:rsidRPr="006E184F">
        <w:rPr>
          <w:b/>
          <w:i/>
        </w:rPr>
        <w:t>Вторая ступень контроля</w:t>
      </w:r>
    </w:p>
    <w:p w:rsidR="00017A94" w:rsidRPr="006E184F" w:rsidRDefault="00017A94" w:rsidP="00017A94">
      <w:pPr>
        <w:tabs>
          <w:tab w:val="left" w:pos="709"/>
        </w:tabs>
        <w:ind w:firstLine="567"/>
        <w:jc w:val="both"/>
      </w:pPr>
      <w:r w:rsidRPr="006E184F">
        <w:lastRenderedPageBreak/>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017A94" w:rsidRPr="006E184F" w:rsidRDefault="00017A94" w:rsidP="00017A94">
      <w:pPr>
        <w:tabs>
          <w:tab w:val="left" w:pos="709"/>
        </w:tabs>
        <w:ind w:firstLine="567"/>
        <w:jc w:val="both"/>
      </w:pPr>
      <w:r w:rsidRPr="006E184F">
        <w:t>4.2.2. На второй ступени контроля проверяется:</w:t>
      </w:r>
    </w:p>
    <w:p w:rsidR="00017A94" w:rsidRPr="006E184F" w:rsidRDefault="00017A94" w:rsidP="00290177">
      <w:pPr>
        <w:numPr>
          <w:ilvl w:val="0"/>
          <w:numId w:val="98"/>
        </w:numPr>
        <w:tabs>
          <w:tab w:val="left" w:pos="709"/>
        </w:tabs>
        <w:ind w:left="0" w:firstLine="567"/>
        <w:jc w:val="both"/>
      </w:pPr>
      <w:r w:rsidRPr="006E184F">
        <w:t>организация и результаты работы на первой ступени контроля;</w:t>
      </w:r>
    </w:p>
    <w:p w:rsidR="00017A94" w:rsidRPr="006E184F" w:rsidRDefault="00017A94" w:rsidP="00290177">
      <w:pPr>
        <w:numPr>
          <w:ilvl w:val="0"/>
          <w:numId w:val="98"/>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017A94" w:rsidRPr="006E184F" w:rsidRDefault="00017A94" w:rsidP="00290177">
      <w:pPr>
        <w:numPr>
          <w:ilvl w:val="0"/>
          <w:numId w:val="98"/>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017A94" w:rsidRPr="006E184F" w:rsidRDefault="00017A94" w:rsidP="00290177">
      <w:pPr>
        <w:numPr>
          <w:ilvl w:val="0"/>
          <w:numId w:val="98"/>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017A94" w:rsidRPr="006E184F" w:rsidRDefault="00017A94" w:rsidP="00290177">
      <w:pPr>
        <w:numPr>
          <w:ilvl w:val="0"/>
          <w:numId w:val="98"/>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017A94" w:rsidRPr="006E184F" w:rsidRDefault="00017A94" w:rsidP="00290177">
      <w:pPr>
        <w:numPr>
          <w:ilvl w:val="0"/>
          <w:numId w:val="98"/>
        </w:numPr>
        <w:tabs>
          <w:tab w:val="left" w:pos="709"/>
        </w:tabs>
        <w:ind w:left="0" w:firstLine="567"/>
        <w:jc w:val="both"/>
      </w:pPr>
      <w:r w:rsidRPr="006E184F">
        <w:t>исправность и эффективность работы вентиляционных установок;</w:t>
      </w:r>
    </w:p>
    <w:p w:rsidR="00017A94" w:rsidRPr="006E184F" w:rsidRDefault="00017A94" w:rsidP="00290177">
      <w:pPr>
        <w:numPr>
          <w:ilvl w:val="0"/>
          <w:numId w:val="98"/>
        </w:numPr>
        <w:tabs>
          <w:tab w:val="left" w:pos="709"/>
        </w:tabs>
        <w:ind w:left="0" w:firstLine="567"/>
        <w:jc w:val="both"/>
      </w:pPr>
      <w:r w:rsidRPr="006E184F">
        <w:t>наличие и правильность использования средств индивидуальной защиты;</w:t>
      </w:r>
    </w:p>
    <w:p w:rsidR="00017A94" w:rsidRPr="006E184F" w:rsidRDefault="00017A94" w:rsidP="00290177">
      <w:pPr>
        <w:numPr>
          <w:ilvl w:val="0"/>
          <w:numId w:val="98"/>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017A94" w:rsidRPr="006E184F" w:rsidRDefault="00017A94" w:rsidP="00290177">
      <w:pPr>
        <w:numPr>
          <w:ilvl w:val="0"/>
          <w:numId w:val="98"/>
        </w:numPr>
        <w:tabs>
          <w:tab w:val="left" w:pos="709"/>
        </w:tabs>
        <w:ind w:left="0" w:firstLine="567"/>
        <w:jc w:val="both"/>
      </w:pPr>
      <w:r w:rsidRPr="006E184F">
        <w:t>состояние санитарно-бытовых помещений.</w:t>
      </w:r>
    </w:p>
    <w:p w:rsidR="00017A94" w:rsidRPr="006E184F" w:rsidRDefault="00017A94" w:rsidP="00017A94">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017A94" w:rsidRPr="006E184F" w:rsidRDefault="00017A94" w:rsidP="00017A94">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017A94" w:rsidRPr="006E184F" w:rsidRDefault="00017A94" w:rsidP="00017A94">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017A94" w:rsidRPr="006E184F" w:rsidRDefault="00017A94" w:rsidP="00017A94">
      <w:pPr>
        <w:tabs>
          <w:tab w:val="left" w:pos="709"/>
        </w:tabs>
        <w:ind w:firstLine="567"/>
        <w:jc w:val="both"/>
        <w:rPr>
          <w:b/>
        </w:rPr>
      </w:pPr>
    </w:p>
    <w:p w:rsidR="00017A94" w:rsidRPr="006E184F" w:rsidRDefault="00017A94" w:rsidP="00017A94">
      <w:pPr>
        <w:tabs>
          <w:tab w:val="left" w:pos="709"/>
        </w:tabs>
        <w:ind w:firstLine="567"/>
        <w:jc w:val="both"/>
        <w:rPr>
          <w:b/>
          <w:i/>
        </w:rPr>
      </w:pPr>
      <w:r w:rsidRPr="006E184F">
        <w:rPr>
          <w:b/>
        </w:rPr>
        <w:t xml:space="preserve">4.3. </w:t>
      </w:r>
      <w:r w:rsidRPr="006E184F">
        <w:rPr>
          <w:b/>
          <w:i/>
        </w:rPr>
        <w:t>Третья ступень контроля</w:t>
      </w:r>
    </w:p>
    <w:p w:rsidR="00017A94" w:rsidRPr="006E184F" w:rsidRDefault="00017A94" w:rsidP="00017A94">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017A94" w:rsidRPr="006E184F" w:rsidRDefault="00017A94" w:rsidP="00017A94">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017A94" w:rsidRPr="006E184F" w:rsidRDefault="00017A94" w:rsidP="00017A94">
      <w:pPr>
        <w:tabs>
          <w:tab w:val="left" w:pos="709"/>
        </w:tabs>
        <w:ind w:firstLine="567"/>
        <w:jc w:val="both"/>
      </w:pPr>
      <w:r w:rsidRPr="006E184F">
        <w:t>4.3.2. На третьей ступени контроля проверяется:</w:t>
      </w:r>
    </w:p>
    <w:p w:rsidR="00017A94" w:rsidRPr="006E184F" w:rsidRDefault="00017A94" w:rsidP="00290177">
      <w:pPr>
        <w:numPr>
          <w:ilvl w:val="0"/>
          <w:numId w:val="99"/>
        </w:numPr>
        <w:tabs>
          <w:tab w:val="left" w:pos="709"/>
        </w:tabs>
        <w:ind w:left="0" w:firstLine="567"/>
        <w:jc w:val="both"/>
      </w:pPr>
      <w:r w:rsidRPr="006E184F">
        <w:t>организация и результаты работы первой и второй ступеней контроля;</w:t>
      </w:r>
    </w:p>
    <w:p w:rsidR="00017A94" w:rsidRPr="006E184F" w:rsidRDefault="00017A94" w:rsidP="00290177">
      <w:pPr>
        <w:numPr>
          <w:ilvl w:val="0"/>
          <w:numId w:val="99"/>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017A94" w:rsidRPr="006E184F" w:rsidRDefault="00017A94" w:rsidP="00290177">
      <w:pPr>
        <w:numPr>
          <w:ilvl w:val="0"/>
          <w:numId w:val="99"/>
        </w:numPr>
        <w:tabs>
          <w:tab w:val="left" w:pos="709"/>
        </w:tabs>
        <w:ind w:left="0" w:firstLine="567"/>
        <w:jc w:val="both"/>
      </w:pPr>
      <w:r w:rsidRPr="006E184F">
        <w:t>выполнение приказов и распоряжений директора школы по вопросам охраны труда;</w:t>
      </w:r>
    </w:p>
    <w:p w:rsidR="00017A94" w:rsidRPr="006E184F" w:rsidRDefault="00017A94" w:rsidP="00290177">
      <w:pPr>
        <w:numPr>
          <w:ilvl w:val="0"/>
          <w:numId w:val="99"/>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017A94" w:rsidRPr="006E184F" w:rsidRDefault="00017A94" w:rsidP="00290177">
      <w:pPr>
        <w:numPr>
          <w:ilvl w:val="0"/>
          <w:numId w:val="99"/>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017A94" w:rsidRPr="006E184F" w:rsidRDefault="00017A94" w:rsidP="00290177">
      <w:pPr>
        <w:numPr>
          <w:ilvl w:val="0"/>
          <w:numId w:val="99"/>
        </w:numPr>
        <w:tabs>
          <w:tab w:val="left" w:pos="709"/>
        </w:tabs>
        <w:ind w:left="0"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017A94" w:rsidRPr="006E184F" w:rsidRDefault="00017A94" w:rsidP="00290177">
      <w:pPr>
        <w:numPr>
          <w:ilvl w:val="0"/>
          <w:numId w:val="99"/>
        </w:numPr>
        <w:tabs>
          <w:tab w:val="left" w:pos="709"/>
        </w:tabs>
        <w:ind w:left="0" w:firstLine="567"/>
        <w:jc w:val="both"/>
      </w:pPr>
      <w:r w:rsidRPr="006E184F">
        <w:t>соблюдение установленного режима труда и отдыха.</w:t>
      </w:r>
    </w:p>
    <w:p w:rsidR="00017A94" w:rsidRPr="006E184F" w:rsidRDefault="00017A94" w:rsidP="00017A94">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017A94" w:rsidRPr="006E184F" w:rsidRDefault="00017A94" w:rsidP="00017A94">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017A94" w:rsidRPr="006E184F" w:rsidRDefault="00017A94" w:rsidP="00017A94">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017A94" w:rsidRPr="006E184F" w:rsidRDefault="00017A94" w:rsidP="00017A94">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017A94" w:rsidRPr="006E184F" w:rsidRDefault="00017A94" w:rsidP="00017A94">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017A94" w:rsidRDefault="00017A94" w:rsidP="00716480">
      <w:pPr>
        <w:tabs>
          <w:tab w:val="left" w:pos="6813"/>
        </w:tabs>
        <w:rPr>
          <w:b/>
          <w:i/>
        </w:rPr>
      </w:pPr>
    </w:p>
    <w:p w:rsidR="0053328A" w:rsidRPr="007F7B04" w:rsidRDefault="00017A94" w:rsidP="0053328A">
      <w:pPr>
        <w:jc w:val="right"/>
        <w:rPr>
          <w:b/>
          <w:i/>
        </w:rPr>
      </w:pPr>
      <w:r w:rsidRPr="007F7B04">
        <w:rPr>
          <w:b/>
          <w:i/>
        </w:rPr>
        <w:lastRenderedPageBreak/>
        <w:t xml:space="preserve">Приложение № </w:t>
      </w:r>
      <w:r>
        <w:rPr>
          <w:b/>
          <w:i/>
        </w:rPr>
        <w:t>22</w:t>
      </w:r>
    </w:p>
    <w:p w:rsidR="0053328A" w:rsidRDefault="0053328A" w:rsidP="00017A94">
      <w:pPr>
        <w:jc w:val="right"/>
        <w:rPr>
          <w:i/>
        </w:rPr>
      </w:pPr>
    </w:p>
    <w:p w:rsidR="00017A94" w:rsidRPr="00C70602" w:rsidRDefault="00017A94" w:rsidP="00017A94">
      <w:pPr>
        <w:jc w:val="right"/>
        <w:rPr>
          <w:i/>
        </w:rPr>
      </w:pPr>
      <w:r w:rsidRPr="00C70602">
        <w:rPr>
          <w:i/>
        </w:rPr>
        <w:t>Приложение № 2</w:t>
      </w:r>
    </w:p>
    <w:p w:rsidR="00017A94" w:rsidRPr="00C70602" w:rsidRDefault="00017A94" w:rsidP="00017A94">
      <w:pPr>
        <w:jc w:val="right"/>
        <w:rPr>
          <w:i/>
        </w:rPr>
      </w:pPr>
      <w:r w:rsidRPr="00C70602">
        <w:rPr>
          <w:i/>
        </w:rPr>
        <w:t>к постановлению</w:t>
      </w:r>
    </w:p>
    <w:p w:rsidR="00017A94" w:rsidRPr="00C70602" w:rsidRDefault="00017A94" w:rsidP="00017A94">
      <w:pPr>
        <w:jc w:val="right"/>
        <w:rPr>
          <w:i/>
        </w:rPr>
      </w:pPr>
      <w:r w:rsidRPr="00C70602">
        <w:rPr>
          <w:i/>
        </w:rPr>
        <w:t xml:space="preserve">Исполкома Профсоюза </w:t>
      </w:r>
    </w:p>
    <w:p w:rsidR="00017A94" w:rsidRDefault="00017A94" w:rsidP="00017A94">
      <w:pPr>
        <w:ind w:left="4536"/>
        <w:jc w:val="right"/>
        <w:rPr>
          <w:i/>
        </w:rPr>
      </w:pPr>
      <w:r w:rsidRPr="00C70602">
        <w:rPr>
          <w:i/>
        </w:rPr>
        <w:t>от 19 июня 2019 г. № 17-15</w:t>
      </w:r>
    </w:p>
    <w:tbl>
      <w:tblPr>
        <w:tblW w:w="10723" w:type="dxa"/>
        <w:tblInd w:w="-34" w:type="dxa"/>
        <w:tblLook w:val="04A0"/>
      </w:tblPr>
      <w:tblGrid>
        <w:gridCol w:w="142"/>
        <w:gridCol w:w="4678"/>
        <w:gridCol w:w="567"/>
        <w:gridCol w:w="4571"/>
        <w:gridCol w:w="765"/>
      </w:tblGrid>
      <w:tr w:rsidR="0053328A" w:rsidRPr="00C57951" w:rsidTr="00A62890">
        <w:trPr>
          <w:gridAfter w:val="1"/>
          <w:wAfter w:w="765" w:type="dxa"/>
        </w:trPr>
        <w:tc>
          <w:tcPr>
            <w:tcW w:w="4820" w:type="dxa"/>
            <w:gridSpan w:val="2"/>
            <w:vAlign w:val="center"/>
          </w:tcPr>
          <w:p w:rsidR="0053328A" w:rsidRDefault="0053328A" w:rsidP="00A62890">
            <w:pPr>
              <w:contextualSpacing/>
              <w:rPr>
                <w:b/>
                <w:lang w:eastAsia="en-US"/>
              </w:rPr>
            </w:pPr>
          </w:p>
          <w:p w:rsidR="0053328A" w:rsidRPr="00901CD2" w:rsidRDefault="0053328A" w:rsidP="00A62890">
            <w:pPr>
              <w:contextualSpacing/>
              <w:rPr>
                <w:b/>
                <w:lang w:eastAsia="en-US"/>
              </w:rPr>
            </w:pPr>
            <w:r w:rsidRPr="00901CD2">
              <w:rPr>
                <w:b/>
                <w:lang w:eastAsia="en-US"/>
              </w:rPr>
              <w:t>Мотивированное мнение</w:t>
            </w:r>
          </w:p>
          <w:p w:rsidR="0053328A" w:rsidRPr="00901CD2" w:rsidRDefault="0053328A" w:rsidP="00A62890">
            <w:pPr>
              <w:contextualSpacing/>
              <w:rPr>
                <w:lang w:eastAsia="en-US"/>
              </w:rPr>
            </w:pPr>
            <w:r w:rsidRPr="00901CD2">
              <w:rPr>
                <w:lang w:eastAsia="en-US"/>
              </w:rPr>
              <w:t>первичной профсоюзной организации</w:t>
            </w:r>
          </w:p>
          <w:p w:rsidR="0053328A" w:rsidRPr="00901CD2" w:rsidRDefault="0053328A" w:rsidP="00A62890">
            <w:pPr>
              <w:contextualSpacing/>
              <w:rPr>
                <w:lang w:eastAsia="en-US"/>
              </w:rPr>
            </w:pPr>
            <w:r w:rsidRPr="00901CD2">
              <w:rPr>
                <w:lang w:eastAsia="en-US"/>
              </w:rPr>
              <w:t xml:space="preserve">МАДОУ «Детский сад </w:t>
            </w:r>
            <w:r>
              <w:rPr>
                <w:lang w:eastAsia="en-US"/>
              </w:rPr>
              <w:t>№161</w:t>
            </w:r>
            <w:r w:rsidRPr="00901CD2">
              <w:rPr>
                <w:lang w:eastAsia="en-US"/>
              </w:rPr>
              <w:t>»</w:t>
            </w:r>
          </w:p>
          <w:p w:rsidR="0053328A" w:rsidRPr="00901CD2" w:rsidRDefault="0053328A" w:rsidP="00A62890">
            <w:pPr>
              <w:contextualSpacing/>
              <w:rPr>
                <w:lang w:eastAsia="en-US"/>
              </w:rPr>
            </w:pPr>
            <w:r w:rsidRPr="00901CD2">
              <w:rPr>
                <w:lang w:eastAsia="en-US"/>
              </w:rPr>
              <w:t xml:space="preserve">Протокол № </w:t>
            </w:r>
            <w:r w:rsidR="00716480">
              <w:rPr>
                <w:lang w:eastAsia="en-US"/>
              </w:rPr>
              <w:t>2</w:t>
            </w:r>
            <w:r w:rsidRPr="00901CD2">
              <w:rPr>
                <w:lang w:eastAsia="en-US"/>
              </w:rPr>
              <w:t xml:space="preserve"> от </w:t>
            </w:r>
            <w:r w:rsidR="00716480">
              <w:rPr>
                <w:lang w:eastAsia="en-US"/>
              </w:rPr>
              <w:t>23.05.2024</w:t>
            </w:r>
            <w:r w:rsidRPr="00901CD2">
              <w:rPr>
                <w:lang w:eastAsia="en-US"/>
              </w:rPr>
              <w:t>г.</w:t>
            </w:r>
          </w:p>
          <w:p w:rsidR="0053328A" w:rsidRPr="00901CD2" w:rsidRDefault="0053328A" w:rsidP="00A62890">
            <w:pPr>
              <w:contextualSpacing/>
              <w:jc w:val="both"/>
              <w:rPr>
                <w:bCs/>
                <w:lang w:eastAsia="en-US"/>
              </w:rPr>
            </w:pPr>
          </w:p>
          <w:p w:rsidR="0053328A" w:rsidRPr="009D31C8" w:rsidRDefault="0053328A" w:rsidP="00A62890">
            <w:pPr>
              <w:jc w:val="both"/>
            </w:pPr>
            <w:r>
              <w:rPr>
                <w:bCs/>
                <w:lang w:eastAsia="en-US"/>
              </w:rPr>
              <w:t>Председатель ПК _________</w:t>
            </w:r>
            <w:r w:rsidRPr="00901CD2">
              <w:rPr>
                <w:bCs/>
                <w:lang w:eastAsia="en-US"/>
              </w:rPr>
              <w:t xml:space="preserve"> </w:t>
            </w:r>
            <w:r>
              <w:rPr>
                <w:bCs/>
                <w:lang w:eastAsia="en-US"/>
              </w:rPr>
              <w:t>С.И.Мингазова</w:t>
            </w:r>
          </w:p>
        </w:tc>
        <w:tc>
          <w:tcPr>
            <w:tcW w:w="5138" w:type="dxa"/>
            <w:gridSpan w:val="2"/>
          </w:tcPr>
          <w:p w:rsidR="0053328A" w:rsidRDefault="0053328A" w:rsidP="00A62890">
            <w:pPr>
              <w:ind w:left="601"/>
              <w:jc w:val="both"/>
              <w:rPr>
                <w:b/>
              </w:rPr>
            </w:pPr>
          </w:p>
          <w:p w:rsidR="0053328A" w:rsidRPr="004F3941" w:rsidRDefault="0053328A" w:rsidP="00A62890">
            <w:pPr>
              <w:ind w:left="601"/>
              <w:jc w:val="both"/>
              <w:rPr>
                <w:b/>
              </w:rPr>
            </w:pPr>
            <w:r>
              <w:rPr>
                <w:b/>
              </w:rPr>
              <w:t>УТВЕРЖДАЮ</w:t>
            </w:r>
          </w:p>
          <w:p w:rsidR="0053328A" w:rsidRPr="009D31C8" w:rsidRDefault="0053328A" w:rsidP="00A62890">
            <w:pPr>
              <w:ind w:left="601"/>
              <w:jc w:val="both"/>
            </w:pPr>
            <w:r w:rsidRPr="009D31C8">
              <w:t>Заведующ</w:t>
            </w:r>
            <w:r>
              <w:t>ий</w:t>
            </w:r>
            <w:r w:rsidRPr="009D31C8">
              <w:t xml:space="preserve"> </w:t>
            </w:r>
          </w:p>
          <w:p w:rsidR="0053328A" w:rsidRPr="009D31C8" w:rsidRDefault="0053328A" w:rsidP="00A62890">
            <w:pPr>
              <w:ind w:left="601"/>
              <w:jc w:val="both"/>
            </w:pPr>
            <w:r w:rsidRPr="009D31C8">
              <w:t xml:space="preserve">МАДОУ «Детский сад </w:t>
            </w:r>
            <w:r>
              <w:t>№161</w:t>
            </w:r>
            <w:r w:rsidRPr="009D31C8">
              <w:t>»</w:t>
            </w:r>
          </w:p>
          <w:p w:rsidR="0053328A" w:rsidRPr="009D31C8" w:rsidRDefault="0053328A" w:rsidP="00A62890">
            <w:pPr>
              <w:ind w:left="601"/>
              <w:jc w:val="both"/>
            </w:pPr>
          </w:p>
          <w:p w:rsidR="0053328A" w:rsidRPr="00C57951" w:rsidRDefault="0053328A" w:rsidP="00A62890">
            <w:pPr>
              <w:tabs>
                <w:tab w:val="left" w:pos="142"/>
              </w:tabs>
              <w:spacing w:after="225"/>
              <w:ind w:left="601"/>
              <w:contextualSpacing/>
              <w:jc w:val="both"/>
              <w:textAlignment w:val="baseline"/>
              <w:rPr>
                <w:color w:val="FF0000"/>
              </w:rPr>
            </w:pPr>
            <w:r w:rsidRPr="009D31C8">
              <w:t xml:space="preserve">___________ </w:t>
            </w:r>
            <w:r>
              <w:t>Л.В.Мамонова</w:t>
            </w:r>
          </w:p>
        </w:tc>
      </w:tr>
      <w:tr w:rsidR="0053328A" w:rsidTr="00A62890">
        <w:trPr>
          <w:gridBefore w:val="1"/>
          <w:wBefore w:w="142" w:type="dxa"/>
          <w:trHeight w:val="276"/>
        </w:trPr>
        <w:tc>
          <w:tcPr>
            <w:tcW w:w="5245" w:type="dxa"/>
            <w:gridSpan w:val="2"/>
            <w:hideMark/>
          </w:tcPr>
          <w:p w:rsidR="0053328A" w:rsidRDefault="0053328A" w:rsidP="00A62890">
            <w:pPr>
              <w:rPr>
                <w:rFonts w:eastAsia="Calibri"/>
                <w:lang w:eastAsia="en-US"/>
              </w:rPr>
            </w:pPr>
          </w:p>
        </w:tc>
        <w:tc>
          <w:tcPr>
            <w:tcW w:w="5336" w:type="dxa"/>
            <w:gridSpan w:val="2"/>
            <w:hideMark/>
          </w:tcPr>
          <w:p w:rsidR="0053328A" w:rsidRDefault="00B40E02" w:rsidP="00716480">
            <w:pPr>
              <w:tabs>
                <w:tab w:val="num" w:pos="240"/>
              </w:tabs>
              <w:ind w:right="-1"/>
              <w:jc w:val="both"/>
              <w:rPr>
                <w:rFonts w:eastAsia="Calibri"/>
                <w:lang w:eastAsia="en-US"/>
              </w:rPr>
            </w:pPr>
            <w:r>
              <w:rPr>
                <w:rFonts w:eastAsia="Calibri"/>
                <w:lang w:eastAsia="en-US"/>
              </w:rPr>
              <w:t>Приказ от</w:t>
            </w:r>
            <w:r w:rsidR="00716480">
              <w:rPr>
                <w:rFonts w:eastAsia="Calibri"/>
                <w:lang w:eastAsia="en-US"/>
              </w:rPr>
              <w:t>29.05.</w:t>
            </w:r>
            <w:r>
              <w:rPr>
                <w:rFonts w:eastAsia="Calibri"/>
                <w:lang w:eastAsia="en-US"/>
              </w:rPr>
              <w:t xml:space="preserve"> 20</w:t>
            </w:r>
            <w:r w:rsidR="00716480">
              <w:rPr>
                <w:rFonts w:eastAsia="Calibri"/>
                <w:lang w:eastAsia="en-US"/>
              </w:rPr>
              <w:t>24</w:t>
            </w:r>
            <w:r w:rsidR="0053328A">
              <w:rPr>
                <w:rFonts w:eastAsia="Calibri"/>
                <w:lang w:eastAsia="en-US"/>
              </w:rPr>
              <w:t>г. №</w:t>
            </w:r>
            <w:r w:rsidR="00716480">
              <w:rPr>
                <w:rFonts w:eastAsia="Calibri"/>
                <w:lang w:eastAsia="en-US"/>
              </w:rPr>
              <w:t>11-О</w:t>
            </w:r>
          </w:p>
        </w:tc>
      </w:tr>
      <w:tr w:rsidR="0053328A" w:rsidTr="00A62890">
        <w:trPr>
          <w:gridBefore w:val="1"/>
          <w:wBefore w:w="142" w:type="dxa"/>
          <w:trHeight w:val="276"/>
        </w:trPr>
        <w:tc>
          <w:tcPr>
            <w:tcW w:w="5245" w:type="dxa"/>
            <w:gridSpan w:val="2"/>
            <w:hideMark/>
          </w:tcPr>
          <w:p w:rsidR="0053328A" w:rsidRDefault="0053328A" w:rsidP="00A62890">
            <w:pPr>
              <w:tabs>
                <w:tab w:val="num" w:pos="240"/>
              </w:tabs>
              <w:ind w:right="-1"/>
              <w:jc w:val="both"/>
              <w:rPr>
                <w:rFonts w:eastAsia="Calibri"/>
                <w:lang w:eastAsia="en-US"/>
              </w:rPr>
            </w:pPr>
          </w:p>
        </w:tc>
        <w:tc>
          <w:tcPr>
            <w:tcW w:w="5336" w:type="dxa"/>
            <w:gridSpan w:val="2"/>
            <w:hideMark/>
          </w:tcPr>
          <w:p w:rsidR="0053328A" w:rsidRDefault="0053328A" w:rsidP="00A62890">
            <w:pPr>
              <w:tabs>
                <w:tab w:val="num" w:pos="240"/>
              </w:tabs>
              <w:ind w:right="-1"/>
              <w:jc w:val="both"/>
              <w:rPr>
                <w:rFonts w:eastAsia="Calibri"/>
                <w:lang w:eastAsia="en-US"/>
              </w:rPr>
            </w:pPr>
          </w:p>
        </w:tc>
      </w:tr>
      <w:tr w:rsidR="0053328A" w:rsidTr="00A62890">
        <w:trPr>
          <w:gridBefore w:val="1"/>
          <w:wBefore w:w="142" w:type="dxa"/>
          <w:trHeight w:val="276"/>
        </w:trPr>
        <w:tc>
          <w:tcPr>
            <w:tcW w:w="5245" w:type="dxa"/>
            <w:gridSpan w:val="2"/>
          </w:tcPr>
          <w:p w:rsidR="0053328A" w:rsidRDefault="0053328A" w:rsidP="00A62890">
            <w:pPr>
              <w:tabs>
                <w:tab w:val="num" w:pos="240"/>
              </w:tabs>
              <w:ind w:right="-1"/>
              <w:jc w:val="both"/>
              <w:rPr>
                <w:rFonts w:eastAsia="Calibri"/>
                <w:lang w:eastAsia="en-US"/>
              </w:rPr>
            </w:pPr>
          </w:p>
        </w:tc>
        <w:tc>
          <w:tcPr>
            <w:tcW w:w="5336" w:type="dxa"/>
            <w:gridSpan w:val="2"/>
            <w:hideMark/>
          </w:tcPr>
          <w:p w:rsidR="0053328A" w:rsidRDefault="0053328A" w:rsidP="00A62890">
            <w:pPr>
              <w:tabs>
                <w:tab w:val="num" w:pos="240"/>
              </w:tabs>
              <w:ind w:left="317" w:right="-1"/>
              <w:rPr>
                <w:rFonts w:eastAsia="Calibri"/>
                <w:b/>
                <w:bCs/>
                <w:lang w:eastAsia="en-US"/>
              </w:rPr>
            </w:pPr>
            <w:r>
              <w:rPr>
                <w:rFonts w:eastAsia="Calibri"/>
                <w:b/>
                <w:bCs/>
                <w:lang w:eastAsia="en-US"/>
              </w:rPr>
              <w:t xml:space="preserve">Рассмотрено </w:t>
            </w:r>
          </w:p>
          <w:p w:rsidR="0053328A" w:rsidRDefault="0053328A" w:rsidP="00A62890">
            <w:pPr>
              <w:tabs>
                <w:tab w:val="num" w:pos="240"/>
              </w:tabs>
              <w:ind w:left="317" w:right="-1"/>
              <w:rPr>
                <w:rFonts w:eastAsia="Calibri"/>
                <w:b/>
                <w:bCs/>
                <w:lang w:eastAsia="en-US"/>
              </w:rPr>
            </w:pPr>
            <w:r>
              <w:rPr>
                <w:rFonts w:eastAsia="Calibri"/>
                <w:b/>
                <w:bCs/>
                <w:lang w:eastAsia="en-US"/>
              </w:rPr>
              <w:t xml:space="preserve">на общем собрании работников </w:t>
            </w:r>
          </w:p>
        </w:tc>
      </w:tr>
      <w:tr w:rsidR="0053328A" w:rsidTr="00A62890">
        <w:trPr>
          <w:gridBefore w:val="1"/>
          <w:wBefore w:w="142" w:type="dxa"/>
          <w:trHeight w:val="276"/>
        </w:trPr>
        <w:tc>
          <w:tcPr>
            <w:tcW w:w="5245" w:type="dxa"/>
            <w:gridSpan w:val="2"/>
          </w:tcPr>
          <w:p w:rsidR="0053328A" w:rsidRDefault="0053328A" w:rsidP="00A62890">
            <w:pPr>
              <w:tabs>
                <w:tab w:val="num" w:pos="240"/>
              </w:tabs>
              <w:ind w:right="-1"/>
              <w:jc w:val="both"/>
              <w:rPr>
                <w:rFonts w:eastAsia="Calibri"/>
                <w:lang w:eastAsia="en-US"/>
              </w:rPr>
            </w:pPr>
          </w:p>
        </w:tc>
        <w:tc>
          <w:tcPr>
            <w:tcW w:w="5336" w:type="dxa"/>
            <w:gridSpan w:val="2"/>
            <w:hideMark/>
          </w:tcPr>
          <w:p w:rsidR="0053328A" w:rsidRDefault="0053328A" w:rsidP="00A62890">
            <w:pPr>
              <w:tabs>
                <w:tab w:val="num" w:pos="240"/>
              </w:tabs>
              <w:ind w:left="317" w:right="-1"/>
              <w:jc w:val="both"/>
              <w:rPr>
                <w:rFonts w:eastAsia="Calibri"/>
                <w:lang w:eastAsia="en-US"/>
              </w:rPr>
            </w:pPr>
            <w:r>
              <w:rPr>
                <w:rFonts w:eastAsia="Calibri"/>
                <w:lang w:eastAsia="en-US"/>
              </w:rPr>
              <w:t>МАДОУ «Детский сад №161»</w:t>
            </w:r>
          </w:p>
        </w:tc>
      </w:tr>
      <w:tr w:rsidR="0053328A" w:rsidTr="00A62890">
        <w:trPr>
          <w:gridBefore w:val="1"/>
          <w:wBefore w:w="142" w:type="dxa"/>
          <w:trHeight w:val="276"/>
        </w:trPr>
        <w:tc>
          <w:tcPr>
            <w:tcW w:w="5245" w:type="dxa"/>
            <w:gridSpan w:val="2"/>
          </w:tcPr>
          <w:p w:rsidR="0053328A" w:rsidRDefault="0053328A" w:rsidP="00A62890">
            <w:pPr>
              <w:tabs>
                <w:tab w:val="num" w:pos="240"/>
              </w:tabs>
              <w:ind w:right="-1"/>
              <w:jc w:val="both"/>
              <w:rPr>
                <w:rFonts w:eastAsia="Calibri"/>
                <w:lang w:eastAsia="en-US"/>
              </w:rPr>
            </w:pPr>
          </w:p>
        </w:tc>
        <w:tc>
          <w:tcPr>
            <w:tcW w:w="5336" w:type="dxa"/>
            <w:gridSpan w:val="2"/>
            <w:hideMark/>
          </w:tcPr>
          <w:p w:rsidR="0053328A" w:rsidRDefault="0053328A" w:rsidP="00716480">
            <w:pPr>
              <w:tabs>
                <w:tab w:val="num" w:pos="240"/>
              </w:tabs>
              <w:ind w:left="317" w:right="-1"/>
              <w:jc w:val="both"/>
              <w:rPr>
                <w:rFonts w:eastAsia="Calibri"/>
                <w:lang w:eastAsia="en-US"/>
              </w:rPr>
            </w:pPr>
            <w:r>
              <w:rPr>
                <w:rFonts w:eastAsia="Calibri"/>
                <w:lang w:eastAsia="en-US"/>
              </w:rPr>
              <w:t xml:space="preserve">Протокол </w:t>
            </w:r>
            <w:r w:rsidR="00716480">
              <w:rPr>
                <w:rFonts w:eastAsia="Calibri"/>
                <w:lang w:eastAsia="en-US"/>
              </w:rPr>
              <w:t>№2</w:t>
            </w:r>
            <w:r>
              <w:rPr>
                <w:rFonts w:eastAsia="Calibri"/>
                <w:lang w:eastAsia="en-US"/>
              </w:rPr>
              <w:t>от_</w:t>
            </w:r>
            <w:r w:rsidR="00716480">
              <w:rPr>
                <w:rFonts w:eastAsia="Calibri"/>
                <w:lang w:eastAsia="en-US"/>
              </w:rPr>
              <w:t>24.05._2024</w:t>
            </w:r>
            <w:r>
              <w:rPr>
                <w:rFonts w:eastAsia="Calibri"/>
                <w:lang w:eastAsia="en-US"/>
              </w:rPr>
              <w:t>г.</w:t>
            </w:r>
          </w:p>
        </w:tc>
      </w:tr>
    </w:tbl>
    <w:p w:rsidR="0053328A" w:rsidRPr="00C70602" w:rsidRDefault="0053328A" w:rsidP="00017A94">
      <w:pPr>
        <w:ind w:left="4536"/>
        <w:jc w:val="right"/>
        <w:rPr>
          <w:i/>
        </w:rPr>
      </w:pPr>
    </w:p>
    <w:p w:rsidR="00017A94" w:rsidRPr="0067129C" w:rsidRDefault="00017A94" w:rsidP="00017A94"/>
    <w:p w:rsidR="00017A94" w:rsidRPr="0067129C" w:rsidRDefault="00017A94" w:rsidP="00017A94">
      <w:pPr>
        <w:pStyle w:val="1"/>
        <w:rPr>
          <w:szCs w:val="28"/>
        </w:rPr>
      </w:pPr>
      <w:r w:rsidRPr="0067129C">
        <w:rPr>
          <w:szCs w:val="28"/>
        </w:rPr>
        <w:t>Положение</w:t>
      </w:r>
    </w:p>
    <w:p w:rsidR="00017A94" w:rsidRPr="0067129C" w:rsidRDefault="00017A94" w:rsidP="00017A94">
      <w:pPr>
        <w:jc w:val="center"/>
        <w:rPr>
          <w:b/>
          <w:szCs w:val="28"/>
        </w:rPr>
      </w:pPr>
      <w:r w:rsidRPr="0067129C">
        <w:rPr>
          <w:b/>
          <w:szCs w:val="28"/>
        </w:rPr>
        <w:t>об уполномоченном (доверенном) лице по охране труда</w:t>
      </w:r>
    </w:p>
    <w:p w:rsidR="00017A94" w:rsidRPr="0067129C" w:rsidRDefault="00017A94" w:rsidP="00017A94">
      <w:pPr>
        <w:jc w:val="center"/>
        <w:rPr>
          <w:b/>
          <w:szCs w:val="28"/>
        </w:rPr>
      </w:pPr>
      <w:r w:rsidRPr="0067129C">
        <w:rPr>
          <w:b/>
          <w:szCs w:val="28"/>
        </w:rPr>
        <w:t>профсоюзного комитета образовательной организации</w:t>
      </w:r>
    </w:p>
    <w:p w:rsidR="00017A94" w:rsidRPr="0067129C" w:rsidRDefault="00017A94" w:rsidP="00017A94">
      <w:pPr>
        <w:jc w:val="center"/>
        <w:rPr>
          <w:szCs w:val="28"/>
        </w:rPr>
      </w:pPr>
    </w:p>
    <w:p w:rsidR="00017A94" w:rsidRPr="0067129C" w:rsidRDefault="00017A94" w:rsidP="00017A94">
      <w:pPr>
        <w:jc w:val="center"/>
        <w:rPr>
          <w:b/>
          <w:bCs/>
          <w:iCs/>
        </w:rPr>
      </w:pPr>
      <w:r w:rsidRPr="0067129C">
        <w:rPr>
          <w:b/>
          <w:bCs/>
          <w:iCs/>
        </w:rPr>
        <w:t>1. Общие положения</w:t>
      </w:r>
    </w:p>
    <w:p w:rsidR="00017A94" w:rsidRPr="0067129C" w:rsidRDefault="00017A94" w:rsidP="00017A94">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017A94" w:rsidRPr="0067129C" w:rsidRDefault="00017A94" w:rsidP="00017A94">
      <w:pPr>
        <w:ind w:firstLine="709"/>
        <w:jc w:val="both"/>
      </w:pPr>
      <w:r w:rsidRPr="0067129C">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017A94" w:rsidRPr="0067129C" w:rsidRDefault="00017A94" w:rsidP="00017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017A94" w:rsidRPr="0067129C" w:rsidRDefault="00017A94" w:rsidP="00017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017A94" w:rsidRPr="0067129C" w:rsidRDefault="00017A94" w:rsidP="00017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017A94" w:rsidRPr="0067129C" w:rsidRDefault="00017A94" w:rsidP="00017A94">
      <w:pPr>
        <w:ind w:firstLine="709"/>
        <w:jc w:val="both"/>
      </w:pPr>
      <w:r w:rsidRPr="0067129C">
        <w:t xml:space="preserve">1.5. Избрание уполномоченного по охране труда подтверждается протоколом профсоюзного собрания. </w:t>
      </w:r>
    </w:p>
    <w:p w:rsidR="00017A94" w:rsidRPr="0067129C" w:rsidRDefault="00017A94" w:rsidP="00017A94">
      <w:pPr>
        <w:ind w:firstLine="709"/>
        <w:jc w:val="both"/>
      </w:pPr>
      <w:r w:rsidRPr="0067129C">
        <w:t xml:space="preserve">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w:t>
      </w:r>
      <w:r w:rsidRPr="0067129C">
        <w:lastRenderedPageBreak/>
        <w:t>необходимости обеспечения общественного контроля за состоянием охраны труда в структурных подразделениях.</w:t>
      </w:r>
    </w:p>
    <w:p w:rsidR="00017A94" w:rsidRPr="0067129C" w:rsidRDefault="00017A94" w:rsidP="00017A94">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017A94" w:rsidRPr="0067129C" w:rsidRDefault="00017A94" w:rsidP="00017A94">
      <w:pPr>
        <w:ind w:firstLine="709"/>
        <w:jc w:val="both"/>
      </w:pPr>
      <w:r w:rsidRPr="0067129C">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017A94" w:rsidRPr="0067129C" w:rsidRDefault="00017A94" w:rsidP="00017A94">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017A94" w:rsidRPr="0067129C" w:rsidRDefault="00017A94" w:rsidP="00017A94">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017A94" w:rsidRPr="0067129C" w:rsidRDefault="00017A94" w:rsidP="00017A94">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017A94" w:rsidRPr="0067129C" w:rsidRDefault="00017A94" w:rsidP="00017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017A94" w:rsidRPr="0067129C" w:rsidRDefault="00017A94" w:rsidP="00017A94">
      <w:pPr>
        <w:jc w:val="center"/>
        <w:rPr>
          <w:b/>
        </w:rPr>
      </w:pPr>
      <w:r w:rsidRPr="0067129C">
        <w:rPr>
          <w:b/>
          <w:bCs/>
          <w:iCs/>
        </w:rPr>
        <w:t>2. Основные задачи уполномоченного</w:t>
      </w:r>
      <w:r w:rsidRPr="0067129C">
        <w:rPr>
          <w:b/>
        </w:rPr>
        <w:t xml:space="preserve"> по охране труда</w:t>
      </w:r>
    </w:p>
    <w:p w:rsidR="00017A94" w:rsidRPr="0067129C" w:rsidRDefault="00017A94" w:rsidP="00017A94">
      <w:pPr>
        <w:ind w:firstLine="709"/>
        <w:jc w:val="both"/>
      </w:pPr>
      <w:r w:rsidRPr="0067129C">
        <w:t>Основными задачами уполномоченного по охране труда являются:</w:t>
      </w:r>
    </w:p>
    <w:p w:rsidR="00017A94" w:rsidRPr="0067129C" w:rsidRDefault="00017A94" w:rsidP="00017A94">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017A94" w:rsidRPr="0067129C" w:rsidRDefault="00017A94" w:rsidP="00017A94">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017A94" w:rsidRPr="0067129C" w:rsidRDefault="00017A94" w:rsidP="00017A94">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017A94" w:rsidRPr="0067129C" w:rsidRDefault="00017A94" w:rsidP="00017A94">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017A94" w:rsidRPr="0067129C" w:rsidRDefault="00017A94" w:rsidP="00017A94">
      <w:pPr>
        <w:jc w:val="center"/>
        <w:rPr>
          <w:b/>
          <w:bCs/>
          <w:iCs/>
        </w:rPr>
      </w:pPr>
    </w:p>
    <w:p w:rsidR="00017A94" w:rsidRPr="0067129C" w:rsidRDefault="00017A94" w:rsidP="00017A94">
      <w:pPr>
        <w:jc w:val="center"/>
        <w:rPr>
          <w:bCs/>
          <w:iCs/>
        </w:rPr>
      </w:pPr>
      <w:r w:rsidRPr="0067129C">
        <w:rPr>
          <w:b/>
          <w:bCs/>
          <w:iCs/>
        </w:rPr>
        <w:t>3. Функции уполномоченного по охране труда</w:t>
      </w:r>
    </w:p>
    <w:p w:rsidR="00017A94" w:rsidRPr="0067129C" w:rsidRDefault="00017A94" w:rsidP="00017A94">
      <w:pPr>
        <w:ind w:firstLine="709"/>
        <w:jc w:val="both"/>
      </w:pPr>
      <w:r w:rsidRPr="0067129C">
        <w:t>На уполномоченного по охране возлагаются следующие функции:</w:t>
      </w:r>
    </w:p>
    <w:p w:rsidR="00017A94" w:rsidRPr="0067129C" w:rsidRDefault="00017A94" w:rsidP="00017A94">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017A94" w:rsidRPr="0067129C" w:rsidRDefault="00017A94" w:rsidP="00017A94">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017A94" w:rsidRPr="0067129C" w:rsidRDefault="00017A94" w:rsidP="00017A94">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017A94" w:rsidRPr="0067129C" w:rsidRDefault="00017A94" w:rsidP="00017A94">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017A94" w:rsidRPr="0067129C" w:rsidRDefault="00017A94" w:rsidP="00017A94">
      <w:pPr>
        <w:ind w:firstLine="720"/>
        <w:jc w:val="both"/>
      </w:pPr>
      <w:r w:rsidRPr="0067129C">
        <w:t xml:space="preserve">3.1.4. системами освещения, отопления, вентиляции и кондиционирования; </w:t>
      </w:r>
    </w:p>
    <w:p w:rsidR="00017A94" w:rsidRPr="0067129C" w:rsidRDefault="00017A94" w:rsidP="00017A94">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017A94" w:rsidRPr="0067129C" w:rsidRDefault="00017A94" w:rsidP="00017A94">
      <w:pPr>
        <w:ind w:firstLine="720"/>
        <w:jc w:val="both"/>
      </w:pPr>
      <w:r w:rsidRPr="0067129C">
        <w:t>3.1.6. организацией проведения обязательных медицинских осмотров и психиатрических освидетельствований;</w:t>
      </w:r>
    </w:p>
    <w:p w:rsidR="00017A94" w:rsidRPr="0067129C" w:rsidRDefault="00017A94" w:rsidP="00017A94">
      <w:pPr>
        <w:ind w:firstLine="720"/>
        <w:jc w:val="both"/>
      </w:pPr>
      <w:r w:rsidRPr="0067129C">
        <w:lastRenderedPageBreak/>
        <w:t xml:space="preserve">3.1.7. соблюдением работниками норм, правил и инструкций по охране труда. </w:t>
      </w:r>
    </w:p>
    <w:p w:rsidR="00017A94" w:rsidRPr="0067129C" w:rsidRDefault="00017A94" w:rsidP="00017A94">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017A94" w:rsidRPr="0067129C" w:rsidRDefault="00017A94" w:rsidP="00017A94">
      <w:pPr>
        <w:ind w:firstLine="720"/>
        <w:jc w:val="both"/>
      </w:pPr>
      <w:r w:rsidRPr="0067129C">
        <w:t>3.1.9. своевременным и регулярным обновлением информации на стендах в кабинетах и уголках по охране труда.</w:t>
      </w:r>
    </w:p>
    <w:p w:rsidR="00017A94" w:rsidRPr="0067129C" w:rsidRDefault="00017A94" w:rsidP="00017A94">
      <w:pPr>
        <w:ind w:firstLine="720"/>
        <w:jc w:val="both"/>
      </w:pPr>
      <w:r w:rsidRPr="0067129C">
        <w:t>3.2. Участвовать в разработке мероприятий коллективного договора и соглашения по охране труда.</w:t>
      </w:r>
    </w:p>
    <w:p w:rsidR="00017A94" w:rsidRPr="0067129C" w:rsidRDefault="00017A94" w:rsidP="00017A94">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017A94" w:rsidRPr="0067129C" w:rsidRDefault="00017A94" w:rsidP="00017A94">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017A94" w:rsidRPr="0067129C" w:rsidRDefault="00017A94" w:rsidP="00017A94">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017A94" w:rsidRPr="0067129C" w:rsidRDefault="00017A94" w:rsidP="00017A94">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017A94" w:rsidRPr="0067129C" w:rsidRDefault="00017A94" w:rsidP="00017A94">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017A94" w:rsidRPr="0067129C" w:rsidRDefault="00017A94" w:rsidP="00017A94">
      <w:pPr>
        <w:ind w:firstLine="720"/>
        <w:jc w:val="both"/>
      </w:pPr>
    </w:p>
    <w:p w:rsidR="00017A94" w:rsidRPr="0067129C" w:rsidRDefault="00017A94" w:rsidP="00017A94">
      <w:pPr>
        <w:ind w:firstLine="720"/>
        <w:jc w:val="center"/>
        <w:rPr>
          <w:b/>
        </w:rPr>
      </w:pPr>
      <w:r w:rsidRPr="0067129C">
        <w:rPr>
          <w:b/>
        </w:rPr>
        <w:t>4. Права уполномоченного по охране труда</w:t>
      </w:r>
    </w:p>
    <w:p w:rsidR="00017A94" w:rsidRPr="0067129C" w:rsidRDefault="00017A94" w:rsidP="00017A94">
      <w:pPr>
        <w:ind w:firstLine="720"/>
        <w:jc w:val="both"/>
      </w:pPr>
      <w:r w:rsidRPr="0067129C">
        <w:t>Уполномоченный по охране труда имеет право:</w:t>
      </w:r>
    </w:p>
    <w:p w:rsidR="00017A94" w:rsidRPr="0067129C" w:rsidRDefault="00017A94" w:rsidP="00017A94">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017A94" w:rsidRPr="0067129C" w:rsidRDefault="00017A94" w:rsidP="00017A94">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017A94" w:rsidRPr="0067129C" w:rsidRDefault="00017A94" w:rsidP="00017A94">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017A94" w:rsidRPr="0067129C" w:rsidRDefault="00017A94" w:rsidP="00017A94">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017A94" w:rsidRPr="0067129C" w:rsidRDefault="00017A94" w:rsidP="00017A94">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017A94" w:rsidRPr="0067129C" w:rsidRDefault="00017A94" w:rsidP="00017A94">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017A94" w:rsidRPr="0067129C" w:rsidRDefault="00017A94" w:rsidP="00017A94">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017A94" w:rsidRPr="0067129C" w:rsidRDefault="00017A94" w:rsidP="00017A94">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017A94" w:rsidRPr="0067129C" w:rsidRDefault="00017A94" w:rsidP="00017A94">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017A94" w:rsidRPr="0067129C" w:rsidRDefault="00017A94" w:rsidP="00017A94">
      <w:pPr>
        <w:ind w:firstLine="720"/>
        <w:jc w:val="both"/>
      </w:pPr>
      <w:r w:rsidRPr="0067129C">
        <w:lastRenderedPageBreak/>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017A94" w:rsidRPr="0067129C" w:rsidRDefault="00017A94" w:rsidP="00017A94">
      <w:pPr>
        <w:jc w:val="center"/>
        <w:rPr>
          <w:b/>
          <w:bCs/>
          <w:iCs/>
        </w:rPr>
      </w:pPr>
    </w:p>
    <w:p w:rsidR="00017A94" w:rsidRPr="0067129C" w:rsidRDefault="00017A94" w:rsidP="00017A94">
      <w:pPr>
        <w:jc w:val="center"/>
        <w:rPr>
          <w:b/>
          <w:bCs/>
          <w:iCs/>
        </w:rPr>
      </w:pPr>
    </w:p>
    <w:p w:rsidR="00017A94" w:rsidRPr="0067129C" w:rsidRDefault="00017A94" w:rsidP="00017A94">
      <w:pPr>
        <w:jc w:val="center"/>
        <w:rPr>
          <w:b/>
          <w:bCs/>
          <w:iCs/>
        </w:rPr>
      </w:pPr>
      <w:r w:rsidRPr="0067129C">
        <w:rPr>
          <w:b/>
          <w:bCs/>
          <w:iCs/>
        </w:rPr>
        <w:t>5. Гарантии деятельности уполномоченного по охране труда</w:t>
      </w:r>
    </w:p>
    <w:p w:rsidR="00017A94" w:rsidRPr="0067129C" w:rsidRDefault="00017A94" w:rsidP="00017A94">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017A94" w:rsidRPr="0067129C" w:rsidRDefault="00017A94" w:rsidP="00017A94">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017A94" w:rsidRPr="0067129C" w:rsidRDefault="00017A94" w:rsidP="00017A94">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017A94" w:rsidRPr="0067129C" w:rsidRDefault="00017A94" w:rsidP="00017A94">
      <w:pPr>
        <w:suppressAutoHyphens/>
        <w:autoSpaceDE w:val="0"/>
        <w:autoSpaceDN w:val="0"/>
        <w:adjustRightInd w:val="0"/>
        <w:ind w:firstLine="720"/>
        <w:jc w:val="both"/>
        <w:rPr>
          <w:strike/>
        </w:rPr>
      </w:pPr>
      <w:r w:rsidRPr="0067129C">
        <w:t>5.2. В соответствии со ст.ст. 25, 27 Федерального закона «О профессиональных союзах, их правах и гарантиях деятельности»:</w:t>
      </w:r>
    </w:p>
    <w:p w:rsidR="00017A94" w:rsidRPr="0067129C" w:rsidRDefault="00017A94" w:rsidP="00017A94">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017A94" w:rsidRPr="0067129C" w:rsidRDefault="00017A94" w:rsidP="00017A94">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017A94" w:rsidRPr="0067129C" w:rsidRDefault="00017A94" w:rsidP="00017A94">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17A94" w:rsidRPr="0067129C" w:rsidRDefault="00017A94" w:rsidP="00017A94">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017A94" w:rsidRPr="0067129C" w:rsidRDefault="00017A94" w:rsidP="00017A94">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017A94" w:rsidRPr="0067129C" w:rsidRDefault="00017A94" w:rsidP="00017A94">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074468" w:rsidRDefault="00074468"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3A7EA7">
      <w:pPr>
        <w:tabs>
          <w:tab w:val="left" w:pos="851"/>
        </w:tabs>
        <w:spacing w:after="200"/>
        <w:ind w:firstLine="426"/>
        <w:contextualSpacing/>
        <w:jc w:val="both"/>
      </w:pPr>
    </w:p>
    <w:p w:rsidR="00317839" w:rsidRDefault="00317839" w:rsidP="00716480">
      <w:pPr>
        <w:tabs>
          <w:tab w:val="left" w:pos="851"/>
        </w:tabs>
        <w:spacing w:after="200"/>
        <w:contextualSpacing/>
        <w:jc w:val="both"/>
      </w:pPr>
    </w:p>
    <w:p w:rsidR="00317839" w:rsidRDefault="00317839" w:rsidP="003A7EA7">
      <w:pPr>
        <w:tabs>
          <w:tab w:val="left" w:pos="851"/>
        </w:tabs>
        <w:spacing w:after="200"/>
        <w:ind w:firstLine="426"/>
        <w:contextualSpacing/>
        <w:jc w:val="both"/>
      </w:pPr>
    </w:p>
    <w:p w:rsidR="00317839" w:rsidRDefault="00317839" w:rsidP="00317839">
      <w:pPr>
        <w:jc w:val="right"/>
        <w:rPr>
          <w:b/>
          <w:i/>
        </w:rPr>
      </w:pPr>
      <w:r w:rsidRPr="007F7B04">
        <w:rPr>
          <w:b/>
          <w:i/>
        </w:rPr>
        <w:t xml:space="preserve">Приложение № </w:t>
      </w:r>
      <w:r>
        <w:rPr>
          <w:b/>
          <w:i/>
        </w:rPr>
        <w:t>23</w:t>
      </w:r>
    </w:p>
    <w:tbl>
      <w:tblPr>
        <w:tblW w:w="0" w:type="auto"/>
        <w:tblInd w:w="917" w:type="dxa"/>
        <w:tblLook w:val="04A0"/>
      </w:tblPr>
      <w:tblGrid>
        <w:gridCol w:w="4010"/>
        <w:gridCol w:w="823"/>
        <w:gridCol w:w="4673"/>
        <w:gridCol w:w="65"/>
      </w:tblGrid>
      <w:tr w:rsidR="00A62890" w:rsidRPr="00BC03B0" w:rsidTr="00317839">
        <w:trPr>
          <w:gridAfter w:val="1"/>
          <w:wAfter w:w="65" w:type="dxa"/>
        </w:trPr>
        <w:tc>
          <w:tcPr>
            <w:tcW w:w="4010" w:type="dxa"/>
            <w:vAlign w:val="center"/>
          </w:tcPr>
          <w:p w:rsidR="00317839" w:rsidRPr="00317839" w:rsidRDefault="00317839" w:rsidP="00A62890">
            <w:pPr>
              <w:tabs>
                <w:tab w:val="left" w:pos="426"/>
              </w:tabs>
              <w:ind w:right="-285"/>
              <w:contextualSpacing/>
              <w:jc w:val="both"/>
              <w:rPr>
                <w:b/>
              </w:rPr>
            </w:pPr>
            <w:r w:rsidRPr="00317839">
              <w:rPr>
                <w:b/>
              </w:rPr>
              <w:t>СОГЛАСОВАНО</w:t>
            </w:r>
          </w:p>
          <w:p w:rsidR="00317839" w:rsidRPr="00BC03B0" w:rsidRDefault="00317839" w:rsidP="00A62890">
            <w:pPr>
              <w:ind w:right="-1"/>
              <w:contextualSpacing/>
              <w:rPr>
                <w:rFonts w:eastAsia="Calibri"/>
                <w:lang w:eastAsia="en-US"/>
              </w:rPr>
            </w:pPr>
            <w:r>
              <w:rPr>
                <w:rFonts w:eastAsia="Calibri"/>
                <w:sz w:val="22"/>
                <w:szCs w:val="22"/>
                <w:lang w:eastAsia="en-US"/>
              </w:rPr>
              <w:t xml:space="preserve">Председатель </w:t>
            </w:r>
            <w:r w:rsidRPr="00BC03B0">
              <w:rPr>
                <w:rFonts w:eastAsia="Calibri"/>
                <w:sz w:val="22"/>
                <w:szCs w:val="22"/>
                <w:lang w:eastAsia="en-US"/>
              </w:rPr>
              <w:t>профсоюзной организации</w:t>
            </w:r>
          </w:p>
          <w:p w:rsidR="00317839" w:rsidRDefault="00317839" w:rsidP="00317839">
            <w:pPr>
              <w:contextualSpacing/>
              <w:rPr>
                <w:rFonts w:eastAsia="Calibri"/>
                <w:lang w:eastAsia="en-US"/>
              </w:rPr>
            </w:pPr>
            <w:r w:rsidRPr="00BC03B0">
              <w:rPr>
                <w:rFonts w:eastAsia="Calibri"/>
                <w:sz w:val="22"/>
                <w:szCs w:val="22"/>
                <w:lang w:eastAsia="en-US"/>
              </w:rPr>
              <w:t xml:space="preserve">МАДОУ «Детский сад </w:t>
            </w:r>
            <w:r>
              <w:rPr>
                <w:rFonts w:eastAsia="Calibri"/>
                <w:sz w:val="22"/>
                <w:szCs w:val="22"/>
                <w:lang w:eastAsia="en-US"/>
              </w:rPr>
              <w:t>№161</w:t>
            </w:r>
            <w:r w:rsidRPr="00BC03B0">
              <w:rPr>
                <w:rFonts w:eastAsia="Calibri"/>
                <w:sz w:val="22"/>
                <w:szCs w:val="22"/>
                <w:lang w:eastAsia="en-US"/>
              </w:rPr>
              <w:t>»</w:t>
            </w:r>
          </w:p>
          <w:p w:rsidR="00317839" w:rsidRPr="00BC03B0" w:rsidRDefault="00317839" w:rsidP="00317839">
            <w:pPr>
              <w:contextualSpacing/>
              <w:rPr>
                <w:b/>
              </w:rPr>
            </w:pPr>
            <w:r w:rsidRPr="00BC03B0">
              <w:rPr>
                <w:rFonts w:eastAsia="Calibri"/>
                <w:sz w:val="22"/>
                <w:szCs w:val="22"/>
                <w:lang w:eastAsia="en-US"/>
              </w:rPr>
              <w:t xml:space="preserve">_________ </w:t>
            </w:r>
            <w:r>
              <w:rPr>
                <w:rFonts w:eastAsia="Calibri"/>
                <w:sz w:val="22"/>
                <w:szCs w:val="22"/>
                <w:lang w:eastAsia="en-US"/>
              </w:rPr>
              <w:t>С.И.Мингазова</w:t>
            </w:r>
            <w:r w:rsidRPr="00BC03B0">
              <w:rPr>
                <w:rFonts w:eastAsia="Calibri"/>
                <w:sz w:val="22"/>
                <w:szCs w:val="22"/>
                <w:lang w:eastAsia="en-US"/>
              </w:rPr>
              <w:t xml:space="preserve">  </w:t>
            </w:r>
          </w:p>
        </w:tc>
        <w:tc>
          <w:tcPr>
            <w:tcW w:w="823" w:type="dxa"/>
            <w:vAlign w:val="center"/>
          </w:tcPr>
          <w:p w:rsidR="00317839" w:rsidRPr="00BC03B0" w:rsidRDefault="00317839" w:rsidP="00A62890">
            <w:pPr>
              <w:contextualSpacing/>
              <w:jc w:val="center"/>
              <w:rPr>
                <w:b/>
              </w:rPr>
            </w:pPr>
          </w:p>
        </w:tc>
        <w:tc>
          <w:tcPr>
            <w:tcW w:w="4673" w:type="dxa"/>
            <w:vAlign w:val="center"/>
          </w:tcPr>
          <w:p w:rsidR="00317839" w:rsidRDefault="00317839" w:rsidP="00A62890">
            <w:pPr>
              <w:tabs>
                <w:tab w:val="left" w:pos="426"/>
              </w:tabs>
              <w:ind w:right="-285"/>
              <w:contextualSpacing/>
              <w:jc w:val="both"/>
              <w:rPr>
                <w:b/>
              </w:rPr>
            </w:pPr>
          </w:p>
          <w:p w:rsidR="00317839" w:rsidRPr="00BC03B0" w:rsidRDefault="00317839" w:rsidP="00A62890">
            <w:pPr>
              <w:tabs>
                <w:tab w:val="left" w:pos="426"/>
              </w:tabs>
              <w:ind w:right="-285"/>
              <w:contextualSpacing/>
              <w:jc w:val="both"/>
              <w:rPr>
                <w:b/>
              </w:rPr>
            </w:pPr>
            <w:r w:rsidRPr="00BC03B0">
              <w:rPr>
                <w:b/>
              </w:rPr>
              <w:t>УТВЕРЖДАЮ</w:t>
            </w:r>
          </w:p>
          <w:p w:rsidR="00317839" w:rsidRPr="00BC03B0" w:rsidRDefault="00317839" w:rsidP="00A62890">
            <w:pPr>
              <w:tabs>
                <w:tab w:val="left" w:pos="426"/>
              </w:tabs>
              <w:ind w:right="-144"/>
              <w:contextualSpacing/>
              <w:jc w:val="both"/>
            </w:pPr>
            <w:r w:rsidRPr="00BC03B0">
              <w:t xml:space="preserve">Заведующий МАДОУ «Детский сад </w:t>
            </w:r>
            <w:r>
              <w:t>№161</w:t>
            </w:r>
            <w:r w:rsidRPr="00BC03B0">
              <w:t>» ________________</w:t>
            </w:r>
            <w:r>
              <w:t xml:space="preserve"> Л.В.Мамонова</w:t>
            </w:r>
          </w:p>
          <w:p w:rsidR="00317839" w:rsidRPr="00BC03B0" w:rsidRDefault="00317839" w:rsidP="00A62890">
            <w:pPr>
              <w:tabs>
                <w:tab w:val="left" w:pos="426"/>
              </w:tabs>
              <w:ind w:right="-285"/>
              <w:contextualSpacing/>
              <w:jc w:val="both"/>
            </w:pPr>
          </w:p>
          <w:p w:rsidR="00317839" w:rsidRPr="00BC03B0" w:rsidRDefault="00317839" w:rsidP="00A62890">
            <w:pPr>
              <w:tabs>
                <w:tab w:val="left" w:pos="426"/>
              </w:tabs>
              <w:ind w:right="-285"/>
              <w:contextualSpacing/>
              <w:jc w:val="both"/>
            </w:pPr>
            <w:r w:rsidRPr="00BC03B0">
              <w:t xml:space="preserve">Приказ от </w:t>
            </w:r>
            <w:r w:rsidR="00716480">
              <w:t>29.05.2024года  №11-О</w:t>
            </w:r>
          </w:p>
          <w:p w:rsidR="00317839" w:rsidRPr="00BC03B0" w:rsidRDefault="00317839" w:rsidP="00A62890">
            <w:pPr>
              <w:numPr>
                <w:ilvl w:val="12"/>
                <w:numId w:val="0"/>
              </w:numPr>
              <w:tabs>
                <w:tab w:val="left" w:pos="426"/>
                <w:tab w:val="left" w:pos="1701"/>
              </w:tabs>
              <w:ind w:right="-285"/>
              <w:contextualSpacing/>
              <w:jc w:val="both"/>
            </w:pPr>
            <w:r w:rsidRPr="00BC03B0">
              <w:rPr>
                <w:b/>
                <w:spacing w:val="40"/>
              </w:rPr>
              <w:t xml:space="preserve"> </w:t>
            </w:r>
            <w:r w:rsidRPr="00BC03B0">
              <w:t xml:space="preserve"> </w:t>
            </w:r>
          </w:p>
          <w:p w:rsidR="00317839" w:rsidRPr="00BC03B0" w:rsidRDefault="00317839" w:rsidP="00A62890">
            <w:pPr>
              <w:contextualSpacing/>
              <w:jc w:val="center"/>
              <w:rPr>
                <w:b/>
              </w:rPr>
            </w:pPr>
          </w:p>
        </w:tc>
      </w:tr>
      <w:tr w:rsidR="00317839" w:rsidRPr="00BC03B0" w:rsidTr="00317839">
        <w:trPr>
          <w:trHeight w:val="592"/>
        </w:trPr>
        <w:tc>
          <w:tcPr>
            <w:tcW w:w="9571" w:type="dxa"/>
            <w:gridSpan w:val="4"/>
            <w:hideMark/>
          </w:tcPr>
          <w:p w:rsidR="00317839" w:rsidRPr="00BC03B0" w:rsidRDefault="00317839" w:rsidP="00317839">
            <w:pPr>
              <w:tabs>
                <w:tab w:val="left" w:pos="4240"/>
              </w:tabs>
              <w:contextualSpacing/>
              <w:jc w:val="center"/>
              <w:rPr>
                <w:b/>
                <w:bCs/>
              </w:rPr>
            </w:pPr>
            <w:r w:rsidRPr="00BC03B0">
              <w:rPr>
                <w:rFonts w:eastAsia="Calibri"/>
                <w:sz w:val="22"/>
                <w:szCs w:val="22"/>
                <w:lang w:eastAsia="en-US"/>
              </w:rPr>
              <w:t xml:space="preserve"> </w:t>
            </w:r>
            <w:r w:rsidRPr="00BC03B0">
              <w:rPr>
                <w:b/>
                <w:bCs/>
              </w:rPr>
              <w:t>Положение</w:t>
            </w:r>
          </w:p>
          <w:p w:rsidR="00317839" w:rsidRPr="00BC03B0" w:rsidRDefault="00317839" w:rsidP="00317839">
            <w:pPr>
              <w:tabs>
                <w:tab w:val="left" w:pos="4240"/>
              </w:tabs>
              <w:contextualSpacing/>
              <w:jc w:val="center"/>
              <w:rPr>
                <w:b/>
                <w:bCs/>
              </w:rPr>
            </w:pPr>
            <w:r w:rsidRPr="00BC03B0">
              <w:rPr>
                <w:b/>
                <w:bCs/>
              </w:rPr>
              <w:t xml:space="preserve">о системе управления охраной труда </w:t>
            </w:r>
          </w:p>
          <w:p w:rsidR="00317839" w:rsidRPr="00BC03B0" w:rsidRDefault="00AC30FF" w:rsidP="00317839">
            <w:pPr>
              <w:tabs>
                <w:tab w:val="left" w:pos="4240"/>
              </w:tabs>
              <w:contextualSpacing/>
              <w:jc w:val="center"/>
              <w:rPr>
                <w:b/>
                <w:bCs/>
              </w:rPr>
            </w:pPr>
            <w:r>
              <w:rPr>
                <w:b/>
                <w:bCs/>
              </w:rPr>
              <w:t>М</w:t>
            </w:r>
            <w:r w:rsidR="00317839" w:rsidRPr="00BC03B0">
              <w:rPr>
                <w:b/>
                <w:bCs/>
              </w:rPr>
              <w:t xml:space="preserve">униципального автономного дошкольного образовательного учреждения </w:t>
            </w:r>
          </w:p>
          <w:p w:rsidR="00317839" w:rsidRPr="00BC03B0" w:rsidRDefault="00317839" w:rsidP="00317839">
            <w:pPr>
              <w:tabs>
                <w:tab w:val="left" w:pos="4240"/>
              </w:tabs>
              <w:contextualSpacing/>
              <w:jc w:val="center"/>
              <w:rPr>
                <w:b/>
                <w:bCs/>
              </w:rPr>
            </w:pPr>
            <w:r w:rsidRPr="00BC03B0">
              <w:rPr>
                <w:b/>
                <w:bCs/>
              </w:rPr>
              <w:t xml:space="preserve">«Детский сад </w:t>
            </w:r>
            <w:r>
              <w:rPr>
                <w:b/>
                <w:bCs/>
              </w:rPr>
              <w:t>№161</w:t>
            </w:r>
            <w:r w:rsidRPr="00BC03B0">
              <w:rPr>
                <w:b/>
                <w:bCs/>
              </w:rPr>
              <w:t xml:space="preserve"> комбинированного вида» </w:t>
            </w:r>
            <w:r w:rsidRPr="00E242DF">
              <w:rPr>
                <w:b/>
                <w:bCs/>
              </w:rPr>
              <w:t xml:space="preserve"> </w:t>
            </w:r>
            <w:r w:rsidRPr="00BC03B0">
              <w:rPr>
                <w:b/>
                <w:bCs/>
              </w:rPr>
              <w:t>Приволжского района г. Казани</w:t>
            </w:r>
          </w:p>
          <w:p w:rsidR="00317839" w:rsidRPr="00BC03B0" w:rsidRDefault="00317839" w:rsidP="00A62890">
            <w:pPr>
              <w:ind w:right="-1"/>
              <w:contextualSpacing/>
              <w:rPr>
                <w:rFonts w:eastAsia="Calibri"/>
                <w:lang w:eastAsia="en-US"/>
              </w:rPr>
            </w:pPr>
          </w:p>
        </w:tc>
      </w:tr>
      <w:tr w:rsidR="00317839" w:rsidRPr="00BC03B0" w:rsidTr="00317839">
        <w:trPr>
          <w:trHeight w:val="276"/>
        </w:trPr>
        <w:tc>
          <w:tcPr>
            <w:tcW w:w="9571" w:type="dxa"/>
            <w:gridSpan w:val="4"/>
            <w:hideMark/>
          </w:tcPr>
          <w:p w:rsidR="00317839" w:rsidRPr="00BC03B0" w:rsidRDefault="00317839" w:rsidP="00A62890">
            <w:pPr>
              <w:ind w:right="-1"/>
              <w:contextualSpacing/>
              <w:jc w:val="both"/>
              <w:rPr>
                <w:rFonts w:eastAsia="Calibri"/>
                <w:lang w:eastAsia="en-US"/>
              </w:rPr>
            </w:pPr>
          </w:p>
        </w:tc>
      </w:tr>
    </w:tbl>
    <w:p w:rsidR="00317839" w:rsidRDefault="00317839" w:rsidP="00290177">
      <w:pPr>
        <w:pStyle w:val="Heading1"/>
        <w:numPr>
          <w:ilvl w:val="0"/>
          <w:numId w:val="109"/>
        </w:numPr>
        <w:tabs>
          <w:tab w:val="left" w:pos="4852"/>
        </w:tabs>
        <w:spacing w:before="84"/>
        <w:ind w:left="4852" w:hanging="566"/>
        <w:jc w:val="left"/>
      </w:pPr>
      <w:r>
        <w:t>Общие</w:t>
      </w:r>
      <w:r>
        <w:rPr>
          <w:spacing w:val="-5"/>
        </w:rPr>
        <w:t xml:space="preserve"> </w:t>
      </w:r>
      <w:r>
        <w:rPr>
          <w:spacing w:val="-2"/>
        </w:rPr>
        <w:t>положения</w:t>
      </w:r>
    </w:p>
    <w:p w:rsidR="00317839" w:rsidRDefault="00317839" w:rsidP="00290177">
      <w:pPr>
        <w:pStyle w:val="aff1"/>
        <w:widowControl w:val="0"/>
        <w:numPr>
          <w:ilvl w:val="1"/>
          <w:numId w:val="109"/>
        </w:numPr>
        <w:tabs>
          <w:tab w:val="left" w:pos="1464"/>
        </w:tabs>
        <w:autoSpaceDE w:val="0"/>
        <w:autoSpaceDN w:val="0"/>
        <w:spacing w:before="272"/>
        <w:ind w:right="187" w:firstLine="566"/>
        <w:jc w:val="both"/>
      </w:pPr>
      <w:r>
        <w:t xml:space="preserve">Настоящее Положение о системе управления охраной труда (СУОТ) в Муниципальном </w:t>
      </w:r>
      <w:r w:rsidR="00AC30FF">
        <w:t>автономном дошкольном</w:t>
      </w:r>
      <w:r>
        <w:rPr>
          <w:spacing w:val="-5"/>
        </w:rPr>
        <w:t xml:space="preserve"> </w:t>
      </w:r>
      <w:r>
        <w:t>образовательном</w:t>
      </w:r>
      <w:r>
        <w:rPr>
          <w:spacing w:val="-3"/>
        </w:rPr>
        <w:t xml:space="preserve"> </w:t>
      </w:r>
      <w:r>
        <w:t>учреждении</w:t>
      </w:r>
      <w:r>
        <w:rPr>
          <w:spacing w:val="-4"/>
        </w:rPr>
        <w:t xml:space="preserve"> </w:t>
      </w:r>
      <w:r>
        <w:t xml:space="preserve"> «</w:t>
      </w:r>
      <w:r w:rsidR="00AC30FF">
        <w:t>Детский сад №161 комбинированного вида</w:t>
      </w:r>
      <w:r>
        <w:t>»</w:t>
      </w:r>
      <w:r w:rsidR="00AC30FF">
        <w:t xml:space="preserve"> Приволжского района г.Казани</w:t>
      </w:r>
      <w:r>
        <w:rPr>
          <w:spacing w:val="-4"/>
        </w:rPr>
        <w:t xml:space="preserve"> </w:t>
      </w:r>
      <w:r>
        <w:t>(далее -</w:t>
      </w:r>
      <w:r>
        <w:rPr>
          <w:spacing w:val="-5"/>
        </w:rPr>
        <w:t xml:space="preserve"> </w:t>
      </w:r>
      <w:r w:rsidR="00AC30FF">
        <w:t>ДОУ</w:t>
      </w:r>
      <w:r>
        <w:t>)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317839" w:rsidRDefault="00317839" w:rsidP="00290177">
      <w:pPr>
        <w:pStyle w:val="aff1"/>
        <w:widowControl w:val="0"/>
        <w:numPr>
          <w:ilvl w:val="1"/>
          <w:numId w:val="109"/>
        </w:numPr>
        <w:tabs>
          <w:tab w:val="left" w:pos="1464"/>
        </w:tabs>
        <w:autoSpaceDE w:val="0"/>
        <w:autoSpaceDN w:val="0"/>
        <w:ind w:right="189" w:firstLine="566"/>
        <w:jc w:val="both"/>
      </w:pPr>
      <w:r>
        <w:t xml:space="preserve">Данное Положение о СУОТ в </w:t>
      </w:r>
      <w:r w:rsidR="00AC30FF">
        <w:t>ДОУ</w:t>
      </w:r>
      <w:r>
        <w:t xml:space="preserve">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317839" w:rsidRDefault="00317839" w:rsidP="00290177">
      <w:pPr>
        <w:pStyle w:val="aff1"/>
        <w:widowControl w:val="0"/>
        <w:numPr>
          <w:ilvl w:val="1"/>
          <w:numId w:val="109"/>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317839" w:rsidRDefault="00317839" w:rsidP="00290177">
      <w:pPr>
        <w:pStyle w:val="aff1"/>
        <w:widowControl w:val="0"/>
        <w:numPr>
          <w:ilvl w:val="1"/>
          <w:numId w:val="109"/>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317839" w:rsidRDefault="00317839" w:rsidP="00290177">
      <w:pPr>
        <w:pStyle w:val="aff1"/>
        <w:widowControl w:val="0"/>
        <w:numPr>
          <w:ilvl w:val="1"/>
          <w:numId w:val="109"/>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317839" w:rsidRDefault="00317839" w:rsidP="00290177">
      <w:pPr>
        <w:pStyle w:val="aff1"/>
        <w:widowControl w:val="0"/>
        <w:numPr>
          <w:ilvl w:val="2"/>
          <w:numId w:val="109"/>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317839" w:rsidRDefault="00317839" w:rsidP="00290177">
      <w:pPr>
        <w:pStyle w:val="aff1"/>
        <w:widowControl w:val="0"/>
        <w:numPr>
          <w:ilvl w:val="2"/>
          <w:numId w:val="109"/>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317839" w:rsidRDefault="00317839" w:rsidP="00290177">
      <w:pPr>
        <w:pStyle w:val="aff1"/>
        <w:widowControl w:val="0"/>
        <w:numPr>
          <w:ilvl w:val="2"/>
          <w:numId w:val="109"/>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317839" w:rsidRDefault="00317839" w:rsidP="00290177">
      <w:pPr>
        <w:pStyle w:val="aff1"/>
        <w:widowControl w:val="0"/>
        <w:numPr>
          <w:ilvl w:val="1"/>
          <w:numId w:val="109"/>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317839" w:rsidRDefault="00317839" w:rsidP="00290177">
      <w:pPr>
        <w:pStyle w:val="aff1"/>
        <w:widowControl w:val="0"/>
        <w:numPr>
          <w:ilvl w:val="1"/>
          <w:numId w:val="109"/>
        </w:numPr>
        <w:tabs>
          <w:tab w:val="left" w:pos="1464"/>
        </w:tabs>
        <w:autoSpaceDE w:val="0"/>
        <w:autoSpaceDN w:val="0"/>
        <w:spacing w:before="1"/>
        <w:ind w:right="190" w:firstLine="566"/>
        <w:jc w:val="both"/>
      </w:pPr>
      <w:r>
        <w:t xml:space="preserve">Обязанности по обеспечению безопасных условий и охраны труда в школе возлагаются в соответствии со статьей 214 ТК РФ на </w:t>
      </w:r>
      <w:r w:rsidR="00A62890">
        <w:t>руководителя</w:t>
      </w:r>
      <w:r>
        <w:t xml:space="preserve">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w:t>
      </w:r>
      <w:r w:rsidR="00AC30FF">
        <w:t>ДОУ</w:t>
      </w:r>
      <w:r>
        <w:t xml:space="preserve">, разрабатывает </w:t>
      </w:r>
      <w:r>
        <w:lastRenderedPageBreak/>
        <w:t>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317839" w:rsidRDefault="00317839" w:rsidP="00290177">
      <w:pPr>
        <w:pStyle w:val="aff1"/>
        <w:widowControl w:val="0"/>
        <w:numPr>
          <w:ilvl w:val="1"/>
          <w:numId w:val="109"/>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317839" w:rsidRDefault="00317839" w:rsidP="00290177">
      <w:pPr>
        <w:pStyle w:val="aff1"/>
        <w:widowControl w:val="0"/>
        <w:numPr>
          <w:ilvl w:val="1"/>
          <w:numId w:val="109"/>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w:t>
      </w:r>
      <w:r w:rsidR="00AC30FF">
        <w:t>еляются приказом з</w:t>
      </w:r>
      <w:r w:rsidR="00A62890">
        <w:t>а</w:t>
      </w:r>
      <w:r w:rsidR="00AC30FF">
        <w:t>ведующего ДОУ</w:t>
      </w:r>
      <w:r>
        <w:t>.</w:t>
      </w:r>
    </w:p>
    <w:p w:rsidR="00317839" w:rsidRDefault="00317839" w:rsidP="00290177">
      <w:pPr>
        <w:pStyle w:val="aff1"/>
        <w:widowControl w:val="0"/>
        <w:numPr>
          <w:ilvl w:val="1"/>
          <w:numId w:val="109"/>
        </w:numPr>
        <w:tabs>
          <w:tab w:val="left" w:pos="1464"/>
        </w:tabs>
        <w:autoSpaceDE w:val="0"/>
        <w:autoSpaceDN w:val="0"/>
        <w:ind w:right="197" w:firstLine="566"/>
        <w:jc w:val="both"/>
      </w:pPr>
      <w:r>
        <w:t xml:space="preserve">Действие настоящего Положения о системе управления охраной труда (СУОТ), регламентирующего организацию работы по охране труда в </w:t>
      </w:r>
      <w:r w:rsidR="00A62890">
        <w:t>ДОУ</w:t>
      </w:r>
      <w:r>
        <w:t>, распространяется на всех работников общеобразовательной организации.</w:t>
      </w:r>
    </w:p>
    <w:p w:rsidR="00317839" w:rsidRDefault="00317839" w:rsidP="00290177">
      <w:pPr>
        <w:pStyle w:val="aff1"/>
        <w:widowControl w:val="0"/>
        <w:numPr>
          <w:ilvl w:val="1"/>
          <w:numId w:val="109"/>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rsidR="00317839" w:rsidRDefault="00317839" w:rsidP="00A62890">
      <w:pPr>
        <w:pStyle w:val="af"/>
        <w:ind w:left="426" w:right="189"/>
        <w:jc w:val="both"/>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A62890" w:rsidRDefault="00A62890" w:rsidP="00A62890">
      <w:pPr>
        <w:pStyle w:val="af"/>
        <w:ind w:left="426" w:right="189"/>
        <w:jc w:val="both"/>
      </w:pPr>
    </w:p>
    <w:p w:rsidR="004F6318" w:rsidRDefault="004F6318" w:rsidP="00290177">
      <w:pPr>
        <w:pStyle w:val="Heading1"/>
        <w:numPr>
          <w:ilvl w:val="0"/>
          <w:numId w:val="109"/>
        </w:numPr>
        <w:tabs>
          <w:tab w:val="left" w:pos="3917"/>
        </w:tabs>
        <w:ind w:left="567"/>
        <w:jc w:val="center"/>
      </w:pPr>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4F6318" w:rsidRDefault="004F6318" w:rsidP="00290177">
      <w:pPr>
        <w:pStyle w:val="aff1"/>
        <w:widowControl w:val="0"/>
        <w:numPr>
          <w:ilvl w:val="1"/>
          <w:numId w:val="109"/>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4F6318" w:rsidRDefault="004F6318" w:rsidP="004F6318">
      <w:pPr>
        <w:pStyle w:val="af"/>
        <w:ind w:right="187"/>
        <w:jc w:val="both"/>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4F6318" w:rsidRDefault="004F6318" w:rsidP="004F6318">
      <w:pPr>
        <w:pStyle w:val="af"/>
        <w:ind w:right="192"/>
        <w:jc w:val="both"/>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4F6318" w:rsidRDefault="004F6318" w:rsidP="004F6318">
      <w:pPr>
        <w:pStyle w:val="af"/>
        <w:ind w:right="192"/>
        <w:jc w:val="both"/>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4F6318" w:rsidRDefault="004F6318" w:rsidP="004F6318">
      <w:pPr>
        <w:pStyle w:val="af"/>
        <w:spacing w:before="1"/>
        <w:ind w:left="899"/>
        <w:jc w:val="both"/>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4F6318" w:rsidRDefault="004F6318" w:rsidP="004F6318">
      <w:pPr>
        <w:pStyle w:val="af"/>
        <w:ind w:right="190"/>
        <w:jc w:val="both"/>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4F6318" w:rsidRDefault="004F6318" w:rsidP="004F6318">
      <w:pPr>
        <w:pStyle w:val="af"/>
        <w:ind w:right="190"/>
        <w:jc w:val="both"/>
      </w:pPr>
      <w:r>
        <w:t xml:space="preserve"> </w:t>
      </w:r>
      <w:r w:rsidRPr="0064683D">
        <w:rPr>
          <w:b/>
        </w:rPr>
        <w:t>Условия труда</w:t>
      </w:r>
      <w:r>
        <w:t xml:space="preserve"> - совокупность факторов производственной среды и трудовой деятельности,</w:t>
      </w:r>
    </w:p>
    <w:p w:rsidR="004F6318" w:rsidRDefault="004F6318" w:rsidP="004F6318">
      <w:pPr>
        <w:pStyle w:val="af"/>
        <w:jc w:val="both"/>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4F6318" w:rsidRDefault="004F6318" w:rsidP="004F6318">
      <w:pPr>
        <w:pStyle w:val="af"/>
        <w:ind w:right="187"/>
        <w:jc w:val="both"/>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4F6318" w:rsidRDefault="004F6318" w:rsidP="004F6318">
      <w:pPr>
        <w:pStyle w:val="af"/>
        <w:ind w:right="190"/>
        <w:jc w:val="both"/>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4F6318" w:rsidRDefault="004F6318" w:rsidP="004F6318">
      <w:pPr>
        <w:pStyle w:val="af"/>
        <w:spacing w:before="1"/>
        <w:ind w:right="186"/>
        <w:jc w:val="both"/>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4F6318" w:rsidRDefault="004F6318" w:rsidP="004F6318">
      <w:pPr>
        <w:pStyle w:val="af"/>
        <w:ind w:right="190"/>
        <w:jc w:val="both"/>
      </w:pPr>
      <w:r w:rsidRPr="0064683D">
        <w:rPr>
          <w:b/>
        </w:rPr>
        <w:lastRenderedPageBreak/>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4F6318" w:rsidRDefault="004F6318" w:rsidP="004F6318">
      <w:pPr>
        <w:pStyle w:val="af"/>
        <w:ind w:right="189"/>
        <w:jc w:val="both"/>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4F6318" w:rsidRDefault="004F6318" w:rsidP="004F6318">
      <w:pPr>
        <w:pStyle w:val="af"/>
        <w:ind w:right="194"/>
        <w:jc w:val="both"/>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4F6318" w:rsidRDefault="004F6318" w:rsidP="004F6318">
      <w:pPr>
        <w:pStyle w:val="af"/>
        <w:spacing w:before="1"/>
        <w:ind w:right="189"/>
        <w:jc w:val="both"/>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4F6318" w:rsidRDefault="004F6318" w:rsidP="004F6318">
      <w:pPr>
        <w:pStyle w:val="af"/>
        <w:ind w:right="192"/>
        <w:jc w:val="both"/>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4F6318" w:rsidRDefault="004F6318" w:rsidP="004F6318">
      <w:pPr>
        <w:pStyle w:val="af"/>
        <w:ind w:right="187"/>
        <w:jc w:val="both"/>
      </w:pPr>
      <w:r w:rsidRPr="00163042">
        <w:rPr>
          <w:b/>
        </w:rPr>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4F6318" w:rsidRDefault="004F6318" w:rsidP="004F6318">
      <w:pPr>
        <w:pStyle w:val="af"/>
        <w:ind w:right="189"/>
        <w:jc w:val="both"/>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(ых)</w:t>
      </w:r>
      <w:r>
        <w:rPr>
          <w:spacing w:val="-15"/>
        </w:rPr>
        <w:t xml:space="preserve"> </w:t>
      </w:r>
      <w:r>
        <w:t>производственного</w:t>
      </w:r>
      <w:r>
        <w:rPr>
          <w:spacing w:val="-15"/>
        </w:rPr>
        <w:t xml:space="preserve"> </w:t>
      </w:r>
      <w:r>
        <w:t>(ых)</w:t>
      </w:r>
      <w:r>
        <w:rPr>
          <w:spacing w:val="-15"/>
        </w:rPr>
        <w:t xml:space="preserve"> </w:t>
      </w:r>
      <w:r>
        <w:t>фактора</w:t>
      </w:r>
      <w:r>
        <w:rPr>
          <w:spacing w:val="-15"/>
        </w:rPr>
        <w:t xml:space="preserve"> </w:t>
      </w:r>
      <w:r>
        <w:t>(ов) и повлекшее временную или стойкую утрату им профессиональной трудоспособности.</w:t>
      </w:r>
    </w:p>
    <w:p w:rsidR="004F6318" w:rsidRDefault="004F6318" w:rsidP="004F6318">
      <w:pPr>
        <w:pStyle w:val="af"/>
        <w:spacing w:before="80"/>
        <w:ind w:right="190"/>
        <w:jc w:val="both"/>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4F6318" w:rsidRDefault="004F6318" w:rsidP="004F6318">
      <w:pPr>
        <w:pStyle w:val="af"/>
        <w:ind w:right="188"/>
        <w:jc w:val="both"/>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4F6318" w:rsidRDefault="004F6318" w:rsidP="004F6318">
      <w:pPr>
        <w:pStyle w:val="af"/>
        <w:ind w:right="192"/>
        <w:jc w:val="both"/>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4F6318" w:rsidRDefault="004F6318" w:rsidP="004F6318">
      <w:pPr>
        <w:pStyle w:val="af"/>
        <w:ind w:right="192"/>
        <w:jc w:val="both"/>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4F6318" w:rsidRDefault="004F6318" w:rsidP="004F6318">
      <w:pPr>
        <w:pStyle w:val="af"/>
        <w:ind w:right="189"/>
        <w:jc w:val="both"/>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4F6318" w:rsidRDefault="004F6318" w:rsidP="004F6318">
      <w:pPr>
        <w:pStyle w:val="af"/>
        <w:spacing w:before="1"/>
        <w:ind w:right="192"/>
        <w:jc w:val="both"/>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4F6318" w:rsidRDefault="004F6318" w:rsidP="004F6318">
      <w:pPr>
        <w:pStyle w:val="af"/>
        <w:ind w:right="187"/>
        <w:jc w:val="both"/>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635153" w:rsidRDefault="00635153" w:rsidP="00290177">
      <w:pPr>
        <w:pStyle w:val="Heading1"/>
        <w:numPr>
          <w:ilvl w:val="0"/>
          <w:numId w:val="109"/>
        </w:numPr>
        <w:tabs>
          <w:tab w:val="left" w:pos="851"/>
        </w:tabs>
        <w:ind w:left="851"/>
        <w:jc w:val="center"/>
      </w:pPr>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635153" w:rsidRDefault="00635153" w:rsidP="00290177">
      <w:pPr>
        <w:pStyle w:val="aff1"/>
        <w:widowControl w:val="0"/>
        <w:numPr>
          <w:ilvl w:val="1"/>
          <w:numId w:val="109"/>
        </w:numPr>
        <w:tabs>
          <w:tab w:val="left" w:pos="1464"/>
        </w:tabs>
        <w:autoSpaceDE w:val="0"/>
        <w:autoSpaceDN w:val="0"/>
        <w:spacing w:before="271"/>
        <w:ind w:right="190" w:firstLine="566"/>
        <w:jc w:val="both"/>
      </w:pPr>
      <w:r>
        <w:t xml:space="preserve">Целью разработки и внедрения СУОТ в ДОУ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w:t>
      </w:r>
      <w:r>
        <w:lastRenderedPageBreak/>
        <w:t>заболеваемости, а также обеспечение соответствия условий труда государственным нормативным требованиям.</w:t>
      </w:r>
    </w:p>
    <w:p w:rsidR="00635153" w:rsidRDefault="00635153" w:rsidP="00290177">
      <w:pPr>
        <w:pStyle w:val="aff1"/>
        <w:widowControl w:val="0"/>
        <w:numPr>
          <w:ilvl w:val="1"/>
          <w:numId w:val="109"/>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635153" w:rsidRDefault="00635153" w:rsidP="00290177">
      <w:pPr>
        <w:pStyle w:val="aff1"/>
        <w:widowControl w:val="0"/>
        <w:numPr>
          <w:ilvl w:val="1"/>
          <w:numId w:val="109"/>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635153" w:rsidRDefault="00635153" w:rsidP="00290177">
      <w:pPr>
        <w:pStyle w:val="aff1"/>
        <w:widowControl w:val="0"/>
        <w:numPr>
          <w:ilvl w:val="1"/>
          <w:numId w:val="109"/>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635153" w:rsidRDefault="00635153" w:rsidP="00290177">
      <w:pPr>
        <w:pStyle w:val="aff1"/>
        <w:widowControl w:val="0"/>
        <w:numPr>
          <w:ilvl w:val="2"/>
          <w:numId w:val="109"/>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635153" w:rsidRDefault="00635153" w:rsidP="00290177">
      <w:pPr>
        <w:pStyle w:val="aff1"/>
        <w:widowControl w:val="0"/>
        <w:numPr>
          <w:ilvl w:val="2"/>
          <w:numId w:val="109"/>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635153" w:rsidRDefault="00635153" w:rsidP="00290177">
      <w:pPr>
        <w:pStyle w:val="aff1"/>
        <w:widowControl w:val="0"/>
        <w:numPr>
          <w:ilvl w:val="2"/>
          <w:numId w:val="109"/>
        </w:numPr>
        <w:tabs>
          <w:tab w:val="left" w:pos="1463"/>
        </w:tabs>
        <w:autoSpaceDE w:val="0"/>
        <w:autoSpaceDN w:val="0"/>
        <w:spacing w:before="1"/>
        <w:ind w:right="196" w:firstLine="566"/>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635153" w:rsidRDefault="00635153" w:rsidP="00290177">
      <w:pPr>
        <w:pStyle w:val="aff1"/>
        <w:widowControl w:val="0"/>
        <w:numPr>
          <w:ilvl w:val="2"/>
          <w:numId w:val="109"/>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635153" w:rsidRDefault="00635153" w:rsidP="00290177">
      <w:pPr>
        <w:pStyle w:val="aff1"/>
        <w:widowControl w:val="0"/>
        <w:numPr>
          <w:ilvl w:val="2"/>
          <w:numId w:val="109"/>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635153" w:rsidRDefault="00635153" w:rsidP="00290177">
      <w:pPr>
        <w:pStyle w:val="aff1"/>
        <w:widowControl w:val="0"/>
        <w:numPr>
          <w:ilvl w:val="1"/>
          <w:numId w:val="109"/>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635153" w:rsidRDefault="00635153" w:rsidP="00290177">
      <w:pPr>
        <w:pStyle w:val="aff1"/>
        <w:widowControl w:val="0"/>
        <w:numPr>
          <w:ilvl w:val="2"/>
          <w:numId w:val="109"/>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635153" w:rsidRDefault="00635153" w:rsidP="00290177">
      <w:pPr>
        <w:pStyle w:val="aff1"/>
        <w:widowControl w:val="0"/>
        <w:numPr>
          <w:ilvl w:val="2"/>
          <w:numId w:val="109"/>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635153" w:rsidRPr="002F5481" w:rsidRDefault="00635153" w:rsidP="002F5481">
      <w:pPr>
        <w:pStyle w:val="aff1"/>
        <w:widowControl w:val="0"/>
        <w:numPr>
          <w:ilvl w:val="2"/>
          <w:numId w:val="109"/>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2F5481" w:rsidRDefault="002F5481" w:rsidP="002F5481">
      <w:pPr>
        <w:pStyle w:val="aff1"/>
        <w:widowControl w:val="0"/>
        <w:numPr>
          <w:ilvl w:val="2"/>
          <w:numId w:val="109"/>
        </w:numPr>
        <w:tabs>
          <w:tab w:val="left" w:pos="1465"/>
        </w:tabs>
        <w:autoSpaceDE w:val="0"/>
        <w:autoSpaceDN w:val="0"/>
        <w:spacing w:before="80"/>
        <w:ind w:left="1465" w:hanging="566"/>
      </w:pPr>
      <w:r>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2F5481" w:rsidRDefault="002F5481" w:rsidP="002F5481">
      <w:pPr>
        <w:pStyle w:val="aff1"/>
        <w:widowControl w:val="0"/>
        <w:numPr>
          <w:ilvl w:val="2"/>
          <w:numId w:val="109"/>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2F5481" w:rsidRDefault="002F5481" w:rsidP="002F5481">
      <w:pPr>
        <w:pStyle w:val="aff1"/>
        <w:widowControl w:val="0"/>
        <w:numPr>
          <w:ilvl w:val="2"/>
          <w:numId w:val="109"/>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2F5481" w:rsidRDefault="002F5481" w:rsidP="002F5481">
      <w:pPr>
        <w:pStyle w:val="aff1"/>
        <w:widowControl w:val="0"/>
        <w:numPr>
          <w:ilvl w:val="2"/>
          <w:numId w:val="109"/>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2F5481" w:rsidRDefault="002F5481" w:rsidP="002F5481">
      <w:pPr>
        <w:pStyle w:val="aff1"/>
        <w:widowControl w:val="0"/>
        <w:numPr>
          <w:ilvl w:val="1"/>
          <w:numId w:val="109"/>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rsidR="002F5481" w:rsidRDefault="002F5481" w:rsidP="002F5481">
      <w:pPr>
        <w:pStyle w:val="aff1"/>
        <w:widowControl w:val="0"/>
        <w:numPr>
          <w:ilvl w:val="2"/>
          <w:numId w:val="109"/>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2F5481" w:rsidRDefault="002F5481" w:rsidP="002F5481">
      <w:pPr>
        <w:pStyle w:val="aff1"/>
        <w:widowControl w:val="0"/>
        <w:numPr>
          <w:ilvl w:val="2"/>
          <w:numId w:val="109"/>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2F5481" w:rsidRDefault="002F5481" w:rsidP="002F5481">
      <w:pPr>
        <w:pStyle w:val="aff1"/>
        <w:widowControl w:val="0"/>
        <w:numPr>
          <w:ilvl w:val="2"/>
          <w:numId w:val="109"/>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2F5481" w:rsidRDefault="002F5481" w:rsidP="002F5481">
      <w:pPr>
        <w:pStyle w:val="aff1"/>
        <w:widowControl w:val="0"/>
        <w:numPr>
          <w:ilvl w:val="2"/>
          <w:numId w:val="109"/>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2F5481" w:rsidRDefault="002F5481" w:rsidP="002F5481">
      <w:pPr>
        <w:pStyle w:val="aff1"/>
        <w:widowControl w:val="0"/>
        <w:numPr>
          <w:ilvl w:val="2"/>
          <w:numId w:val="109"/>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2F5481" w:rsidRDefault="002F5481" w:rsidP="002F5481">
      <w:pPr>
        <w:pStyle w:val="aff1"/>
        <w:widowControl w:val="0"/>
        <w:numPr>
          <w:ilvl w:val="2"/>
          <w:numId w:val="109"/>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rsidR="002F5481" w:rsidRDefault="002F5481" w:rsidP="002F5481">
      <w:pPr>
        <w:pStyle w:val="aff1"/>
        <w:widowControl w:val="0"/>
        <w:numPr>
          <w:ilvl w:val="2"/>
          <w:numId w:val="109"/>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2F5481" w:rsidRDefault="002F5481" w:rsidP="002F5481">
      <w:pPr>
        <w:pStyle w:val="aff1"/>
        <w:widowControl w:val="0"/>
        <w:tabs>
          <w:tab w:val="left" w:pos="1464"/>
        </w:tabs>
        <w:autoSpaceDE w:val="0"/>
        <w:autoSpaceDN w:val="0"/>
        <w:ind w:left="1464"/>
        <w:jc w:val="right"/>
      </w:pPr>
    </w:p>
    <w:p w:rsidR="002F5481" w:rsidRDefault="002F5481" w:rsidP="002F5481">
      <w:pPr>
        <w:pStyle w:val="Heading1"/>
        <w:numPr>
          <w:ilvl w:val="0"/>
          <w:numId w:val="109"/>
        </w:numPr>
        <w:tabs>
          <w:tab w:val="left" w:pos="1560"/>
          <w:tab w:val="left" w:pos="2356"/>
        </w:tabs>
        <w:ind w:left="567" w:firstLine="993"/>
        <w:jc w:val="both"/>
      </w:pPr>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2F5481" w:rsidRDefault="002F5481" w:rsidP="002F5481">
      <w:pPr>
        <w:pStyle w:val="aff1"/>
        <w:widowControl w:val="0"/>
        <w:numPr>
          <w:ilvl w:val="1"/>
          <w:numId w:val="109"/>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ДОУ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2F5481" w:rsidRDefault="002F5481" w:rsidP="002F5481">
      <w:pPr>
        <w:pStyle w:val="aff1"/>
        <w:widowControl w:val="0"/>
        <w:numPr>
          <w:ilvl w:val="1"/>
          <w:numId w:val="109"/>
        </w:numPr>
        <w:tabs>
          <w:tab w:val="left" w:pos="1464"/>
        </w:tabs>
        <w:autoSpaceDE w:val="0"/>
        <w:autoSpaceDN w:val="0"/>
        <w:spacing w:before="1"/>
        <w:ind w:right="188" w:firstLine="566"/>
        <w:jc w:val="both"/>
      </w:pPr>
      <w:r>
        <w:lastRenderedPageBreak/>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2F5481" w:rsidRDefault="002F5481" w:rsidP="002F5481">
      <w:pPr>
        <w:pStyle w:val="aff1"/>
        <w:widowControl w:val="0"/>
        <w:numPr>
          <w:ilvl w:val="1"/>
          <w:numId w:val="109"/>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2F5481" w:rsidRDefault="002F5481" w:rsidP="002F5481">
      <w:pPr>
        <w:pStyle w:val="aff1"/>
        <w:widowControl w:val="0"/>
        <w:numPr>
          <w:ilvl w:val="2"/>
          <w:numId w:val="109"/>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2F5481" w:rsidRDefault="002F5481" w:rsidP="002F5481">
      <w:pPr>
        <w:pStyle w:val="aff1"/>
        <w:widowControl w:val="0"/>
        <w:numPr>
          <w:ilvl w:val="2"/>
          <w:numId w:val="109"/>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rsidR="002F5481" w:rsidRDefault="002F5481" w:rsidP="002F5481">
      <w:pPr>
        <w:pStyle w:val="aff1"/>
        <w:widowControl w:val="0"/>
        <w:numPr>
          <w:ilvl w:val="2"/>
          <w:numId w:val="109"/>
        </w:numPr>
        <w:tabs>
          <w:tab w:val="left" w:pos="1464"/>
        </w:tabs>
        <w:autoSpaceDE w:val="0"/>
        <w:autoSpaceDN w:val="0"/>
        <w:ind w:left="1464" w:hanging="565"/>
        <w:jc w:val="both"/>
      </w:pPr>
      <w:r>
        <w:t>функционирование</w:t>
      </w:r>
      <w:r>
        <w:rPr>
          <w:spacing w:val="-10"/>
        </w:rPr>
        <w:t xml:space="preserve"> </w:t>
      </w:r>
      <w:r>
        <w:rPr>
          <w:spacing w:val="-4"/>
        </w:rPr>
        <w:t>СУОТ;</w:t>
      </w:r>
    </w:p>
    <w:p w:rsidR="002F5481" w:rsidRDefault="002F5481" w:rsidP="002F5481">
      <w:pPr>
        <w:pStyle w:val="aff1"/>
        <w:widowControl w:val="0"/>
        <w:numPr>
          <w:ilvl w:val="2"/>
          <w:numId w:val="109"/>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rsidR="002F5481" w:rsidRPr="002F5481" w:rsidRDefault="002F5481" w:rsidP="002F5481">
      <w:pPr>
        <w:pStyle w:val="aff1"/>
        <w:widowControl w:val="0"/>
        <w:numPr>
          <w:ilvl w:val="2"/>
          <w:numId w:val="109"/>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 xml:space="preserve">СУОТ. </w:t>
      </w:r>
    </w:p>
    <w:p w:rsidR="002F5481" w:rsidRDefault="002F5481" w:rsidP="002F5481">
      <w:pPr>
        <w:pStyle w:val="aff1"/>
        <w:widowControl w:val="0"/>
        <w:numPr>
          <w:ilvl w:val="1"/>
          <w:numId w:val="109"/>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rsidR="002F5481" w:rsidRDefault="002F5481" w:rsidP="002F5481">
      <w:pPr>
        <w:pStyle w:val="aff1"/>
        <w:widowControl w:val="0"/>
        <w:numPr>
          <w:ilvl w:val="2"/>
          <w:numId w:val="109"/>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rsidR="002F5481" w:rsidRDefault="002F5481" w:rsidP="002F5481">
      <w:pPr>
        <w:pStyle w:val="aff1"/>
        <w:widowControl w:val="0"/>
        <w:numPr>
          <w:ilvl w:val="2"/>
          <w:numId w:val="109"/>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2F5481" w:rsidRDefault="002F5481" w:rsidP="002F5481">
      <w:pPr>
        <w:pStyle w:val="aff1"/>
        <w:widowControl w:val="0"/>
        <w:numPr>
          <w:ilvl w:val="2"/>
          <w:numId w:val="109"/>
        </w:numPr>
        <w:tabs>
          <w:tab w:val="left" w:pos="1465"/>
        </w:tabs>
        <w:autoSpaceDE w:val="0"/>
        <w:autoSpaceDN w:val="0"/>
        <w:ind w:right="200" w:firstLine="566"/>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2F5481" w:rsidRDefault="002F5481" w:rsidP="002F5481">
      <w:pPr>
        <w:pStyle w:val="aff1"/>
        <w:widowControl w:val="0"/>
        <w:numPr>
          <w:ilvl w:val="2"/>
          <w:numId w:val="109"/>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2F5481" w:rsidRDefault="002F5481" w:rsidP="002F5481">
      <w:pPr>
        <w:pStyle w:val="aff1"/>
        <w:widowControl w:val="0"/>
        <w:numPr>
          <w:ilvl w:val="2"/>
          <w:numId w:val="109"/>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2F5481" w:rsidRDefault="002F5481" w:rsidP="002F5481">
      <w:pPr>
        <w:pStyle w:val="aff1"/>
        <w:widowControl w:val="0"/>
        <w:numPr>
          <w:ilvl w:val="2"/>
          <w:numId w:val="109"/>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ДОУ;</w:t>
      </w:r>
    </w:p>
    <w:p w:rsidR="002F5481" w:rsidRDefault="002F5481" w:rsidP="002F5481">
      <w:pPr>
        <w:pStyle w:val="aff1"/>
        <w:widowControl w:val="0"/>
        <w:numPr>
          <w:ilvl w:val="2"/>
          <w:numId w:val="109"/>
        </w:numPr>
        <w:tabs>
          <w:tab w:val="left" w:pos="1463"/>
        </w:tabs>
        <w:autoSpaceDE w:val="0"/>
        <w:autoSpaceDN w:val="0"/>
        <w:spacing w:before="80"/>
        <w:ind w:right="196" w:firstLine="566"/>
        <w:jc w:val="both"/>
      </w:pPr>
      <w:r>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2F5481" w:rsidRDefault="002F5481" w:rsidP="002F5481">
      <w:pPr>
        <w:pStyle w:val="aff1"/>
        <w:widowControl w:val="0"/>
        <w:numPr>
          <w:ilvl w:val="1"/>
          <w:numId w:val="109"/>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ДОУ.</w:t>
      </w:r>
    </w:p>
    <w:p w:rsidR="002F5481" w:rsidRDefault="002F5481" w:rsidP="002F5481">
      <w:pPr>
        <w:pStyle w:val="aff1"/>
        <w:widowControl w:val="0"/>
        <w:numPr>
          <w:ilvl w:val="1"/>
          <w:numId w:val="109"/>
        </w:numPr>
        <w:tabs>
          <w:tab w:val="left" w:pos="1464"/>
        </w:tabs>
        <w:autoSpaceDE w:val="0"/>
        <w:autoSpaceDN w:val="0"/>
        <w:ind w:right="190" w:firstLine="566"/>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заведующего образовательной организации.</w:t>
      </w:r>
    </w:p>
    <w:p w:rsidR="002F5481" w:rsidRDefault="002F5481" w:rsidP="002F5481">
      <w:pPr>
        <w:pStyle w:val="aff1"/>
        <w:widowControl w:val="0"/>
        <w:numPr>
          <w:ilvl w:val="1"/>
          <w:numId w:val="109"/>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2F5481" w:rsidRDefault="002F5481" w:rsidP="002F5481">
      <w:pPr>
        <w:pStyle w:val="aff1"/>
        <w:widowControl w:val="0"/>
        <w:numPr>
          <w:ilvl w:val="1"/>
          <w:numId w:val="109"/>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2F5481" w:rsidRDefault="002F5481" w:rsidP="002F5481">
      <w:pPr>
        <w:pStyle w:val="aff1"/>
        <w:widowControl w:val="0"/>
        <w:numPr>
          <w:ilvl w:val="1"/>
          <w:numId w:val="109"/>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2F5481" w:rsidRDefault="002F5481" w:rsidP="002F5481">
      <w:pPr>
        <w:pStyle w:val="aff1"/>
        <w:widowControl w:val="0"/>
        <w:numPr>
          <w:ilvl w:val="2"/>
          <w:numId w:val="109"/>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2F5481" w:rsidRDefault="002F5481" w:rsidP="002F5481">
      <w:pPr>
        <w:pStyle w:val="aff1"/>
        <w:widowControl w:val="0"/>
        <w:numPr>
          <w:ilvl w:val="2"/>
          <w:numId w:val="109"/>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rsidR="00D87FB0" w:rsidRDefault="00D87FB0" w:rsidP="00D87FB0">
      <w:pPr>
        <w:pStyle w:val="aff1"/>
        <w:widowControl w:val="0"/>
        <w:numPr>
          <w:ilvl w:val="1"/>
          <w:numId w:val="109"/>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D87FB0" w:rsidRDefault="00D87FB0" w:rsidP="00D87FB0">
      <w:pPr>
        <w:pStyle w:val="af"/>
        <w:spacing w:before="1"/>
        <w:ind w:left="426" w:right="192"/>
      </w:pPr>
      <w:r>
        <w:lastRenderedPageBreak/>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D87FB0" w:rsidRDefault="00D87FB0" w:rsidP="005B7B2D">
      <w:pPr>
        <w:pStyle w:val="aff1"/>
        <w:widowControl w:val="0"/>
        <w:numPr>
          <w:ilvl w:val="1"/>
          <w:numId w:val="111"/>
        </w:numPr>
        <w:tabs>
          <w:tab w:val="left" w:pos="1464"/>
        </w:tabs>
        <w:autoSpaceDE w:val="0"/>
        <w:autoSpaceDN w:val="0"/>
        <w:ind w:left="284"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D87FB0" w:rsidRDefault="00D87FB0" w:rsidP="005B7B2D">
      <w:pPr>
        <w:pStyle w:val="aff1"/>
        <w:widowControl w:val="0"/>
        <w:numPr>
          <w:ilvl w:val="0"/>
          <w:numId w:val="110"/>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D87FB0" w:rsidRDefault="00D87FB0" w:rsidP="005B7B2D">
      <w:pPr>
        <w:pStyle w:val="aff1"/>
        <w:widowControl w:val="0"/>
        <w:numPr>
          <w:ilvl w:val="0"/>
          <w:numId w:val="110"/>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rsidR="00D87FB0" w:rsidRDefault="00D87FB0" w:rsidP="005B7B2D">
      <w:pPr>
        <w:pStyle w:val="aff1"/>
        <w:widowControl w:val="0"/>
        <w:numPr>
          <w:ilvl w:val="0"/>
          <w:numId w:val="110"/>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D87FB0" w:rsidRDefault="00D87FB0" w:rsidP="005B7B2D">
      <w:pPr>
        <w:pStyle w:val="aff1"/>
        <w:widowControl w:val="0"/>
        <w:numPr>
          <w:ilvl w:val="0"/>
          <w:numId w:val="110"/>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D87FB0" w:rsidRDefault="00D87FB0" w:rsidP="005B7B2D">
      <w:pPr>
        <w:pStyle w:val="aff1"/>
        <w:widowControl w:val="0"/>
        <w:numPr>
          <w:ilvl w:val="0"/>
          <w:numId w:val="110"/>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D87FB0" w:rsidRDefault="00D87FB0" w:rsidP="005B7B2D">
      <w:pPr>
        <w:pStyle w:val="aff1"/>
        <w:widowControl w:val="0"/>
        <w:numPr>
          <w:ilvl w:val="0"/>
          <w:numId w:val="110"/>
        </w:numPr>
        <w:tabs>
          <w:tab w:val="left" w:pos="1463"/>
        </w:tabs>
        <w:autoSpaceDE w:val="0"/>
        <w:autoSpaceDN w:val="0"/>
        <w:spacing w:before="80"/>
        <w:ind w:right="193"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D87FB0" w:rsidRDefault="00D87FB0" w:rsidP="005B7B2D">
      <w:pPr>
        <w:pStyle w:val="aff1"/>
        <w:widowControl w:val="0"/>
        <w:numPr>
          <w:ilvl w:val="0"/>
          <w:numId w:val="110"/>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D87FB0" w:rsidRDefault="00D87FB0" w:rsidP="005B7B2D">
      <w:pPr>
        <w:pStyle w:val="aff1"/>
        <w:widowControl w:val="0"/>
        <w:numPr>
          <w:ilvl w:val="0"/>
          <w:numId w:val="110"/>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D87FB0" w:rsidRDefault="00D87FB0" w:rsidP="005B7B2D">
      <w:pPr>
        <w:pStyle w:val="aff1"/>
        <w:widowControl w:val="0"/>
        <w:numPr>
          <w:ilvl w:val="0"/>
          <w:numId w:val="110"/>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D87FB0" w:rsidRDefault="00D87FB0" w:rsidP="005B7B2D">
      <w:pPr>
        <w:pStyle w:val="aff1"/>
        <w:widowControl w:val="0"/>
        <w:numPr>
          <w:ilvl w:val="0"/>
          <w:numId w:val="110"/>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ДОУ</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D87FB0" w:rsidRDefault="00D87FB0" w:rsidP="005B7B2D">
      <w:pPr>
        <w:pStyle w:val="aff1"/>
        <w:widowControl w:val="0"/>
        <w:numPr>
          <w:ilvl w:val="0"/>
          <w:numId w:val="110"/>
        </w:numPr>
        <w:tabs>
          <w:tab w:val="left" w:pos="1463"/>
        </w:tabs>
        <w:autoSpaceDE w:val="0"/>
        <w:autoSpaceDN w:val="0"/>
        <w:spacing w:before="80"/>
        <w:ind w:right="193" w:firstLine="566"/>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D87FB0" w:rsidRDefault="00D87FB0" w:rsidP="005B7B2D">
      <w:pPr>
        <w:pStyle w:val="aff1"/>
        <w:widowControl w:val="0"/>
        <w:numPr>
          <w:ilvl w:val="0"/>
          <w:numId w:val="110"/>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D87FB0" w:rsidRDefault="00D87FB0" w:rsidP="005B7B2D">
      <w:pPr>
        <w:pStyle w:val="aff1"/>
        <w:widowControl w:val="0"/>
        <w:numPr>
          <w:ilvl w:val="0"/>
          <w:numId w:val="110"/>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D87FB0" w:rsidRDefault="00D87FB0" w:rsidP="005B7B2D">
      <w:pPr>
        <w:pStyle w:val="aff1"/>
        <w:widowControl w:val="0"/>
        <w:numPr>
          <w:ilvl w:val="0"/>
          <w:numId w:val="110"/>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D87FB0" w:rsidRDefault="00D87FB0" w:rsidP="005B7B2D">
      <w:pPr>
        <w:pStyle w:val="aff1"/>
        <w:widowControl w:val="0"/>
        <w:numPr>
          <w:ilvl w:val="0"/>
          <w:numId w:val="110"/>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ДОУ</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D87FB0" w:rsidRDefault="00D87FB0" w:rsidP="005B7B2D">
      <w:pPr>
        <w:pStyle w:val="aff1"/>
        <w:widowControl w:val="0"/>
        <w:numPr>
          <w:ilvl w:val="1"/>
          <w:numId w:val="111"/>
        </w:numPr>
        <w:tabs>
          <w:tab w:val="left" w:pos="1435"/>
        </w:tabs>
        <w:autoSpaceDE w:val="0"/>
        <w:autoSpaceDN w:val="0"/>
        <w:ind w:left="284"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rsidR="00D87FB0" w:rsidRDefault="00D87FB0" w:rsidP="005B7B2D">
      <w:pPr>
        <w:pStyle w:val="aff1"/>
        <w:widowControl w:val="0"/>
        <w:numPr>
          <w:ilvl w:val="0"/>
          <w:numId w:val="112"/>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D87FB0" w:rsidRDefault="00D87FB0" w:rsidP="005B7B2D">
      <w:pPr>
        <w:pStyle w:val="aff1"/>
        <w:widowControl w:val="0"/>
        <w:numPr>
          <w:ilvl w:val="0"/>
          <w:numId w:val="112"/>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D87FB0" w:rsidRDefault="00D87FB0" w:rsidP="00FC40CB">
      <w:pPr>
        <w:pStyle w:val="aff1"/>
        <w:widowControl w:val="0"/>
        <w:tabs>
          <w:tab w:val="left" w:pos="1465"/>
        </w:tabs>
        <w:autoSpaceDE w:val="0"/>
        <w:autoSpaceDN w:val="0"/>
        <w:ind w:left="1350"/>
        <w:jc w:val="both"/>
        <w:rPr>
          <w:b/>
        </w:rPr>
      </w:pPr>
      <w:r>
        <w:rPr>
          <w:b/>
        </w:rPr>
        <w:t>4.14. 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заведующего ДОУ</w:t>
      </w:r>
    </w:p>
    <w:p w:rsidR="00D87FB0" w:rsidRDefault="00D87FB0" w:rsidP="005B7B2D">
      <w:pPr>
        <w:pStyle w:val="aff1"/>
        <w:widowControl w:val="0"/>
        <w:numPr>
          <w:ilvl w:val="2"/>
          <w:numId w:val="113"/>
        </w:numPr>
        <w:autoSpaceDE w:val="0"/>
        <w:autoSpaceDN w:val="0"/>
        <w:ind w:left="567" w:right="193" w:firstLine="0"/>
        <w:jc w:val="both"/>
      </w:pPr>
      <w:r>
        <w:lastRenderedPageBreak/>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D87FB0" w:rsidRDefault="00D87FB0" w:rsidP="005B7B2D">
      <w:pPr>
        <w:pStyle w:val="aff1"/>
        <w:widowControl w:val="0"/>
        <w:numPr>
          <w:ilvl w:val="2"/>
          <w:numId w:val="113"/>
        </w:numPr>
        <w:autoSpaceDE w:val="0"/>
        <w:autoSpaceDN w:val="0"/>
        <w:ind w:left="567" w:right="193" w:firstLine="0"/>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D87FB0" w:rsidRDefault="00D87FB0" w:rsidP="005B7B2D">
      <w:pPr>
        <w:pStyle w:val="aff1"/>
        <w:widowControl w:val="0"/>
        <w:numPr>
          <w:ilvl w:val="2"/>
          <w:numId w:val="113"/>
        </w:numPr>
        <w:autoSpaceDE w:val="0"/>
        <w:autoSpaceDN w:val="0"/>
        <w:ind w:left="567" w:right="193" w:firstLine="0"/>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ДОУ.</w:t>
      </w:r>
    </w:p>
    <w:p w:rsidR="00D87FB0" w:rsidRDefault="00D87FB0" w:rsidP="005B7B2D">
      <w:pPr>
        <w:pStyle w:val="aff1"/>
        <w:widowControl w:val="0"/>
        <w:numPr>
          <w:ilvl w:val="2"/>
          <w:numId w:val="113"/>
        </w:numPr>
        <w:autoSpaceDE w:val="0"/>
        <w:autoSpaceDN w:val="0"/>
        <w:ind w:left="567" w:right="193" w:firstLine="0"/>
        <w:jc w:val="both"/>
      </w:pPr>
      <w:r>
        <w:t>Назначает своим приказом ответственных лиц за соблюдение требований охраны труда</w:t>
      </w:r>
      <w:r w:rsidRPr="00FC40CB">
        <w:rPr>
          <w:spacing w:val="-15"/>
        </w:rPr>
        <w:t xml:space="preserve"> </w:t>
      </w:r>
      <w:r>
        <w:t>в</w:t>
      </w:r>
      <w:r w:rsidRPr="00FC40CB">
        <w:rPr>
          <w:spacing w:val="-15"/>
        </w:rPr>
        <w:t xml:space="preserve"> </w:t>
      </w:r>
      <w:r>
        <w:t>учебных</w:t>
      </w:r>
      <w:r w:rsidRPr="00FC40CB">
        <w:rPr>
          <w:spacing w:val="-15"/>
        </w:rPr>
        <w:t xml:space="preserve"> </w:t>
      </w:r>
      <w:r>
        <w:t>кабинетах,</w:t>
      </w:r>
      <w:r w:rsidRPr="00FC40CB">
        <w:rPr>
          <w:spacing w:val="-15"/>
        </w:rPr>
        <w:t xml:space="preserve"> </w:t>
      </w:r>
      <w:r>
        <w:t>мастерских,</w:t>
      </w:r>
      <w:r w:rsidRPr="00FC40CB">
        <w:rPr>
          <w:spacing w:val="-15"/>
        </w:rPr>
        <w:t xml:space="preserve"> </w:t>
      </w:r>
      <w:r>
        <w:t>спортзале</w:t>
      </w:r>
      <w:r w:rsidRPr="00FC40CB">
        <w:rPr>
          <w:spacing w:val="-15"/>
        </w:rPr>
        <w:t xml:space="preserve"> </w:t>
      </w:r>
      <w:r>
        <w:t>и</w:t>
      </w:r>
      <w:r w:rsidRPr="00FC40CB">
        <w:rPr>
          <w:spacing w:val="-15"/>
        </w:rPr>
        <w:t xml:space="preserve"> </w:t>
      </w:r>
      <w:r>
        <w:t>т.д.,</w:t>
      </w:r>
      <w:r w:rsidRPr="00FC40CB">
        <w:rPr>
          <w:spacing w:val="-15"/>
        </w:rPr>
        <w:t xml:space="preserve"> </w:t>
      </w:r>
      <w:r>
        <w:t>а</w:t>
      </w:r>
      <w:r w:rsidRPr="00FC40CB">
        <w:rPr>
          <w:spacing w:val="-15"/>
        </w:rPr>
        <w:t xml:space="preserve"> </w:t>
      </w:r>
      <w:r>
        <w:t>также</w:t>
      </w:r>
      <w:r w:rsidRPr="00FC40CB">
        <w:rPr>
          <w:spacing w:val="-15"/>
        </w:rPr>
        <w:t xml:space="preserve"> </w:t>
      </w:r>
      <w:r>
        <w:t>во</w:t>
      </w:r>
      <w:r w:rsidRPr="00FC40CB">
        <w:rPr>
          <w:spacing w:val="-15"/>
        </w:rPr>
        <w:t xml:space="preserve"> </w:t>
      </w:r>
      <w:r>
        <w:t>всех</w:t>
      </w:r>
      <w:r w:rsidRPr="00FC40CB">
        <w:rPr>
          <w:spacing w:val="-14"/>
        </w:rPr>
        <w:t xml:space="preserve"> </w:t>
      </w:r>
      <w:r>
        <w:t>подсобных</w:t>
      </w:r>
      <w:r w:rsidRPr="00FC40CB">
        <w:rPr>
          <w:spacing w:val="-13"/>
        </w:rPr>
        <w:t xml:space="preserve"> </w:t>
      </w:r>
      <w:r>
        <w:t>помещениях.</w:t>
      </w:r>
    </w:p>
    <w:p w:rsidR="00D87FB0" w:rsidRPr="00FC40CB" w:rsidRDefault="00D87FB0" w:rsidP="005B7B2D">
      <w:pPr>
        <w:pStyle w:val="aff1"/>
        <w:widowControl w:val="0"/>
        <w:numPr>
          <w:ilvl w:val="2"/>
          <w:numId w:val="113"/>
        </w:numPr>
        <w:autoSpaceDE w:val="0"/>
        <w:autoSpaceDN w:val="0"/>
        <w:ind w:left="567" w:right="193" w:firstLine="0"/>
        <w:jc w:val="both"/>
      </w:pPr>
      <w:r>
        <w:t>Организует</w:t>
      </w:r>
      <w:r w:rsidRPr="00FC40CB">
        <w:rPr>
          <w:spacing w:val="-11"/>
        </w:rPr>
        <w:t xml:space="preserve"> </w:t>
      </w:r>
      <w:r>
        <w:t>разработку</w:t>
      </w:r>
      <w:r w:rsidRPr="00FC40CB">
        <w:rPr>
          <w:spacing w:val="-14"/>
        </w:rPr>
        <w:t xml:space="preserve"> </w:t>
      </w:r>
      <w:r>
        <w:t>планов</w:t>
      </w:r>
      <w:r w:rsidRPr="00FC40CB">
        <w:rPr>
          <w:spacing w:val="-12"/>
        </w:rPr>
        <w:t xml:space="preserve"> </w:t>
      </w:r>
      <w:r>
        <w:t>по</w:t>
      </w:r>
      <w:r w:rsidRPr="00FC40CB">
        <w:rPr>
          <w:spacing w:val="-12"/>
        </w:rPr>
        <w:t xml:space="preserve"> </w:t>
      </w:r>
      <w:r>
        <w:t>охране</w:t>
      </w:r>
      <w:r w:rsidRPr="00FC40CB">
        <w:rPr>
          <w:spacing w:val="-13"/>
        </w:rPr>
        <w:t xml:space="preserve"> </w:t>
      </w:r>
      <w:r>
        <w:t>и</w:t>
      </w:r>
      <w:r w:rsidRPr="00FC40CB">
        <w:rPr>
          <w:spacing w:val="-9"/>
        </w:rPr>
        <w:t xml:space="preserve"> </w:t>
      </w:r>
      <w:r>
        <w:t>улучшению</w:t>
      </w:r>
      <w:r w:rsidRPr="00FC40CB">
        <w:rPr>
          <w:spacing w:val="-10"/>
        </w:rPr>
        <w:t xml:space="preserve"> </w:t>
      </w:r>
      <w:r>
        <w:t>условий</w:t>
      </w:r>
      <w:r w:rsidRPr="00FC40CB">
        <w:rPr>
          <w:spacing w:val="-11"/>
        </w:rPr>
        <w:t xml:space="preserve"> </w:t>
      </w:r>
      <w:r>
        <w:t>труда</w:t>
      </w:r>
      <w:r w:rsidRPr="00FC40CB">
        <w:rPr>
          <w:spacing w:val="-10"/>
        </w:rPr>
        <w:t xml:space="preserve"> </w:t>
      </w:r>
      <w:r>
        <w:t xml:space="preserve">сотрудников общеобразовательной организации. Осуществляет контроль выполнения запланированных </w:t>
      </w:r>
      <w:r w:rsidRPr="00FC40CB">
        <w:rPr>
          <w:spacing w:val="-2"/>
        </w:rPr>
        <w:t>мероприятий.</w:t>
      </w:r>
    </w:p>
    <w:p w:rsidR="00D87FB0" w:rsidRDefault="00D87FB0" w:rsidP="005B7B2D">
      <w:pPr>
        <w:pStyle w:val="aff1"/>
        <w:widowControl w:val="0"/>
        <w:numPr>
          <w:ilvl w:val="2"/>
          <w:numId w:val="113"/>
        </w:numPr>
        <w:autoSpaceDE w:val="0"/>
        <w:autoSpaceDN w:val="0"/>
        <w:ind w:left="567" w:right="193" w:firstLine="0"/>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FC40CB" w:rsidRDefault="00D87FB0" w:rsidP="005B7B2D">
      <w:pPr>
        <w:pStyle w:val="aff1"/>
        <w:widowControl w:val="0"/>
        <w:numPr>
          <w:ilvl w:val="2"/>
          <w:numId w:val="113"/>
        </w:numPr>
        <w:autoSpaceDE w:val="0"/>
        <w:autoSpaceDN w:val="0"/>
        <w:spacing w:before="1"/>
        <w:ind w:left="567" w:right="194" w:firstLine="0"/>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D87FB0" w:rsidRDefault="00D87FB0" w:rsidP="005B7B2D">
      <w:pPr>
        <w:pStyle w:val="aff1"/>
        <w:widowControl w:val="0"/>
        <w:numPr>
          <w:ilvl w:val="2"/>
          <w:numId w:val="113"/>
        </w:numPr>
        <w:autoSpaceDE w:val="0"/>
        <w:autoSpaceDN w:val="0"/>
        <w:spacing w:before="1"/>
        <w:ind w:left="567" w:right="194" w:firstLine="0"/>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D87FB0" w:rsidRDefault="00D87FB0" w:rsidP="005B7B2D">
      <w:pPr>
        <w:pStyle w:val="aff1"/>
        <w:widowControl w:val="0"/>
        <w:numPr>
          <w:ilvl w:val="2"/>
          <w:numId w:val="113"/>
        </w:numPr>
        <w:autoSpaceDE w:val="0"/>
        <w:autoSpaceDN w:val="0"/>
        <w:spacing w:before="1"/>
        <w:ind w:left="567" w:right="194" w:firstLine="0"/>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D87FB0" w:rsidRDefault="00D87FB0" w:rsidP="005B7B2D">
      <w:pPr>
        <w:pStyle w:val="aff1"/>
        <w:widowControl w:val="0"/>
        <w:numPr>
          <w:ilvl w:val="2"/>
          <w:numId w:val="113"/>
        </w:numPr>
        <w:autoSpaceDE w:val="0"/>
        <w:autoSpaceDN w:val="0"/>
        <w:spacing w:before="1"/>
        <w:ind w:left="567" w:right="194" w:firstLine="0"/>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 проведении общественно-полезного и производительного труда, практических и лабораторных работ и т.д.</w:t>
      </w:r>
    </w:p>
    <w:p w:rsidR="00D87FB0" w:rsidRDefault="00D87FB0" w:rsidP="00FC40CB">
      <w:pPr>
        <w:ind w:left="567"/>
        <w:jc w:val="both"/>
      </w:pPr>
    </w:p>
    <w:p w:rsidR="00D87FB0" w:rsidRDefault="00D87FB0" w:rsidP="005B7B2D">
      <w:pPr>
        <w:pStyle w:val="aff1"/>
        <w:widowControl w:val="0"/>
        <w:numPr>
          <w:ilvl w:val="2"/>
          <w:numId w:val="113"/>
        </w:numPr>
        <w:autoSpaceDE w:val="0"/>
        <w:autoSpaceDN w:val="0"/>
        <w:ind w:left="567" w:right="192" w:firstLine="0"/>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D87FB0" w:rsidRDefault="00D87FB0" w:rsidP="005B7B2D">
      <w:pPr>
        <w:pStyle w:val="aff1"/>
        <w:widowControl w:val="0"/>
        <w:numPr>
          <w:ilvl w:val="2"/>
          <w:numId w:val="113"/>
        </w:numPr>
        <w:tabs>
          <w:tab w:val="left" w:pos="1785"/>
        </w:tabs>
        <w:autoSpaceDE w:val="0"/>
        <w:autoSpaceDN w:val="0"/>
        <w:ind w:left="567" w:right="189" w:firstLine="0"/>
        <w:jc w:val="both"/>
      </w:pPr>
      <w: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D87FB0" w:rsidRDefault="00D87FB0" w:rsidP="005B7B2D">
      <w:pPr>
        <w:pStyle w:val="aff1"/>
        <w:widowControl w:val="0"/>
        <w:numPr>
          <w:ilvl w:val="2"/>
          <w:numId w:val="113"/>
        </w:numPr>
        <w:tabs>
          <w:tab w:val="left" w:pos="1809"/>
        </w:tabs>
        <w:autoSpaceDE w:val="0"/>
        <w:autoSpaceDN w:val="0"/>
        <w:ind w:left="567" w:right="191" w:firstLine="0"/>
        <w:jc w:val="both"/>
      </w:pPr>
      <w:r>
        <w:t>Утверждает инструкции по охране труда для работников и обучающихся. В установленном порядке организует пересмотр инструкций.</w:t>
      </w:r>
    </w:p>
    <w:p w:rsidR="00D87FB0" w:rsidRDefault="00D87FB0" w:rsidP="005B7B2D">
      <w:pPr>
        <w:pStyle w:val="aff1"/>
        <w:widowControl w:val="0"/>
        <w:numPr>
          <w:ilvl w:val="2"/>
          <w:numId w:val="113"/>
        </w:numPr>
        <w:autoSpaceDE w:val="0"/>
        <w:autoSpaceDN w:val="0"/>
        <w:ind w:left="567" w:right="191" w:firstLine="0"/>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D87FB0" w:rsidRDefault="00D87FB0" w:rsidP="005B7B2D">
      <w:pPr>
        <w:pStyle w:val="aff1"/>
        <w:widowControl w:val="0"/>
        <w:numPr>
          <w:ilvl w:val="2"/>
          <w:numId w:val="113"/>
        </w:numPr>
        <w:autoSpaceDE w:val="0"/>
        <w:autoSpaceDN w:val="0"/>
        <w:ind w:left="567" w:firstLine="0"/>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D87FB0" w:rsidRDefault="00D87FB0" w:rsidP="005B7B2D">
      <w:pPr>
        <w:pStyle w:val="aff1"/>
        <w:widowControl w:val="0"/>
        <w:numPr>
          <w:ilvl w:val="2"/>
          <w:numId w:val="113"/>
        </w:numPr>
        <w:tabs>
          <w:tab w:val="left" w:pos="1780"/>
        </w:tabs>
        <w:autoSpaceDE w:val="0"/>
        <w:autoSpaceDN w:val="0"/>
        <w:ind w:left="567" w:right="194" w:firstLine="0"/>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D87FB0" w:rsidRDefault="00D87FB0" w:rsidP="005B7B2D">
      <w:pPr>
        <w:pStyle w:val="aff1"/>
        <w:widowControl w:val="0"/>
        <w:numPr>
          <w:ilvl w:val="2"/>
          <w:numId w:val="113"/>
        </w:numPr>
        <w:autoSpaceDE w:val="0"/>
        <w:autoSpaceDN w:val="0"/>
        <w:spacing w:before="1"/>
        <w:ind w:left="567" w:right="188" w:firstLine="0"/>
        <w:jc w:val="both"/>
      </w:pPr>
      <w:r>
        <w:t>Обеспечивает своевременное представление в установленном порядке статистической отчетности по охране труда.</w:t>
      </w:r>
    </w:p>
    <w:p w:rsidR="00D87FB0" w:rsidRDefault="00D87FB0" w:rsidP="005B7B2D">
      <w:pPr>
        <w:pStyle w:val="aff1"/>
        <w:widowControl w:val="0"/>
        <w:numPr>
          <w:ilvl w:val="2"/>
          <w:numId w:val="113"/>
        </w:numPr>
        <w:autoSpaceDE w:val="0"/>
        <w:autoSpaceDN w:val="0"/>
        <w:ind w:left="567" w:right="196" w:firstLine="0"/>
        <w:jc w:val="both"/>
      </w:pPr>
      <w:r>
        <w:t>Заключает и организует совместно с профкомом выполнение ежегодных соглашений</w:t>
      </w:r>
      <w:r>
        <w:rPr>
          <w:spacing w:val="-3"/>
        </w:rPr>
        <w:t xml:space="preserve"> </w:t>
      </w:r>
      <w:r>
        <w:lastRenderedPageBreak/>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D87FB0" w:rsidRDefault="00D87FB0" w:rsidP="005B7B2D">
      <w:pPr>
        <w:pStyle w:val="aff1"/>
        <w:widowControl w:val="0"/>
        <w:numPr>
          <w:ilvl w:val="2"/>
          <w:numId w:val="113"/>
        </w:numPr>
        <w:autoSpaceDE w:val="0"/>
        <w:autoSpaceDN w:val="0"/>
        <w:ind w:left="567" w:right="194" w:firstLine="0"/>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4127A6" w:rsidRDefault="00D87FB0" w:rsidP="005B7B2D">
      <w:pPr>
        <w:pStyle w:val="aff1"/>
        <w:widowControl w:val="0"/>
        <w:numPr>
          <w:ilvl w:val="2"/>
          <w:numId w:val="113"/>
        </w:numPr>
        <w:tabs>
          <w:tab w:val="left" w:pos="1809"/>
        </w:tabs>
        <w:autoSpaceDE w:val="0"/>
        <w:autoSpaceDN w:val="0"/>
        <w:ind w:left="567" w:right="194" w:firstLine="0"/>
      </w:pPr>
      <w:r>
        <w:t>Несет персональную ответственность за обеспечение здоровых и безопасных услов</w:t>
      </w:r>
      <w:r w:rsidR="000A4105">
        <w:t>ий образовательной деятельности.</w:t>
      </w:r>
    </w:p>
    <w:p w:rsidR="00B9586E" w:rsidRDefault="00B9586E" w:rsidP="005B7B2D">
      <w:pPr>
        <w:pStyle w:val="aff1"/>
        <w:widowControl w:val="0"/>
        <w:numPr>
          <w:ilvl w:val="1"/>
          <w:numId w:val="113"/>
        </w:numPr>
        <w:tabs>
          <w:tab w:val="left" w:pos="1447"/>
        </w:tabs>
        <w:autoSpaceDE w:val="0"/>
        <w:autoSpaceDN w:val="0"/>
        <w:spacing w:line="244" w:lineRule="auto"/>
        <w:ind w:right="187"/>
        <w:jc w:val="center"/>
        <w:rPr>
          <w:b/>
        </w:rPr>
      </w:pPr>
      <w:r>
        <w:rPr>
          <w:b/>
        </w:rPr>
        <w:t>Обязанности по охране труда старшего воспитателя</w:t>
      </w:r>
      <w:r>
        <w:rPr>
          <w:b/>
          <w:spacing w:val="-2"/>
        </w:rPr>
        <w:t>.</w:t>
      </w:r>
    </w:p>
    <w:p w:rsidR="00B9586E" w:rsidRDefault="00B9586E" w:rsidP="005B7B2D">
      <w:pPr>
        <w:pStyle w:val="aff1"/>
        <w:widowControl w:val="0"/>
        <w:numPr>
          <w:ilvl w:val="2"/>
          <w:numId w:val="113"/>
        </w:numPr>
        <w:autoSpaceDE w:val="0"/>
        <w:autoSpaceDN w:val="0"/>
        <w:ind w:left="567" w:right="197" w:firstLine="0"/>
        <w:jc w:val="both"/>
      </w:pPr>
      <w:r>
        <w:t>Организует работу и систематический контроль по соблюдению в учебной деятельности норм и правил охраны труда.</w:t>
      </w:r>
    </w:p>
    <w:p w:rsidR="00B9586E" w:rsidRDefault="00B9586E" w:rsidP="005B7B2D">
      <w:pPr>
        <w:pStyle w:val="aff1"/>
        <w:widowControl w:val="0"/>
        <w:numPr>
          <w:ilvl w:val="2"/>
          <w:numId w:val="113"/>
        </w:numPr>
        <w:tabs>
          <w:tab w:val="left" w:pos="1723"/>
        </w:tabs>
        <w:autoSpaceDE w:val="0"/>
        <w:autoSpaceDN w:val="0"/>
        <w:ind w:left="567" w:right="192" w:firstLine="0"/>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B9586E" w:rsidRDefault="00B9586E" w:rsidP="005B7B2D">
      <w:pPr>
        <w:pStyle w:val="aff1"/>
        <w:widowControl w:val="0"/>
        <w:numPr>
          <w:ilvl w:val="2"/>
          <w:numId w:val="113"/>
        </w:numPr>
        <w:autoSpaceDE w:val="0"/>
        <w:autoSpaceDN w:val="0"/>
        <w:ind w:left="567" w:right="194" w:firstLine="0"/>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B9586E" w:rsidRDefault="00B9586E" w:rsidP="005B7B2D">
      <w:pPr>
        <w:pStyle w:val="aff1"/>
        <w:widowControl w:val="0"/>
        <w:numPr>
          <w:ilvl w:val="2"/>
          <w:numId w:val="113"/>
        </w:numPr>
        <w:tabs>
          <w:tab w:val="left" w:pos="1812"/>
        </w:tabs>
        <w:autoSpaceDE w:val="0"/>
        <w:autoSpaceDN w:val="0"/>
        <w:ind w:left="567" w:right="184" w:firstLine="0"/>
        <w:jc w:val="both"/>
      </w:pPr>
      <w:r>
        <w:t>Организует совместно с заместителем заведующего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B9586E" w:rsidRDefault="00B9586E" w:rsidP="005B7B2D">
      <w:pPr>
        <w:pStyle w:val="aff1"/>
        <w:widowControl w:val="0"/>
        <w:numPr>
          <w:ilvl w:val="2"/>
          <w:numId w:val="113"/>
        </w:numPr>
        <w:tabs>
          <w:tab w:val="left" w:pos="1653"/>
        </w:tabs>
        <w:autoSpaceDE w:val="0"/>
        <w:autoSpaceDN w:val="0"/>
        <w:ind w:left="567" w:right="194" w:firstLine="0"/>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B9586E" w:rsidRDefault="00B9586E" w:rsidP="005B7B2D">
      <w:pPr>
        <w:pStyle w:val="aff1"/>
        <w:widowControl w:val="0"/>
        <w:numPr>
          <w:ilvl w:val="2"/>
          <w:numId w:val="113"/>
        </w:numPr>
        <w:tabs>
          <w:tab w:val="left" w:pos="1629"/>
        </w:tabs>
        <w:autoSpaceDE w:val="0"/>
        <w:autoSpaceDN w:val="0"/>
        <w:ind w:left="567" w:right="194" w:firstLine="0"/>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B9586E" w:rsidRDefault="00B9586E" w:rsidP="005B7B2D">
      <w:pPr>
        <w:pStyle w:val="aff1"/>
        <w:widowControl w:val="0"/>
        <w:numPr>
          <w:ilvl w:val="2"/>
          <w:numId w:val="113"/>
        </w:numPr>
        <w:autoSpaceDE w:val="0"/>
        <w:autoSpaceDN w:val="0"/>
        <w:ind w:left="567" w:right="196" w:firstLine="0"/>
        <w:jc w:val="both"/>
      </w:pPr>
      <w:r>
        <w:t>Контролирует своевременное проведение инструктажа обучающихся и их регистрацию в журналах.</w:t>
      </w:r>
    </w:p>
    <w:p w:rsidR="00B9586E" w:rsidRDefault="00B9586E" w:rsidP="005B7B2D">
      <w:pPr>
        <w:pStyle w:val="aff1"/>
        <w:widowControl w:val="0"/>
        <w:numPr>
          <w:ilvl w:val="2"/>
          <w:numId w:val="113"/>
        </w:numPr>
        <w:autoSpaceDE w:val="0"/>
        <w:autoSpaceDN w:val="0"/>
        <w:ind w:left="567" w:right="189" w:firstLine="0"/>
        <w:jc w:val="both"/>
      </w:pPr>
      <w:r>
        <w:t>Определяет методику и порядок обучения правилам дорожного движения, поведения на воде, улице, пожарной безопасности.</w:t>
      </w:r>
    </w:p>
    <w:p w:rsidR="00B9586E" w:rsidRDefault="00B9586E" w:rsidP="005B7B2D">
      <w:pPr>
        <w:pStyle w:val="aff1"/>
        <w:widowControl w:val="0"/>
        <w:numPr>
          <w:ilvl w:val="2"/>
          <w:numId w:val="113"/>
        </w:numPr>
        <w:tabs>
          <w:tab w:val="left" w:pos="1706"/>
        </w:tabs>
        <w:autoSpaceDE w:val="0"/>
        <w:autoSpaceDN w:val="0"/>
        <w:ind w:left="567" w:right="194" w:firstLine="0"/>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B9586E" w:rsidRDefault="00B9586E" w:rsidP="005B7B2D">
      <w:pPr>
        <w:pStyle w:val="aff1"/>
        <w:widowControl w:val="0"/>
        <w:numPr>
          <w:ilvl w:val="2"/>
          <w:numId w:val="113"/>
        </w:numPr>
        <w:tabs>
          <w:tab w:val="left" w:pos="1876"/>
        </w:tabs>
        <w:autoSpaceDE w:val="0"/>
        <w:autoSpaceDN w:val="0"/>
        <w:ind w:left="567" w:right="197" w:firstLine="0"/>
        <w:jc w:val="both"/>
      </w:pPr>
      <w:r>
        <w:t>Несет ответственность за выполнение должностной инструкции в части обеспечения безопасности жизнедеятельности.</w:t>
      </w:r>
    </w:p>
    <w:p w:rsidR="00B9586E" w:rsidRDefault="00B9586E" w:rsidP="005B7B2D">
      <w:pPr>
        <w:pStyle w:val="aff1"/>
        <w:widowControl w:val="0"/>
        <w:numPr>
          <w:ilvl w:val="2"/>
          <w:numId w:val="113"/>
        </w:numPr>
        <w:autoSpaceDE w:val="0"/>
        <w:autoSpaceDN w:val="0"/>
        <w:ind w:left="567" w:right="191" w:firstLine="0"/>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B9586E" w:rsidRDefault="00B9586E" w:rsidP="005B7B2D">
      <w:pPr>
        <w:pStyle w:val="aff1"/>
        <w:widowControl w:val="0"/>
        <w:numPr>
          <w:ilvl w:val="2"/>
          <w:numId w:val="113"/>
        </w:numPr>
        <w:tabs>
          <w:tab w:val="left" w:pos="1663"/>
        </w:tabs>
        <w:autoSpaceDE w:val="0"/>
        <w:autoSpaceDN w:val="0"/>
        <w:ind w:left="567" w:right="189" w:firstLine="0"/>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B9586E" w:rsidRDefault="00B9586E" w:rsidP="005B7B2D">
      <w:pPr>
        <w:pStyle w:val="aff1"/>
        <w:widowControl w:val="0"/>
        <w:numPr>
          <w:ilvl w:val="2"/>
          <w:numId w:val="113"/>
        </w:numPr>
        <w:tabs>
          <w:tab w:val="left" w:pos="1716"/>
        </w:tabs>
        <w:autoSpaceDE w:val="0"/>
        <w:autoSpaceDN w:val="0"/>
        <w:ind w:left="567" w:right="193" w:firstLine="0"/>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B9586E" w:rsidRDefault="00B9586E" w:rsidP="005B7B2D">
      <w:pPr>
        <w:pStyle w:val="aff1"/>
        <w:widowControl w:val="0"/>
        <w:numPr>
          <w:ilvl w:val="2"/>
          <w:numId w:val="113"/>
        </w:numPr>
        <w:tabs>
          <w:tab w:val="left" w:pos="1833"/>
        </w:tabs>
        <w:autoSpaceDE w:val="0"/>
        <w:autoSpaceDN w:val="0"/>
        <w:ind w:left="567" w:right="188" w:firstLine="0"/>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травматизма и других несчастных случаев, организует их инструктаж.</w:t>
      </w:r>
    </w:p>
    <w:p w:rsidR="00B9586E" w:rsidRDefault="00B9586E" w:rsidP="005B7B2D">
      <w:pPr>
        <w:pStyle w:val="aff1"/>
        <w:widowControl w:val="0"/>
        <w:numPr>
          <w:ilvl w:val="2"/>
          <w:numId w:val="113"/>
        </w:numPr>
        <w:tabs>
          <w:tab w:val="left" w:pos="1624"/>
        </w:tabs>
        <w:autoSpaceDE w:val="0"/>
        <w:autoSpaceDN w:val="0"/>
        <w:ind w:left="567" w:right="186" w:firstLine="0"/>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B9586E" w:rsidRDefault="00B9586E" w:rsidP="00B9586E">
      <w:pPr>
        <w:pStyle w:val="aff1"/>
        <w:widowControl w:val="0"/>
        <w:tabs>
          <w:tab w:val="left" w:pos="1809"/>
        </w:tabs>
        <w:autoSpaceDE w:val="0"/>
        <w:autoSpaceDN w:val="0"/>
        <w:ind w:left="567" w:right="194"/>
      </w:pPr>
    </w:p>
    <w:p w:rsidR="000A4105" w:rsidRDefault="000A4105" w:rsidP="000A4105">
      <w:pPr>
        <w:widowControl w:val="0"/>
        <w:tabs>
          <w:tab w:val="left" w:pos="1809"/>
        </w:tabs>
        <w:autoSpaceDE w:val="0"/>
        <w:autoSpaceDN w:val="0"/>
        <w:ind w:right="194"/>
      </w:pPr>
    </w:p>
    <w:p w:rsidR="00B9586E" w:rsidRPr="00B9586E" w:rsidRDefault="00B9586E" w:rsidP="005B7B2D">
      <w:pPr>
        <w:pStyle w:val="aff1"/>
        <w:widowControl w:val="0"/>
        <w:numPr>
          <w:ilvl w:val="1"/>
          <w:numId w:val="113"/>
        </w:numPr>
        <w:tabs>
          <w:tab w:val="left" w:pos="1438"/>
        </w:tabs>
        <w:autoSpaceDE w:val="0"/>
        <w:autoSpaceDN w:val="0"/>
        <w:jc w:val="center"/>
        <w:rPr>
          <w:b/>
        </w:rPr>
      </w:pPr>
      <w:r w:rsidRPr="00B9586E">
        <w:rPr>
          <w:b/>
        </w:rPr>
        <w:t>Обязанности</w:t>
      </w:r>
      <w:r w:rsidRPr="00B9586E">
        <w:rPr>
          <w:b/>
          <w:spacing w:val="-7"/>
        </w:rPr>
        <w:t xml:space="preserve"> </w:t>
      </w:r>
      <w:r w:rsidRPr="00B9586E">
        <w:rPr>
          <w:b/>
        </w:rPr>
        <w:t>по</w:t>
      </w:r>
      <w:r w:rsidRPr="00B9586E">
        <w:rPr>
          <w:b/>
          <w:spacing w:val="-4"/>
        </w:rPr>
        <w:t xml:space="preserve"> </w:t>
      </w:r>
      <w:r w:rsidRPr="00B9586E">
        <w:rPr>
          <w:b/>
        </w:rPr>
        <w:t>охране</w:t>
      </w:r>
      <w:r w:rsidRPr="00B9586E">
        <w:rPr>
          <w:b/>
          <w:spacing w:val="-5"/>
        </w:rPr>
        <w:t xml:space="preserve"> </w:t>
      </w:r>
      <w:r w:rsidRPr="00B9586E">
        <w:rPr>
          <w:b/>
        </w:rPr>
        <w:t>труда</w:t>
      </w:r>
      <w:r w:rsidRPr="00B9586E">
        <w:rPr>
          <w:b/>
          <w:spacing w:val="-4"/>
        </w:rPr>
        <w:t xml:space="preserve"> </w:t>
      </w:r>
      <w:r w:rsidRPr="00B9586E">
        <w:rPr>
          <w:b/>
        </w:rPr>
        <w:t>заместитель</w:t>
      </w:r>
      <w:r w:rsidRPr="00B9586E">
        <w:rPr>
          <w:b/>
          <w:spacing w:val="-4"/>
        </w:rPr>
        <w:t xml:space="preserve"> </w:t>
      </w:r>
    </w:p>
    <w:p w:rsidR="00B9586E" w:rsidRPr="00B9586E" w:rsidRDefault="00B9586E" w:rsidP="00B9586E">
      <w:pPr>
        <w:pStyle w:val="aff1"/>
        <w:widowControl w:val="0"/>
        <w:tabs>
          <w:tab w:val="left" w:pos="1438"/>
        </w:tabs>
        <w:autoSpaceDE w:val="0"/>
        <w:autoSpaceDN w:val="0"/>
        <w:ind w:left="1156"/>
        <w:rPr>
          <w:b/>
        </w:rPr>
      </w:pPr>
      <w:r w:rsidRPr="00B9586E">
        <w:rPr>
          <w:b/>
        </w:rPr>
        <w:t>заведующего</w:t>
      </w:r>
      <w:r w:rsidRPr="00B9586E">
        <w:rPr>
          <w:b/>
          <w:spacing w:val="-7"/>
        </w:rPr>
        <w:t xml:space="preserve"> </w:t>
      </w:r>
      <w:r w:rsidRPr="00B9586E">
        <w:rPr>
          <w:b/>
        </w:rPr>
        <w:t>по</w:t>
      </w:r>
      <w:r w:rsidRPr="00B9586E">
        <w:rPr>
          <w:b/>
          <w:spacing w:val="1"/>
        </w:rPr>
        <w:t xml:space="preserve"> </w:t>
      </w:r>
      <w:r w:rsidRPr="00B9586E">
        <w:rPr>
          <w:b/>
        </w:rPr>
        <w:t>управлению</w:t>
      </w:r>
      <w:r w:rsidRPr="00B9586E">
        <w:rPr>
          <w:b/>
          <w:spacing w:val="-5"/>
        </w:rPr>
        <w:t xml:space="preserve"> </w:t>
      </w:r>
      <w:r w:rsidRPr="00B9586E">
        <w:rPr>
          <w:b/>
          <w:spacing w:val="-2"/>
        </w:rPr>
        <w:t>ресурсами (зам по АХЧ)</w:t>
      </w:r>
    </w:p>
    <w:p w:rsidR="00B9586E" w:rsidRDefault="00B9586E" w:rsidP="00B9586E">
      <w:pPr>
        <w:jc w:val="both"/>
      </w:pPr>
    </w:p>
    <w:p w:rsidR="00B9586E" w:rsidRDefault="00B9586E" w:rsidP="005B7B2D">
      <w:pPr>
        <w:pStyle w:val="aff1"/>
        <w:widowControl w:val="0"/>
        <w:numPr>
          <w:ilvl w:val="2"/>
          <w:numId w:val="113"/>
        </w:numPr>
        <w:autoSpaceDE w:val="0"/>
        <w:autoSpaceDN w:val="0"/>
        <w:spacing w:before="80"/>
        <w:ind w:left="567" w:right="187" w:firstLine="0"/>
        <w:jc w:val="both"/>
      </w:pPr>
      <w:r>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B9586E" w:rsidRDefault="00B9586E" w:rsidP="005B7B2D">
      <w:pPr>
        <w:pStyle w:val="aff1"/>
        <w:widowControl w:val="0"/>
        <w:numPr>
          <w:ilvl w:val="2"/>
          <w:numId w:val="113"/>
        </w:numPr>
        <w:autoSpaceDE w:val="0"/>
        <w:autoSpaceDN w:val="0"/>
        <w:ind w:left="567" w:firstLine="0"/>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B9586E" w:rsidRDefault="00B9586E" w:rsidP="005B7B2D">
      <w:pPr>
        <w:pStyle w:val="aff1"/>
        <w:widowControl w:val="0"/>
        <w:numPr>
          <w:ilvl w:val="2"/>
          <w:numId w:val="113"/>
        </w:numPr>
        <w:autoSpaceDE w:val="0"/>
        <w:autoSpaceDN w:val="0"/>
        <w:ind w:left="567" w:right="195" w:firstLine="0"/>
        <w:jc w:val="both"/>
      </w:pPr>
      <w:r>
        <w:t xml:space="preserve">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w:t>
      </w:r>
      <w:r>
        <w:lastRenderedPageBreak/>
        <w:t>оборудования, осуществлять их периодический осмотр и организовывать текущий ремонт.</w:t>
      </w:r>
    </w:p>
    <w:p w:rsidR="00B9586E" w:rsidRDefault="00B9586E" w:rsidP="005B7B2D">
      <w:pPr>
        <w:pStyle w:val="aff1"/>
        <w:widowControl w:val="0"/>
        <w:numPr>
          <w:ilvl w:val="2"/>
          <w:numId w:val="113"/>
        </w:numPr>
        <w:autoSpaceDE w:val="0"/>
        <w:autoSpaceDN w:val="0"/>
        <w:ind w:left="567" w:right="192" w:firstLine="0"/>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B9586E" w:rsidRDefault="00B9586E" w:rsidP="005B7B2D">
      <w:pPr>
        <w:pStyle w:val="aff1"/>
        <w:widowControl w:val="0"/>
        <w:numPr>
          <w:ilvl w:val="2"/>
          <w:numId w:val="113"/>
        </w:numPr>
        <w:autoSpaceDE w:val="0"/>
        <w:autoSpaceDN w:val="0"/>
        <w:ind w:left="567" w:right="186" w:firstLine="0"/>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B9586E" w:rsidRDefault="00B9586E" w:rsidP="005B7B2D">
      <w:pPr>
        <w:pStyle w:val="aff1"/>
        <w:widowControl w:val="0"/>
        <w:numPr>
          <w:ilvl w:val="2"/>
          <w:numId w:val="113"/>
        </w:numPr>
        <w:autoSpaceDE w:val="0"/>
        <w:autoSpaceDN w:val="0"/>
        <w:ind w:left="567" w:right="186" w:firstLine="0"/>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B9586E" w:rsidRPr="00562CE0" w:rsidRDefault="00B9586E" w:rsidP="005B7B2D">
      <w:pPr>
        <w:pStyle w:val="aff1"/>
        <w:widowControl w:val="0"/>
        <w:numPr>
          <w:ilvl w:val="2"/>
          <w:numId w:val="113"/>
        </w:numPr>
        <w:autoSpaceDE w:val="0"/>
        <w:autoSpaceDN w:val="0"/>
        <w:ind w:left="567" w:right="189" w:firstLine="0"/>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B9586E" w:rsidRDefault="00B9586E" w:rsidP="005B7B2D">
      <w:pPr>
        <w:pStyle w:val="aff1"/>
        <w:widowControl w:val="0"/>
        <w:numPr>
          <w:ilvl w:val="2"/>
          <w:numId w:val="113"/>
        </w:numPr>
        <w:autoSpaceDE w:val="0"/>
        <w:autoSpaceDN w:val="0"/>
        <w:ind w:left="567" w:right="182" w:firstLine="0"/>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технологического и энергетического оборудования, осуществление их периодического осмотра и организацию текущего ремонта.</w:t>
      </w:r>
    </w:p>
    <w:p w:rsidR="00B9586E" w:rsidRDefault="00B9586E" w:rsidP="005B7B2D">
      <w:pPr>
        <w:pStyle w:val="aff1"/>
        <w:widowControl w:val="0"/>
        <w:numPr>
          <w:ilvl w:val="2"/>
          <w:numId w:val="113"/>
        </w:numPr>
        <w:autoSpaceDE w:val="0"/>
        <w:autoSpaceDN w:val="0"/>
        <w:ind w:left="567" w:right="184" w:firstLine="0"/>
        <w:jc w:val="both"/>
      </w:pPr>
      <w:r>
        <w:t>Обеспечивает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по охране труда, СанПиНов.</w:t>
      </w:r>
    </w:p>
    <w:p w:rsidR="00B9586E" w:rsidRDefault="00B9586E" w:rsidP="005B7B2D">
      <w:pPr>
        <w:pStyle w:val="aff1"/>
        <w:widowControl w:val="0"/>
        <w:numPr>
          <w:ilvl w:val="2"/>
          <w:numId w:val="113"/>
        </w:numPr>
        <w:autoSpaceDE w:val="0"/>
        <w:autoSpaceDN w:val="0"/>
        <w:ind w:left="567" w:right="188" w:firstLine="0"/>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B9586E" w:rsidRDefault="00B9586E" w:rsidP="005B7B2D">
      <w:pPr>
        <w:pStyle w:val="aff1"/>
        <w:widowControl w:val="0"/>
        <w:numPr>
          <w:ilvl w:val="2"/>
          <w:numId w:val="113"/>
        </w:numPr>
        <w:autoSpaceDE w:val="0"/>
        <w:autoSpaceDN w:val="0"/>
        <w:ind w:left="567" w:right="184" w:firstLine="0"/>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помещений учреждения исправными средствами пожаротушения в соответствии с нормативными требо</w:t>
      </w:r>
      <w:r>
        <w:rPr>
          <w:spacing w:val="-2"/>
        </w:rPr>
        <w:t>ваниями.</w:t>
      </w:r>
    </w:p>
    <w:p w:rsidR="00B9586E" w:rsidRDefault="00B9586E" w:rsidP="005B7B2D">
      <w:pPr>
        <w:pStyle w:val="aff1"/>
        <w:widowControl w:val="0"/>
        <w:numPr>
          <w:ilvl w:val="2"/>
          <w:numId w:val="113"/>
        </w:numPr>
        <w:autoSpaceDE w:val="0"/>
        <w:autoSpaceDN w:val="0"/>
        <w:spacing w:before="1"/>
        <w:ind w:left="567" w:right="187" w:firstLine="0"/>
        <w:jc w:val="both"/>
      </w:pPr>
      <w:r>
        <w:t>Организует обеспечение учебных кабинетов, помещений групп и других помещений</w:t>
      </w:r>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B9586E" w:rsidRDefault="00B9586E" w:rsidP="005B7B2D">
      <w:pPr>
        <w:pStyle w:val="aff1"/>
        <w:widowControl w:val="0"/>
        <w:numPr>
          <w:ilvl w:val="2"/>
          <w:numId w:val="113"/>
        </w:numPr>
        <w:autoSpaceDE w:val="0"/>
        <w:autoSpaceDN w:val="0"/>
        <w:ind w:left="567" w:right="185" w:firstLine="0"/>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B9586E" w:rsidRDefault="00B9586E" w:rsidP="005B7B2D">
      <w:pPr>
        <w:pStyle w:val="aff1"/>
        <w:widowControl w:val="0"/>
        <w:numPr>
          <w:ilvl w:val="2"/>
          <w:numId w:val="113"/>
        </w:numPr>
        <w:autoSpaceDE w:val="0"/>
        <w:autoSpaceDN w:val="0"/>
        <w:ind w:left="567" w:right="189" w:firstLine="0"/>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B9586E" w:rsidRPr="00562CE0" w:rsidRDefault="00B9586E" w:rsidP="005B7B2D">
      <w:pPr>
        <w:pStyle w:val="aff1"/>
        <w:widowControl w:val="0"/>
        <w:numPr>
          <w:ilvl w:val="2"/>
          <w:numId w:val="113"/>
        </w:numPr>
        <w:autoSpaceDE w:val="0"/>
        <w:autoSpaceDN w:val="0"/>
        <w:ind w:left="567" w:firstLine="0"/>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B9586E" w:rsidRDefault="00B9586E" w:rsidP="005B7B2D">
      <w:pPr>
        <w:pStyle w:val="aff1"/>
        <w:widowControl w:val="0"/>
        <w:numPr>
          <w:ilvl w:val="2"/>
          <w:numId w:val="113"/>
        </w:numPr>
        <w:autoSpaceDE w:val="0"/>
        <w:autoSpaceDN w:val="0"/>
        <w:spacing w:before="80"/>
        <w:ind w:left="567" w:right="187" w:firstLine="0"/>
        <w:jc w:val="both"/>
      </w:pPr>
      <w:r>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r>
        <w:t>инструктажа</w:t>
      </w:r>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B9586E" w:rsidRDefault="00B9586E" w:rsidP="005B7B2D">
      <w:pPr>
        <w:pStyle w:val="aff1"/>
        <w:widowControl w:val="0"/>
        <w:numPr>
          <w:ilvl w:val="2"/>
          <w:numId w:val="113"/>
        </w:numPr>
        <w:autoSpaceDE w:val="0"/>
        <w:autoSpaceDN w:val="0"/>
        <w:ind w:left="567" w:right="189" w:firstLine="0"/>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вы- дачу, хранение и замену спецодежды, средств индивидуальной защиты, смывающих и обезвреживающих средств, контролируют их использованием и применение.</w:t>
      </w:r>
    </w:p>
    <w:p w:rsidR="00B9586E" w:rsidRDefault="00B9586E" w:rsidP="005B7B2D">
      <w:pPr>
        <w:pStyle w:val="aff1"/>
        <w:widowControl w:val="0"/>
        <w:numPr>
          <w:ilvl w:val="2"/>
          <w:numId w:val="113"/>
        </w:numPr>
        <w:autoSpaceDE w:val="0"/>
        <w:autoSpaceDN w:val="0"/>
        <w:ind w:left="567" w:right="182" w:firstLine="0"/>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r>
        <w:t>приспособлений и оборудования (переносной электрифицированный инструмент, неэлектрифицированный инструмент, ручной инструмент, лестницы, стремянки) на соответствие требований охраны труда.</w:t>
      </w:r>
    </w:p>
    <w:p w:rsidR="00B9586E" w:rsidRDefault="00B9586E" w:rsidP="005B7B2D">
      <w:pPr>
        <w:pStyle w:val="aff1"/>
        <w:widowControl w:val="0"/>
        <w:numPr>
          <w:ilvl w:val="1"/>
          <w:numId w:val="113"/>
        </w:numPr>
        <w:tabs>
          <w:tab w:val="left" w:pos="1438"/>
        </w:tabs>
        <w:autoSpaceDE w:val="0"/>
        <w:autoSpaceDN w:val="0"/>
        <w:jc w:val="center"/>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B9586E" w:rsidRDefault="00B9586E" w:rsidP="005B7B2D">
      <w:pPr>
        <w:pStyle w:val="aff1"/>
        <w:widowControl w:val="0"/>
        <w:numPr>
          <w:ilvl w:val="2"/>
          <w:numId w:val="113"/>
        </w:numPr>
        <w:tabs>
          <w:tab w:val="left" w:pos="567"/>
        </w:tabs>
        <w:autoSpaceDE w:val="0"/>
        <w:autoSpaceDN w:val="0"/>
        <w:ind w:left="567" w:right="186" w:firstLine="0"/>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B9586E" w:rsidRDefault="00B9586E" w:rsidP="005B7B2D">
      <w:pPr>
        <w:pStyle w:val="aff1"/>
        <w:widowControl w:val="0"/>
        <w:numPr>
          <w:ilvl w:val="2"/>
          <w:numId w:val="113"/>
        </w:numPr>
        <w:tabs>
          <w:tab w:val="left" w:pos="567"/>
          <w:tab w:val="left" w:pos="1716"/>
        </w:tabs>
        <w:autoSpaceDE w:val="0"/>
        <w:autoSpaceDN w:val="0"/>
        <w:ind w:left="567" w:right="196" w:firstLine="0"/>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B9586E" w:rsidRDefault="00B9586E" w:rsidP="005B7B2D">
      <w:pPr>
        <w:pStyle w:val="aff1"/>
        <w:widowControl w:val="0"/>
        <w:numPr>
          <w:ilvl w:val="2"/>
          <w:numId w:val="113"/>
        </w:numPr>
        <w:tabs>
          <w:tab w:val="left" w:pos="567"/>
        </w:tabs>
        <w:autoSpaceDE w:val="0"/>
        <w:autoSpaceDN w:val="0"/>
        <w:spacing w:before="1"/>
        <w:ind w:left="567" w:right="198" w:firstLine="0"/>
      </w:pPr>
      <w:r>
        <w:t>Контролирует выполнение коллективного договора, соглашений по улучшению условий и охраны труда.</w:t>
      </w:r>
    </w:p>
    <w:p w:rsidR="00B9586E" w:rsidRDefault="00B9586E" w:rsidP="005B7B2D">
      <w:pPr>
        <w:pStyle w:val="aff1"/>
        <w:widowControl w:val="0"/>
        <w:numPr>
          <w:ilvl w:val="2"/>
          <w:numId w:val="113"/>
        </w:numPr>
        <w:tabs>
          <w:tab w:val="left" w:pos="567"/>
        </w:tabs>
        <w:autoSpaceDE w:val="0"/>
        <w:autoSpaceDN w:val="0"/>
        <w:ind w:left="567" w:right="185" w:firstLine="0"/>
      </w:pPr>
      <w:r>
        <w:t>Осуществляет защиту социальных прав работающих и обучающихся организации, осуществляющей образовательную деятельность.</w:t>
      </w:r>
    </w:p>
    <w:p w:rsidR="00B9586E" w:rsidRDefault="00B9586E" w:rsidP="005B7B2D">
      <w:pPr>
        <w:pStyle w:val="aff1"/>
        <w:widowControl w:val="0"/>
        <w:numPr>
          <w:ilvl w:val="2"/>
          <w:numId w:val="113"/>
        </w:numPr>
        <w:tabs>
          <w:tab w:val="left" w:pos="567"/>
        </w:tabs>
        <w:autoSpaceDE w:val="0"/>
        <w:autoSpaceDN w:val="0"/>
        <w:ind w:left="567" w:right="197" w:firstLine="0"/>
      </w:pPr>
      <w:r>
        <w:t xml:space="preserve">Осуществляет анализ травматизма и заболеваемости, участвует в разработке и </w:t>
      </w:r>
      <w:r>
        <w:lastRenderedPageBreak/>
        <w:t>реализации мероприятий по их предупреждению и снижению.</w:t>
      </w:r>
    </w:p>
    <w:p w:rsidR="00B9586E" w:rsidRDefault="00B9586E" w:rsidP="005B7B2D">
      <w:pPr>
        <w:pStyle w:val="aff1"/>
        <w:widowControl w:val="0"/>
        <w:numPr>
          <w:ilvl w:val="2"/>
          <w:numId w:val="113"/>
        </w:numPr>
        <w:tabs>
          <w:tab w:val="left" w:pos="567"/>
        </w:tabs>
        <w:autoSpaceDE w:val="0"/>
        <w:autoSpaceDN w:val="0"/>
        <w:ind w:left="567" w:right="195" w:firstLine="0"/>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B9586E" w:rsidRDefault="00B9586E" w:rsidP="005B7B2D">
      <w:pPr>
        <w:pStyle w:val="aff1"/>
        <w:widowControl w:val="0"/>
        <w:numPr>
          <w:ilvl w:val="1"/>
          <w:numId w:val="113"/>
        </w:numPr>
        <w:tabs>
          <w:tab w:val="left" w:pos="1438"/>
        </w:tabs>
        <w:autoSpaceDE w:val="0"/>
        <w:autoSpaceDN w:val="0"/>
        <w:jc w:val="center"/>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w:t>
      </w:r>
      <w:r>
        <w:rPr>
          <w:b/>
        </w:rPr>
        <w:t>педагогов</w:t>
      </w:r>
      <w:r>
        <w:rPr>
          <w:b/>
          <w:spacing w:val="-5"/>
        </w:rPr>
        <w:t xml:space="preserve"> </w:t>
      </w:r>
      <w:r>
        <w:rPr>
          <w:b/>
        </w:rPr>
        <w:t>кабинетами и залами</w:t>
      </w:r>
      <w:r>
        <w:rPr>
          <w:b/>
          <w:spacing w:val="-4"/>
        </w:rPr>
        <w:t xml:space="preserve"> </w:t>
      </w:r>
      <w:r>
        <w:rPr>
          <w:b/>
        </w:rPr>
        <w:t>(логопедический, психол</w:t>
      </w:r>
      <w:r w:rsidR="00727A54">
        <w:rPr>
          <w:b/>
        </w:rPr>
        <w:t>ог</w:t>
      </w:r>
      <w:r>
        <w:rPr>
          <w:b/>
        </w:rPr>
        <w:t>ический, татарский, музыкальный и спортивный залы)</w:t>
      </w:r>
    </w:p>
    <w:p w:rsidR="00B9586E" w:rsidRDefault="00B9586E" w:rsidP="005B7B2D">
      <w:pPr>
        <w:pStyle w:val="aff1"/>
        <w:widowControl w:val="0"/>
        <w:numPr>
          <w:ilvl w:val="2"/>
          <w:numId w:val="113"/>
        </w:numPr>
        <w:autoSpaceDE w:val="0"/>
        <w:autoSpaceDN w:val="0"/>
        <w:ind w:left="567" w:right="192" w:firstLine="0"/>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B9586E" w:rsidRDefault="00B9586E" w:rsidP="005B7B2D">
      <w:pPr>
        <w:pStyle w:val="aff1"/>
        <w:widowControl w:val="0"/>
        <w:numPr>
          <w:ilvl w:val="2"/>
          <w:numId w:val="113"/>
        </w:numPr>
        <w:autoSpaceDE w:val="0"/>
        <w:autoSpaceDN w:val="0"/>
        <w:ind w:left="567" w:right="190" w:firstLine="0"/>
      </w:pPr>
      <w:r>
        <w:t>Не допускают проведение учебных занятий в необорудованных для этих целей и не принятых в эксплуатацию помещениях.</w:t>
      </w:r>
    </w:p>
    <w:p w:rsidR="00B9586E" w:rsidRDefault="00B9586E" w:rsidP="005B7B2D">
      <w:pPr>
        <w:pStyle w:val="aff1"/>
        <w:widowControl w:val="0"/>
        <w:numPr>
          <w:ilvl w:val="2"/>
          <w:numId w:val="113"/>
        </w:numPr>
        <w:autoSpaceDE w:val="0"/>
        <w:autoSpaceDN w:val="0"/>
        <w:spacing w:before="1"/>
        <w:ind w:left="567" w:right="192" w:firstLine="0"/>
      </w:pPr>
      <w:r>
        <w:t xml:space="preserve">Своевременно проводят инструктажи с </w:t>
      </w:r>
      <w:r w:rsidR="00727A54">
        <w:t>воспитанниками</w:t>
      </w:r>
      <w:r>
        <w:t xml:space="preserve"> по охране труда и </w:t>
      </w:r>
      <w:r w:rsidR="00727A54">
        <w:t>технике безопансоти</w:t>
      </w:r>
      <w:r>
        <w:t>.</w:t>
      </w:r>
    </w:p>
    <w:p w:rsidR="00B9586E" w:rsidRDefault="00B9586E" w:rsidP="005B7B2D">
      <w:pPr>
        <w:pStyle w:val="aff1"/>
        <w:widowControl w:val="0"/>
        <w:numPr>
          <w:ilvl w:val="2"/>
          <w:numId w:val="113"/>
        </w:numPr>
        <w:autoSpaceDE w:val="0"/>
        <w:autoSpaceDN w:val="0"/>
        <w:ind w:left="567" w:right="184" w:firstLine="0"/>
      </w:pPr>
      <w:r>
        <w:t>Принимают участие в разработке инструкций по охране труда для обучающихся; Контролируют</w:t>
      </w:r>
      <w:r>
        <w:rPr>
          <w:spacing w:val="28"/>
        </w:rPr>
        <w:t xml:space="preserve">  </w:t>
      </w:r>
      <w:r>
        <w:t>оснащение</w:t>
      </w:r>
      <w:r>
        <w:rPr>
          <w:spacing w:val="31"/>
        </w:rPr>
        <w:t xml:space="preserve">  </w:t>
      </w:r>
      <w:r>
        <w:t>учебного</w:t>
      </w:r>
      <w:r>
        <w:rPr>
          <w:spacing w:val="30"/>
        </w:rPr>
        <w:t xml:space="preserve">  </w:t>
      </w:r>
      <w:r>
        <w:t>помещения</w:t>
      </w:r>
      <w:r>
        <w:rPr>
          <w:spacing w:val="31"/>
        </w:rPr>
        <w:t xml:space="preserve">  </w:t>
      </w:r>
      <w:r>
        <w:t>медицинскими</w:t>
      </w:r>
      <w:r>
        <w:rPr>
          <w:spacing w:val="29"/>
        </w:rPr>
        <w:t xml:space="preserve">  </w:t>
      </w:r>
      <w:r>
        <w:t>аптечками</w:t>
      </w:r>
      <w:r>
        <w:rPr>
          <w:spacing w:val="31"/>
        </w:rPr>
        <w:t xml:space="preserve">  </w:t>
      </w:r>
      <w:r>
        <w:t>и</w:t>
      </w:r>
      <w:r>
        <w:rPr>
          <w:spacing w:val="31"/>
        </w:rPr>
        <w:t xml:space="preserve">  </w:t>
      </w:r>
      <w:r>
        <w:rPr>
          <w:spacing w:val="-2"/>
        </w:rPr>
        <w:t>инди</w:t>
      </w:r>
      <w: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w:t>
      </w:r>
      <w:r w:rsidR="00727A54">
        <w:t>водителя для при</w:t>
      </w:r>
      <w:r>
        <w:t>нятия соответствующих мер.</w:t>
      </w:r>
    </w:p>
    <w:p w:rsidR="00B9586E" w:rsidRDefault="00B9586E" w:rsidP="005B7B2D">
      <w:pPr>
        <w:pStyle w:val="aff1"/>
        <w:widowControl w:val="0"/>
        <w:numPr>
          <w:ilvl w:val="2"/>
          <w:numId w:val="113"/>
        </w:numPr>
        <w:autoSpaceDE w:val="0"/>
        <w:autoSpaceDN w:val="0"/>
        <w:ind w:left="567" w:right="184" w:firstLine="0"/>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rsidR="00727A54">
        <w:t>образо</w:t>
      </w:r>
      <w:r>
        <w:t>вательного процесса, а также доводят до сведения руководства учреждения информацию обо всех выявленных недостатках и нарушениях, способных повл</w:t>
      </w:r>
      <w:r w:rsidR="00727A54">
        <w:t>ечь за собой негативные послед</w:t>
      </w:r>
      <w:r>
        <w:t>ствия (травмы,</w:t>
      </w:r>
      <w:r w:rsidR="00727A54">
        <w:t xml:space="preserve"> несчастные случаи, отравления, </w:t>
      </w:r>
      <w:r>
        <w:t>профессион</w:t>
      </w:r>
      <w:r w:rsidR="00727A54">
        <w:t>альные заболевания) для работаю</w:t>
      </w:r>
      <w:r>
        <w:t>щих и обучающихся.</w:t>
      </w:r>
    </w:p>
    <w:p w:rsidR="00B9586E" w:rsidRDefault="00B9586E" w:rsidP="005B7B2D">
      <w:pPr>
        <w:pStyle w:val="aff1"/>
        <w:widowControl w:val="0"/>
        <w:numPr>
          <w:ilvl w:val="2"/>
          <w:numId w:val="113"/>
        </w:numPr>
        <w:autoSpaceDE w:val="0"/>
        <w:autoSpaceDN w:val="0"/>
        <w:ind w:left="567" w:right="193" w:firstLine="0"/>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rsidR="00B9586E" w:rsidRDefault="00B9586E" w:rsidP="00727A54">
      <w:pPr>
        <w:pStyle w:val="af"/>
        <w:spacing w:before="1"/>
        <w:ind w:left="567"/>
        <w:rPr>
          <w:b/>
          <w:spacing w:val="-2"/>
        </w:rPr>
      </w:pPr>
      <w:r w:rsidRPr="00727A54">
        <w:rPr>
          <w:b/>
        </w:rPr>
        <w:t>Несут</w:t>
      </w:r>
      <w:r w:rsidRPr="00727A54">
        <w:rPr>
          <w:b/>
          <w:spacing w:val="-4"/>
        </w:rPr>
        <w:t xml:space="preserve"> </w:t>
      </w:r>
      <w:r w:rsidRPr="00727A54">
        <w:rPr>
          <w:b/>
        </w:rPr>
        <w:t>ответственность</w:t>
      </w:r>
      <w:r w:rsidRPr="00727A54">
        <w:rPr>
          <w:b/>
          <w:spacing w:val="-3"/>
        </w:rPr>
        <w:t xml:space="preserve"> </w:t>
      </w:r>
      <w:r w:rsidRPr="00727A54">
        <w:rPr>
          <w:b/>
          <w:spacing w:val="-5"/>
        </w:rPr>
        <w:t>за</w:t>
      </w:r>
      <w:r w:rsidR="00727A54" w:rsidRPr="00727A54">
        <w:rPr>
          <w:b/>
          <w:spacing w:val="-5"/>
        </w:rPr>
        <w:t xml:space="preserve"> </w:t>
      </w:r>
      <w:r w:rsidRPr="00727A54">
        <w:rPr>
          <w:b/>
        </w:rPr>
        <w:t xml:space="preserve">несчастные случаи, происшедшее с </w:t>
      </w:r>
      <w:r w:rsidR="00727A54">
        <w:rPr>
          <w:b/>
        </w:rPr>
        <w:t>воспитанниками во время образовательного про</w:t>
      </w:r>
      <w:r w:rsidRPr="00727A54">
        <w:rPr>
          <w:b/>
        </w:rPr>
        <w:t xml:space="preserve">цесса в результате нарушения норм и правил охраны труда, в соответствии с действующим </w:t>
      </w:r>
      <w:r w:rsidRPr="00727A54">
        <w:rPr>
          <w:b/>
          <w:spacing w:val="-2"/>
        </w:rPr>
        <w:t>законодательством.</w:t>
      </w:r>
    </w:p>
    <w:p w:rsidR="00727A54" w:rsidRPr="00727A54" w:rsidRDefault="00727A54" w:rsidP="005B7B2D">
      <w:pPr>
        <w:pStyle w:val="aff1"/>
        <w:widowControl w:val="0"/>
        <w:numPr>
          <w:ilvl w:val="1"/>
          <w:numId w:val="113"/>
        </w:numPr>
        <w:tabs>
          <w:tab w:val="left" w:pos="1434"/>
        </w:tabs>
        <w:autoSpaceDE w:val="0"/>
        <w:autoSpaceDN w:val="0"/>
        <w:jc w:val="center"/>
        <w:rPr>
          <w:b/>
        </w:rPr>
      </w:pPr>
      <w:r w:rsidRPr="00727A54">
        <w:rPr>
          <w:b/>
        </w:rPr>
        <w:t>Обязанности</w:t>
      </w:r>
      <w:r w:rsidRPr="00727A54">
        <w:rPr>
          <w:b/>
          <w:spacing w:val="-10"/>
        </w:rPr>
        <w:t xml:space="preserve"> </w:t>
      </w:r>
      <w:r w:rsidRPr="00727A54">
        <w:rPr>
          <w:b/>
        </w:rPr>
        <w:t>по</w:t>
      </w:r>
      <w:r w:rsidRPr="00727A54">
        <w:rPr>
          <w:b/>
          <w:spacing w:val="-8"/>
        </w:rPr>
        <w:t xml:space="preserve"> </w:t>
      </w:r>
      <w:r w:rsidRPr="00727A54">
        <w:rPr>
          <w:b/>
        </w:rPr>
        <w:t>охране</w:t>
      </w:r>
      <w:r w:rsidRPr="00727A54">
        <w:rPr>
          <w:b/>
          <w:spacing w:val="-8"/>
        </w:rPr>
        <w:t xml:space="preserve"> </w:t>
      </w:r>
      <w:r w:rsidRPr="00727A54">
        <w:rPr>
          <w:b/>
        </w:rPr>
        <w:t>труда</w:t>
      </w:r>
      <w:r w:rsidRPr="00727A54">
        <w:rPr>
          <w:b/>
          <w:spacing w:val="-8"/>
        </w:rPr>
        <w:t xml:space="preserve"> </w:t>
      </w:r>
      <w:r w:rsidRPr="00727A54">
        <w:rPr>
          <w:b/>
        </w:rPr>
        <w:t>учителей,</w:t>
      </w:r>
      <w:r w:rsidRPr="00727A54">
        <w:rPr>
          <w:b/>
          <w:spacing w:val="-8"/>
        </w:rPr>
        <w:t xml:space="preserve"> </w:t>
      </w:r>
    </w:p>
    <w:p w:rsidR="00727A54" w:rsidRPr="00727A54" w:rsidRDefault="00727A54" w:rsidP="00727A54">
      <w:pPr>
        <w:pStyle w:val="aff1"/>
        <w:widowControl w:val="0"/>
        <w:tabs>
          <w:tab w:val="left" w:pos="1434"/>
        </w:tabs>
        <w:autoSpaceDE w:val="0"/>
        <w:autoSpaceDN w:val="0"/>
        <w:ind w:left="1156"/>
        <w:jc w:val="center"/>
        <w:rPr>
          <w:b/>
        </w:rPr>
      </w:pPr>
      <w:r w:rsidRPr="00727A54">
        <w:rPr>
          <w:b/>
        </w:rPr>
        <w:t>воспитателей</w:t>
      </w:r>
      <w:r>
        <w:rPr>
          <w:b/>
        </w:rPr>
        <w:t>, педагогов ДОУ</w:t>
      </w:r>
    </w:p>
    <w:p w:rsidR="00727A54" w:rsidRDefault="00727A54" w:rsidP="005B7B2D">
      <w:pPr>
        <w:pStyle w:val="aff1"/>
        <w:widowControl w:val="0"/>
        <w:numPr>
          <w:ilvl w:val="2"/>
          <w:numId w:val="113"/>
        </w:numPr>
        <w:autoSpaceDE w:val="0"/>
        <w:autoSpaceDN w:val="0"/>
        <w:ind w:left="567" w:right="187" w:firstLine="0"/>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норм</w:t>
      </w:r>
      <w:r>
        <w:rPr>
          <w:spacing w:val="-11"/>
        </w:rPr>
        <w:t xml:space="preserve"> </w:t>
      </w:r>
      <w:r>
        <w:t>и правил охраны труда.</w:t>
      </w:r>
    </w:p>
    <w:p w:rsidR="00727A54" w:rsidRDefault="00727A54" w:rsidP="005B7B2D">
      <w:pPr>
        <w:pStyle w:val="aff1"/>
        <w:widowControl w:val="0"/>
        <w:numPr>
          <w:ilvl w:val="2"/>
          <w:numId w:val="113"/>
        </w:numPr>
        <w:autoSpaceDE w:val="0"/>
        <w:autoSpaceDN w:val="0"/>
        <w:ind w:left="567" w:right="194" w:firstLine="0"/>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во время проведения групповых и внегрупповых мероприятий.</w:t>
      </w:r>
    </w:p>
    <w:p w:rsidR="00727A54" w:rsidRDefault="00727A54" w:rsidP="00727A54">
      <w:pPr>
        <w:ind w:left="567"/>
        <w:jc w:val="both"/>
      </w:pPr>
    </w:p>
    <w:p w:rsidR="00727A54" w:rsidRDefault="00727A54" w:rsidP="005B7B2D">
      <w:pPr>
        <w:pStyle w:val="aff1"/>
        <w:widowControl w:val="0"/>
        <w:numPr>
          <w:ilvl w:val="2"/>
          <w:numId w:val="113"/>
        </w:numPr>
        <w:autoSpaceDE w:val="0"/>
        <w:autoSpaceDN w:val="0"/>
        <w:spacing w:before="80"/>
        <w:ind w:left="567" w:right="192" w:firstLine="0"/>
      </w:pPr>
      <w:r>
        <w:t>Своевременно проводят инструктажи с обучающимися и воспитанниками по охране труда.</w:t>
      </w:r>
    </w:p>
    <w:p w:rsidR="00727A54" w:rsidRDefault="00727A54" w:rsidP="005B7B2D">
      <w:pPr>
        <w:pStyle w:val="aff1"/>
        <w:widowControl w:val="0"/>
        <w:numPr>
          <w:ilvl w:val="2"/>
          <w:numId w:val="113"/>
        </w:numPr>
        <w:autoSpaceDE w:val="0"/>
        <w:autoSpaceDN w:val="0"/>
        <w:ind w:left="567" w:firstLine="0"/>
      </w:pPr>
      <w:r>
        <w:t>Выявляю</w:t>
      </w:r>
      <w:r w:rsidRPr="00727A54">
        <w:rPr>
          <w:spacing w:val="-6"/>
        </w:rPr>
        <w:t>т</w:t>
      </w:r>
      <w:r>
        <w:rPr>
          <w:spacing w:val="-6"/>
        </w:rPr>
        <w:t xml:space="preserve"> </w:t>
      </w:r>
      <w:r>
        <w:t>обстоятельст</w:t>
      </w:r>
      <w:r w:rsidRPr="00727A54">
        <w:rPr>
          <w:spacing w:val="-4"/>
        </w:rPr>
        <w:t>в</w:t>
      </w:r>
      <w:r>
        <w:rPr>
          <w:spacing w:val="-4"/>
        </w:rPr>
        <w:t xml:space="preserve"> </w:t>
      </w:r>
      <w:r>
        <w:t>несчастны</w:t>
      </w:r>
      <w:r w:rsidRPr="00727A54">
        <w:rPr>
          <w:spacing w:val="-3"/>
        </w:rPr>
        <w:t>х</w:t>
      </w:r>
      <w:r>
        <w:rPr>
          <w:spacing w:val="-3"/>
        </w:rPr>
        <w:t xml:space="preserve"> </w:t>
      </w:r>
      <w:r>
        <w:t xml:space="preserve">случаев </w:t>
      </w:r>
      <w:r w:rsidRPr="00727A54">
        <w:rPr>
          <w:spacing w:val="-3"/>
        </w:rPr>
        <w:t>с</w:t>
      </w:r>
      <w:r>
        <w:rPr>
          <w:spacing w:val="-3"/>
        </w:rPr>
        <w:t xml:space="preserve"> </w:t>
      </w:r>
      <w:r>
        <w:t>обучающимис</w:t>
      </w:r>
      <w:r w:rsidRPr="00727A54">
        <w:rPr>
          <w:spacing w:val="-3"/>
        </w:rPr>
        <w:t>я</w:t>
      </w:r>
      <w:r>
        <w:rPr>
          <w:spacing w:val="-3"/>
        </w:rPr>
        <w:t xml:space="preserve"> </w:t>
      </w:r>
      <w:r w:rsidRPr="00727A54">
        <w:rPr>
          <w:spacing w:val="-3"/>
        </w:rPr>
        <w:t>и</w:t>
      </w:r>
      <w:r w:rsidRPr="00727A54">
        <w:rPr>
          <w:spacing w:val="-2"/>
        </w:rPr>
        <w:t xml:space="preserve"> воспитанниками</w:t>
      </w:r>
      <w:r>
        <w:rPr>
          <w:spacing w:val="-2"/>
        </w:rPr>
        <w:t>.</w:t>
      </w:r>
    </w:p>
    <w:p w:rsidR="00727A54" w:rsidRDefault="00727A54" w:rsidP="005B7B2D">
      <w:pPr>
        <w:pStyle w:val="aff1"/>
        <w:widowControl w:val="0"/>
        <w:numPr>
          <w:ilvl w:val="2"/>
          <w:numId w:val="113"/>
        </w:numPr>
        <w:autoSpaceDE w:val="0"/>
        <w:autoSpaceDN w:val="0"/>
        <w:ind w:left="567" w:firstLine="0"/>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 и воспитанников.</w:t>
      </w:r>
    </w:p>
    <w:p w:rsidR="00727A54" w:rsidRDefault="00727A54" w:rsidP="005B7B2D">
      <w:pPr>
        <w:pStyle w:val="aff1"/>
        <w:widowControl w:val="0"/>
        <w:numPr>
          <w:ilvl w:val="2"/>
          <w:numId w:val="113"/>
        </w:numPr>
        <w:autoSpaceDE w:val="0"/>
        <w:autoSpaceDN w:val="0"/>
        <w:ind w:left="567" w:right="187" w:firstLine="0"/>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групповых и внегрупповых мероприятий.</w:t>
      </w:r>
    </w:p>
    <w:p w:rsidR="00727A54" w:rsidRDefault="00727A54" w:rsidP="005B7B2D">
      <w:pPr>
        <w:pStyle w:val="aff1"/>
        <w:widowControl w:val="0"/>
        <w:numPr>
          <w:ilvl w:val="2"/>
          <w:numId w:val="113"/>
        </w:numPr>
        <w:autoSpaceDE w:val="0"/>
        <w:autoSpaceDN w:val="0"/>
        <w:ind w:left="567" w:right="196" w:firstLine="0"/>
      </w:pPr>
      <w:r>
        <w:t>Проводят с обучающимися и воспитанниками мероприятия по предупреждению травматизма, дорожно-транспортных происшествий и т.п..</w:t>
      </w:r>
    </w:p>
    <w:p w:rsidR="00727A54" w:rsidRDefault="00727A54" w:rsidP="005B7B2D">
      <w:pPr>
        <w:pStyle w:val="aff1"/>
        <w:widowControl w:val="0"/>
        <w:numPr>
          <w:ilvl w:val="2"/>
          <w:numId w:val="113"/>
        </w:numPr>
        <w:autoSpaceDE w:val="0"/>
        <w:autoSpaceDN w:val="0"/>
        <w:ind w:left="567" w:right="187" w:firstLine="0"/>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rsidR="00727A54" w:rsidRDefault="00727A54" w:rsidP="005B7B2D">
      <w:pPr>
        <w:pStyle w:val="aff1"/>
        <w:widowControl w:val="0"/>
        <w:numPr>
          <w:ilvl w:val="2"/>
          <w:numId w:val="113"/>
        </w:numPr>
        <w:autoSpaceDE w:val="0"/>
        <w:autoSpaceDN w:val="0"/>
        <w:ind w:left="567" w:right="184" w:firstLine="0"/>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r>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rsidR="00727A54" w:rsidRDefault="00727A54" w:rsidP="00727A54">
      <w:pPr>
        <w:pStyle w:val="af"/>
        <w:spacing w:before="1"/>
        <w:ind w:left="567"/>
      </w:pPr>
      <w:r w:rsidRPr="00727A54">
        <w:rPr>
          <w:b/>
        </w:rPr>
        <w:lastRenderedPageBreak/>
        <w:t>Несут</w:t>
      </w:r>
      <w:r w:rsidRPr="00727A54">
        <w:rPr>
          <w:b/>
          <w:spacing w:val="-4"/>
        </w:rPr>
        <w:t xml:space="preserve"> </w:t>
      </w:r>
      <w:r w:rsidRPr="00727A54">
        <w:rPr>
          <w:b/>
        </w:rPr>
        <w:t>ответственность</w:t>
      </w:r>
      <w:r w:rsidRPr="00727A54">
        <w:rPr>
          <w:b/>
          <w:spacing w:val="-3"/>
        </w:rPr>
        <w:t xml:space="preserve"> </w:t>
      </w:r>
      <w:r w:rsidRPr="00727A54">
        <w:rPr>
          <w:b/>
          <w:spacing w:val="-5"/>
        </w:rPr>
        <w:t xml:space="preserve">за </w:t>
      </w:r>
      <w:r w:rsidRPr="00727A54">
        <w:rPr>
          <w:b/>
        </w:rPr>
        <w:t>несчастные случаи, происшедшее с обучающимися и воспитанниками во время образовательного процесса</w:t>
      </w:r>
      <w:r w:rsidRPr="00727A54">
        <w:rPr>
          <w:b/>
          <w:spacing w:val="-1"/>
        </w:rPr>
        <w:t xml:space="preserve"> </w:t>
      </w:r>
      <w:r w:rsidRPr="00727A54">
        <w:rPr>
          <w:b/>
        </w:rPr>
        <w:t>в</w:t>
      </w:r>
      <w:r w:rsidRPr="00727A54">
        <w:rPr>
          <w:b/>
          <w:spacing w:val="-1"/>
        </w:rPr>
        <w:t xml:space="preserve"> </w:t>
      </w:r>
      <w:r w:rsidRPr="00727A54">
        <w:rPr>
          <w:b/>
        </w:rPr>
        <w:t>результате</w:t>
      </w:r>
      <w:r w:rsidRPr="00727A54">
        <w:rPr>
          <w:b/>
          <w:spacing w:val="-1"/>
        </w:rPr>
        <w:t xml:space="preserve"> </w:t>
      </w:r>
      <w:r w:rsidRPr="00727A54">
        <w:rPr>
          <w:b/>
        </w:rPr>
        <w:t>нарушения норм</w:t>
      </w:r>
      <w:r w:rsidRPr="00727A54">
        <w:rPr>
          <w:b/>
          <w:spacing w:val="-1"/>
        </w:rPr>
        <w:t xml:space="preserve"> </w:t>
      </w:r>
      <w:r w:rsidRPr="00727A54">
        <w:rPr>
          <w:b/>
        </w:rPr>
        <w:t>и правил охраны</w:t>
      </w:r>
      <w:r w:rsidRPr="00727A54">
        <w:rPr>
          <w:b/>
          <w:spacing w:val="-1"/>
        </w:rPr>
        <w:t xml:space="preserve"> </w:t>
      </w:r>
      <w:r w:rsidRPr="00727A54">
        <w:rPr>
          <w:b/>
        </w:rPr>
        <w:t>труда, в соответствии с действующим законодательством</w:t>
      </w:r>
      <w:r>
        <w:t>.</w:t>
      </w:r>
    </w:p>
    <w:p w:rsidR="00840D37" w:rsidRDefault="00727A54" w:rsidP="005B7B2D">
      <w:pPr>
        <w:pStyle w:val="aff1"/>
        <w:widowControl w:val="0"/>
        <w:numPr>
          <w:ilvl w:val="1"/>
          <w:numId w:val="113"/>
        </w:numPr>
        <w:tabs>
          <w:tab w:val="left" w:pos="1524"/>
        </w:tabs>
        <w:autoSpaceDE w:val="0"/>
        <w:autoSpaceDN w:val="0"/>
        <w:spacing w:line="244" w:lineRule="auto"/>
        <w:ind w:right="193"/>
        <w:jc w:val="center"/>
        <w:rPr>
          <w:b/>
        </w:rPr>
      </w:pPr>
      <w:r w:rsidRPr="00727A54">
        <w:rPr>
          <w:b/>
        </w:rPr>
        <w:t xml:space="preserve">Обязанности по охране труда учебно-вспомогательного </w:t>
      </w:r>
    </w:p>
    <w:p w:rsidR="00727A54" w:rsidRPr="00727A54" w:rsidRDefault="00727A54" w:rsidP="00840D37">
      <w:pPr>
        <w:pStyle w:val="aff1"/>
        <w:widowControl w:val="0"/>
        <w:tabs>
          <w:tab w:val="left" w:pos="1524"/>
        </w:tabs>
        <w:autoSpaceDE w:val="0"/>
        <w:autoSpaceDN w:val="0"/>
        <w:spacing w:line="244" w:lineRule="auto"/>
        <w:ind w:left="1156" w:right="193"/>
        <w:jc w:val="center"/>
        <w:rPr>
          <w:b/>
        </w:rPr>
      </w:pPr>
      <w:r w:rsidRPr="00727A54">
        <w:rPr>
          <w:b/>
        </w:rPr>
        <w:t xml:space="preserve">и обслуживающего </w:t>
      </w:r>
      <w:r w:rsidRPr="00727A54">
        <w:rPr>
          <w:b/>
          <w:spacing w:val="-2"/>
        </w:rPr>
        <w:t>персонала</w:t>
      </w:r>
    </w:p>
    <w:p w:rsidR="00727A54" w:rsidRDefault="00727A54" w:rsidP="005B7B2D">
      <w:pPr>
        <w:pStyle w:val="aff1"/>
        <w:widowControl w:val="0"/>
        <w:numPr>
          <w:ilvl w:val="2"/>
          <w:numId w:val="113"/>
        </w:numPr>
        <w:tabs>
          <w:tab w:val="left" w:pos="567"/>
        </w:tabs>
        <w:autoSpaceDE w:val="0"/>
        <w:autoSpaceDN w:val="0"/>
        <w:ind w:left="567" w:right="197" w:hanging="11"/>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727A54" w:rsidRDefault="00727A54" w:rsidP="005B7B2D">
      <w:pPr>
        <w:pStyle w:val="aff1"/>
        <w:widowControl w:val="0"/>
        <w:numPr>
          <w:ilvl w:val="2"/>
          <w:numId w:val="113"/>
        </w:numPr>
        <w:tabs>
          <w:tab w:val="left" w:pos="567"/>
        </w:tabs>
        <w:autoSpaceDE w:val="0"/>
        <w:autoSpaceDN w:val="0"/>
        <w:ind w:left="567" w:right="192" w:hanging="11"/>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727A54" w:rsidRDefault="00727A54" w:rsidP="005B7B2D">
      <w:pPr>
        <w:pStyle w:val="aff1"/>
        <w:widowControl w:val="0"/>
        <w:numPr>
          <w:ilvl w:val="2"/>
          <w:numId w:val="113"/>
        </w:numPr>
        <w:tabs>
          <w:tab w:val="left" w:pos="567"/>
          <w:tab w:val="left" w:pos="1708"/>
        </w:tabs>
        <w:autoSpaceDE w:val="0"/>
        <w:autoSpaceDN w:val="0"/>
        <w:ind w:left="567" w:right="194" w:hanging="11"/>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727A54" w:rsidRDefault="00727A54" w:rsidP="005B7B2D">
      <w:pPr>
        <w:pStyle w:val="aff1"/>
        <w:widowControl w:val="0"/>
        <w:numPr>
          <w:ilvl w:val="2"/>
          <w:numId w:val="113"/>
        </w:numPr>
        <w:tabs>
          <w:tab w:val="left" w:pos="567"/>
        </w:tabs>
        <w:autoSpaceDE w:val="0"/>
        <w:autoSpaceDN w:val="0"/>
        <w:ind w:left="567" w:right="189" w:hanging="11"/>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727A54" w:rsidRDefault="00727A54" w:rsidP="005B7B2D">
      <w:pPr>
        <w:pStyle w:val="aff1"/>
        <w:widowControl w:val="0"/>
        <w:numPr>
          <w:ilvl w:val="2"/>
          <w:numId w:val="113"/>
        </w:numPr>
        <w:tabs>
          <w:tab w:val="left" w:pos="567"/>
          <w:tab w:val="left" w:pos="1653"/>
        </w:tabs>
        <w:autoSpaceDE w:val="0"/>
        <w:autoSpaceDN w:val="0"/>
        <w:ind w:left="567" w:right="196" w:hanging="11"/>
      </w:pPr>
      <w:r>
        <w:t>Во время работы выполнять правила и инструкции по охране труда и пожарной безопасности по своей специальности (работе).</w:t>
      </w:r>
    </w:p>
    <w:p w:rsidR="005C0484" w:rsidRDefault="005C0484" w:rsidP="005C0484">
      <w:pPr>
        <w:widowControl w:val="0"/>
        <w:tabs>
          <w:tab w:val="left" w:pos="567"/>
          <w:tab w:val="left" w:pos="1653"/>
        </w:tabs>
        <w:autoSpaceDE w:val="0"/>
        <w:autoSpaceDN w:val="0"/>
        <w:ind w:right="196"/>
      </w:pPr>
    </w:p>
    <w:p w:rsidR="005C0484" w:rsidRDefault="005C0484" w:rsidP="005C0484">
      <w:pPr>
        <w:widowControl w:val="0"/>
        <w:tabs>
          <w:tab w:val="left" w:pos="567"/>
          <w:tab w:val="left" w:pos="1653"/>
        </w:tabs>
        <w:autoSpaceDE w:val="0"/>
        <w:autoSpaceDN w:val="0"/>
        <w:ind w:right="196"/>
      </w:pPr>
    </w:p>
    <w:p w:rsidR="005C0484" w:rsidRPr="005C0484" w:rsidRDefault="005C0484" w:rsidP="005B7B2D">
      <w:pPr>
        <w:pStyle w:val="aff1"/>
        <w:widowControl w:val="0"/>
        <w:numPr>
          <w:ilvl w:val="1"/>
          <w:numId w:val="113"/>
        </w:numPr>
        <w:tabs>
          <w:tab w:val="left" w:pos="1379"/>
        </w:tabs>
        <w:autoSpaceDE w:val="0"/>
        <w:autoSpaceDN w:val="0"/>
        <w:spacing w:before="4" w:line="274" w:lineRule="exact"/>
        <w:jc w:val="center"/>
        <w:rPr>
          <w:b/>
        </w:rPr>
      </w:pPr>
      <w:r w:rsidRPr="005C0484">
        <w:rPr>
          <w:b/>
        </w:rPr>
        <w:t>Обязанности</w:t>
      </w:r>
      <w:r w:rsidRPr="005C0484">
        <w:rPr>
          <w:b/>
          <w:spacing w:val="-6"/>
        </w:rPr>
        <w:t xml:space="preserve"> </w:t>
      </w:r>
      <w:r w:rsidRPr="005C0484">
        <w:rPr>
          <w:b/>
        </w:rPr>
        <w:t>по</w:t>
      </w:r>
      <w:r w:rsidRPr="005C0484">
        <w:rPr>
          <w:b/>
          <w:spacing w:val="-4"/>
        </w:rPr>
        <w:t xml:space="preserve"> </w:t>
      </w:r>
      <w:r w:rsidRPr="005C0484">
        <w:rPr>
          <w:b/>
        </w:rPr>
        <w:t>охране</w:t>
      </w:r>
      <w:r w:rsidRPr="005C0484">
        <w:rPr>
          <w:b/>
          <w:spacing w:val="-4"/>
        </w:rPr>
        <w:t xml:space="preserve"> </w:t>
      </w:r>
      <w:r w:rsidRPr="005C0484">
        <w:rPr>
          <w:b/>
        </w:rPr>
        <w:t>труда</w:t>
      </w:r>
      <w:r w:rsidRPr="005C0484">
        <w:rPr>
          <w:b/>
          <w:spacing w:val="-4"/>
        </w:rPr>
        <w:t xml:space="preserve"> </w:t>
      </w:r>
      <w:r w:rsidRPr="005C0484">
        <w:rPr>
          <w:b/>
        </w:rPr>
        <w:t>ответственного</w:t>
      </w:r>
      <w:r w:rsidRPr="005C0484">
        <w:rPr>
          <w:b/>
          <w:spacing w:val="-3"/>
        </w:rPr>
        <w:t xml:space="preserve"> </w:t>
      </w:r>
      <w:r w:rsidRPr="005C0484">
        <w:rPr>
          <w:b/>
        </w:rPr>
        <w:t>по</w:t>
      </w:r>
      <w:r w:rsidRPr="005C0484">
        <w:rPr>
          <w:b/>
          <w:spacing w:val="-4"/>
        </w:rPr>
        <w:t xml:space="preserve"> </w:t>
      </w:r>
      <w:r w:rsidRPr="005C0484">
        <w:rPr>
          <w:b/>
        </w:rPr>
        <w:t>охране</w:t>
      </w:r>
      <w:r w:rsidRPr="005C0484">
        <w:rPr>
          <w:b/>
          <w:spacing w:val="-4"/>
        </w:rPr>
        <w:t xml:space="preserve"> </w:t>
      </w:r>
      <w:r w:rsidRPr="005C0484">
        <w:rPr>
          <w:b/>
          <w:spacing w:val="-2"/>
        </w:rPr>
        <w:t>труда</w:t>
      </w:r>
    </w:p>
    <w:p w:rsidR="005C0484" w:rsidRDefault="005C0484" w:rsidP="005B7B2D">
      <w:pPr>
        <w:pStyle w:val="aff1"/>
        <w:widowControl w:val="0"/>
        <w:numPr>
          <w:ilvl w:val="2"/>
          <w:numId w:val="113"/>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5C0484" w:rsidRDefault="005C0484" w:rsidP="005B7B2D">
      <w:pPr>
        <w:pStyle w:val="aff1"/>
        <w:widowControl w:val="0"/>
        <w:numPr>
          <w:ilvl w:val="2"/>
          <w:numId w:val="113"/>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5C0484" w:rsidRDefault="005C0484" w:rsidP="005B7B2D">
      <w:pPr>
        <w:pStyle w:val="aff1"/>
        <w:widowControl w:val="0"/>
        <w:numPr>
          <w:ilvl w:val="2"/>
          <w:numId w:val="113"/>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r>
        <w:t>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учреждения.</w:t>
      </w:r>
    </w:p>
    <w:p w:rsidR="005C0484" w:rsidRDefault="005C0484" w:rsidP="005B7B2D">
      <w:pPr>
        <w:pStyle w:val="aff1"/>
        <w:widowControl w:val="0"/>
        <w:numPr>
          <w:ilvl w:val="2"/>
          <w:numId w:val="113"/>
        </w:numPr>
        <w:tabs>
          <w:tab w:val="left" w:pos="1749"/>
        </w:tabs>
        <w:autoSpaceDE w:val="0"/>
        <w:autoSpaceDN w:val="0"/>
        <w:spacing w:before="1"/>
        <w:ind w:left="332" w:right="184" w:firstLine="566"/>
        <w:jc w:val="both"/>
      </w:pPr>
      <w:r>
        <w:t>Осуществляет контроль за соблюдением в учреждении законодательных и нормативных правовых актов по охране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5C0484" w:rsidRDefault="005C0484" w:rsidP="005B7B2D">
      <w:pPr>
        <w:pStyle w:val="aff1"/>
        <w:widowControl w:val="0"/>
        <w:numPr>
          <w:ilvl w:val="2"/>
          <w:numId w:val="113"/>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5C0484" w:rsidRDefault="005C0484" w:rsidP="005B7B2D">
      <w:pPr>
        <w:pStyle w:val="aff1"/>
        <w:widowControl w:val="0"/>
        <w:numPr>
          <w:ilvl w:val="2"/>
          <w:numId w:val="113"/>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работников организации специальной одеждой, специальной обувью и другими средствами индивидуальной защиты;</w:t>
      </w:r>
    </w:p>
    <w:p w:rsidR="005C0484" w:rsidRDefault="005C0484" w:rsidP="005B7B2D">
      <w:pPr>
        <w:pStyle w:val="aff1"/>
        <w:widowControl w:val="0"/>
        <w:numPr>
          <w:ilvl w:val="2"/>
          <w:numId w:val="113"/>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5C0484" w:rsidRDefault="005C0484" w:rsidP="005B7B2D">
      <w:pPr>
        <w:pStyle w:val="aff1"/>
        <w:widowControl w:val="0"/>
        <w:numPr>
          <w:ilvl w:val="2"/>
          <w:numId w:val="113"/>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r>
        <w:t>улучшению условий и охраны труда.</w:t>
      </w:r>
    </w:p>
    <w:p w:rsidR="005C0484" w:rsidRDefault="005C0484" w:rsidP="005B7B2D">
      <w:pPr>
        <w:pStyle w:val="aff1"/>
        <w:widowControl w:val="0"/>
        <w:numPr>
          <w:ilvl w:val="2"/>
          <w:numId w:val="113"/>
        </w:numPr>
        <w:tabs>
          <w:tab w:val="left" w:pos="1749"/>
        </w:tabs>
        <w:autoSpaceDE w:val="0"/>
        <w:autoSpaceDN w:val="0"/>
        <w:ind w:left="332" w:right="187" w:firstLine="566"/>
        <w:jc w:val="both"/>
      </w:pPr>
      <w:r>
        <w:t>Осуществляет контроль за целевым использованием средств на реализацию мероприятий по улучшению условий и охраны труда;</w:t>
      </w:r>
    </w:p>
    <w:p w:rsidR="005C0484" w:rsidRDefault="005C0484" w:rsidP="005B7B2D">
      <w:pPr>
        <w:pStyle w:val="aff1"/>
        <w:widowControl w:val="0"/>
        <w:numPr>
          <w:ilvl w:val="2"/>
          <w:numId w:val="113"/>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r>
        <w:lastRenderedPageBreak/>
        <w:t>организует взаимодействие членов комиссии, непосредственное участвует в проведении специальной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rsidR="005C0484" w:rsidRDefault="005C0484" w:rsidP="005B7B2D">
      <w:pPr>
        <w:pStyle w:val="aff1"/>
        <w:widowControl w:val="0"/>
        <w:numPr>
          <w:ilvl w:val="2"/>
          <w:numId w:val="113"/>
        </w:numPr>
        <w:tabs>
          <w:tab w:val="left" w:pos="1749"/>
        </w:tabs>
        <w:autoSpaceDE w:val="0"/>
        <w:autoSpaceDN w:val="0"/>
        <w:ind w:left="332"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r>
        <w:t>мероприятий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контроль работы по подготовке предложений для включения в план мероприятий по улучшению условий и охраны труда;</w:t>
      </w:r>
    </w:p>
    <w:p w:rsidR="005C0484" w:rsidRDefault="005C0484" w:rsidP="005B7B2D">
      <w:pPr>
        <w:pStyle w:val="aff1"/>
        <w:widowControl w:val="0"/>
        <w:numPr>
          <w:ilvl w:val="2"/>
          <w:numId w:val="113"/>
        </w:numPr>
        <w:tabs>
          <w:tab w:val="left" w:pos="1749"/>
        </w:tabs>
        <w:autoSpaceDE w:val="0"/>
        <w:autoSpaceDN w:val="0"/>
        <w:spacing w:before="1"/>
        <w:ind w:left="332" w:right="184" w:firstLine="566"/>
        <w:jc w:val="both"/>
      </w:pPr>
      <w:r>
        <w:t>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Организует</w:t>
      </w:r>
      <w:r w:rsidRPr="005C0484">
        <w:rPr>
          <w:spacing w:val="-3"/>
        </w:rPr>
        <w:t xml:space="preserve"> </w:t>
      </w:r>
      <w:r>
        <w:t>работы</w:t>
      </w:r>
      <w:r w:rsidRPr="005C0484">
        <w:rPr>
          <w:spacing w:val="-3"/>
        </w:rPr>
        <w:t xml:space="preserve"> </w:t>
      </w:r>
      <w:r>
        <w:t>по</w:t>
      </w:r>
      <w:r w:rsidRPr="005C0484">
        <w:rPr>
          <w:spacing w:val="-1"/>
        </w:rPr>
        <w:t xml:space="preserve"> </w:t>
      </w:r>
      <w:r>
        <w:t>подготовке</w:t>
      </w:r>
      <w:r w:rsidRPr="005C0484">
        <w:rPr>
          <w:spacing w:val="-4"/>
        </w:rPr>
        <w:t xml:space="preserve"> </w:t>
      </w:r>
      <w:r>
        <w:t>технических</w:t>
      </w:r>
      <w:r w:rsidRPr="005C0484">
        <w:rPr>
          <w:spacing w:val="-1"/>
        </w:rPr>
        <w:t xml:space="preserve"> </w:t>
      </w:r>
      <w:r>
        <w:t>заданий</w:t>
      </w:r>
      <w:r w:rsidRPr="005C0484">
        <w:rPr>
          <w:spacing w:val="-3"/>
        </w:rPr>
        <w:t xml:space="preserve"> </w:t>
      </w:r>
      <w:r>
        <w:t>на</w:t>
      </w:r>
      <w:r w:rsidRPr="005C0484">
        <w:rPr>
          <w:spacing w:val="-4"/>
        </w:rPr>
        <w:t xml:space="preserve"> </w:t>
      </w:r>
      <w:r>
        <w:t>выполнение</w:t>
      </w:r>
      <w:r w:rsidRPr="005C0484">
        <w:rPr>
          <w:spacing w:val="-2"/>
        </w:rPr>
        <w:t xml:space="preserve"> </w:t>
      </w:r>
      <w:r>
        <w:t>услуг</w:t>
      </w:r>
      <w:r w:rsidRPr="005C0484">
        <w:rPr>
          <w:spacing w:val="-4"/>
        </w:rPr>
        <w:t xml:space="preserve"> </w:t>
      </w:r>
      <w:r>
        <w:t>в</w:t>
      </w:r>
      <w:r w:rsidRPr="005C0484">
        <w:rPr>
          <w:spacing w:val="-2"/>
        </w:rPr>
        <w:t xml:space="preserve"> </w:t>
      </w:r>
      <w:r>
        <w:t>об- ласти охраны</w:t>
      </w:r>
      <w:r w:rsidRPr="005C0484">
        <w:rPr>
          <w:spacing w:val="-1"/>
        </w:rPr>
        <w:t xml:space="preserve"> </w:t>
      </w:r>
      <w:r>
        <w:t>труда, поставке</w:t>
      </w:r>
      <w:r w:rsidRPr="005C0484">
        <w:rPr>
          <w:spacing w:val="-1"/>
        </w:rPr>
        <w:t xml:space="preserve"> </w:t>
      </w:r>
      <w:r>
        <w:t>средств индивидуальной защиты, а</w:t>
      </w:r>
      <w:r w:rsidRPr="005C0484">
        <w:rPr>
          <w:spacing w:val="-1"/>
        </w:rPr>
        <w:t xml:space="preserve"> </w:t>
      </w:r>
      <w:r>
        <w:t>также</w:t>
      </w:r>
      <w:r w:rsidRPr="005C0484">
        <w:rPr>
          <w:spacing w:val="-1"/>
        </w:rPr>
        <w:t xml:space="preserve"> </w:t>
      </w:r>
      <w:r>
        <w:t>по оценке</w:t>
      </w:r>
      <w:r w:rsidRPr="005C0484">
        <w:rPr>
          <w:spacing w:val="-1"/>
        </w:rPr>
        <w:t xml:space="preserve"> </w:t>
      </w:r>
      <w:r>
        <w:t>поступивших от поставщиков средств индивидуальной и коллективной защиты;</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5C0484" w:rsidRDefault="005C0484" w:rsidP="005B7B2D">
      <w:pPr>
        <w:pStyle w:val="aff1"/>
        <w:widowControl w:val="0"/>
        <w:numPr>
          <w:ilvl w:val="2"/>
          <w:numId w:val="113"/>
        </w:numPr>
        <w:tabs>
          <w:tab w:val="left" w:pos="1749"/>
        </w:tabs>
        <w:autoSpaceDE w:val="0"/>
        <w:autoSpaceDN w:val="0"/>
        <w:ind w:left="332" w:right="189" w:firstLine="566"/>
        <w:jc w:val="both"/>
      </w:pPr>
      <w:r>
        <w:t>Совместно</w:t>
      </w:r>
      <w:r w:rsidRPr="005C0484">
        <w:rPr>
          <w:spacing w:val="-13"/>
        </w:rPr>
        <w:t xml:space="preserve"> </w:t>
      </w:r>
      <w:r>
        <w:t>с</w:t>
      </w:r>
      <w:r w:rsidRPr="005C0484">
        <w:rPr>
          <w:spacing w:val="-12"/>
        </w:rPr>
        <w:t xml:space="preserve"> </w:t>
      </w:r>
      <w:r>
        <w:t xml:space="preserve">Комиссией по охране </w:t>
      </w:r>
      <w:r w:rsidRPr="005C0484">
        <w:rPr>
          <w:spacing w:val="-10"/>
        </w:rPr>
        <w:t xml:space="preserve"> </w:t>
      </w:r>
      <w:r>
        <w:t>труда</w:t>
      </w:r>
      <w:r w:rsidRPr="005C0484">
        <w:rPr>
          <w:spacing w:val="-12"/>
        </w:rPr>
        <w:t xml:space="preserve"> </w:t>
      </w:r>
      <w:r>
        <w:t>в</w:t>
      </w:r>
      <w:r w:rsidRPr="005C0484">
        <w:rPr>
          <w:spacing w:val="-11"/>
        </w:rPr>
        <w:t xml:space="preserve"> </w:t>
      </w:r>
      <w:r>
        <w:t>учреждении</w:t>
      </w:r>
      <w:r w:rsidRPr="005C0484">
        <w:rPr>
          <w:spacing w:val="-7"/>
        </w:rPr>
        <w:t xml:space="preserve"> </w:t>
      </w:r>
      <w:r>
        <w:t>участвует</w:t>
      </w:r>
      <w:r w:rsidRPr="005C0484">
        <w:rPr>
          <w:spacing w:val="-8"/>
        </w:rPr>
        <w:t xml:space="preserve"> </w:t>
      </w:r>
      <w:r>
        <w:t>в</w:t>
      </w:r>
      <w:r w:rsidRPr="005C0484">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rsidR="005C0484" w:rsidRPr="0022367F" w:rsidRDefault="005C0484" w:rsidP="005B7B2D">
      <w:pPr>
        <w:pStyle w:val="aff1"/>
        <w:widowControl w:val="0"/>
        <w:numPr>
          <w:ilvl w:val="2"/>
          <w:numId w:val="113"/>
        </w:numPr>
        <w:tabs>
          <w:tab w:val="left" w:pos="1749"/>
        </w:tabs>
        <w:autoSpaceDE w:val="0"/>
        <w:autoSpaceDN w:val="0"/>
        <w:ind w:left="332" w:right="189" w:firstLine="566"/>
        <w:jc w:val="both"/>
      </w:pPr>
      <w:r>
        <w:t>Составляет</w:t>
      </w:r>
      <w:r w:rsidRPr="005C0484">
        <w:rPr>
          <w:spacing w:val="-5"/>
        </w:rPr>
        <w:t xml:space="preserve"> </w:t>
      </w:r>
      <w:r>
        <w:t>отчетность</w:t>
      </w:r>
      <w:r w:rsidRPr="005C0484">
        <w:rPr>
          <w:spacing w:val="-2"/>
        </w:rPr>
        <w:t xml:space="preserve"> </w:t>
      </w:r>
      <w:r>
        <w:t>по</w:t>
      </w:r>
      <w:r w:rsidRPr="005C0484">
        <w:rPr>
          <w:spacing w:val="-3"/>
        </w:rPr>
        <w:t xml:space="preserve"> </w:t>
      </w:r>
      <w:r>
        <w:t>охране</w:t>
      </w:r>
      <w:r w:rsidRPr="005C0484">
        <w:rPr>
          <w:spacing w:val="-3"/>
        </w:rPr>
        <w:t xml:space="preserve"> </w:t>
      </w:r>
      <w:r>
        <w:t>труда</w:t>
      </w:r>
      <w:r w:rsidRPr="005C0484">
        <w:rPr>
          <w:spacing w:val="-4"/>
        </w:rPr>
        <w:t xml:space="preserve"> </w:t>
      </w:r>
      <w:r>
        <w:t>по</w:t>
      </w:r>
      <w:r w:rsidRPr="005C0484">
        <w:rPr>
          <w:spacing w:val="-1"/>
        </w:rPr>
        <w:t xml:space="preserve"> </w:t>
      </w:r>
      <w:r>
        <w:t>установленным</w:t>
      </w:r>
      <w:r w:rsidRPr="005C0484">
        <w:rPr>
          <w:spacing w:val="-4"/>
        </w:rPr>
        <w:t xml:space="preserve"> </w:t>
      </w:r>
      <w:r w:rsidRPr="005C0484">
        <w:rPr>
          <w:spacing w:val="-2"/>
        </w:rPr>
        <w:t>формам.</w:t>
      </w:r>
    </w:p>
    <w:p w:rsidR="0022367F" w:rsidRDefault="0022367F" w:rsidP="0022367F">
      <w:pPr>
        <w:pStyle w:val="aff1"/>
        <w:widowControl w:val="0"/>
        <w:tabs>
          <w:tab w:val="left" w:pos="1749"/>
        </w:tabs>
        <w:autoSpaceDE w:val="0"/>
        <w:autoSpaceDN w:val="0"/>
        <w:ind w:left="898" w:right="189"/>
        <w:jc w:val="both"/>
        <w:rPr>
          <w:spacing w:val="-2"/>
        </w:rPr>
      </w:pPr>
    </w:p>
    <w:p w:rsidR="0022367F" w:rsidRDefault="0022367F" w:rsidP="005B7B2D">
      <w:pPr>
        <w:pStyle w:val="aff1"/>
        <w:widowControl w:val="0"/>
        <w:numPr>
          <w:ilvl w:val="1"/>
          <w:numId w:val="113"/>
        </w:numPr>
        <w:tabs>
          <w:tab w:val="left" w:pos="1464"/>
        </w:tabs>
        <w:autoSpaceDE w:val="0"/>
        <w:autoSpaceDN w:val="0"/>
        <w:spacing w:before="1" w:line="244" w:lineRule="auto"/>
        <w:ind w:right="195"/>
        <w:jc w:val="center"/>
        <w:rPr>
          <w:b/>
        </w:rPr>
      </w:pPr>
      <w:r w:rsidRPr="0022367F">
        <w:rPr>
          <w:b/>
        </w:rPr>
        <w:t xml:space="preserve">Обязанности по охране труда специалиста </w:t>
      </w:r>
    </w:p>
    <w:p w:rsidR="0022367F" w:rsidRPr="0022367F" w:rsidRDefault="0022367F" w:rsidP="0022367F">
      <w:pPr>
        <w:pStyle w:val="aff1"/>
        <w:widowControl w:val="0"/>
        <w:tabs>
          <w:tab w:val="left" w:pos="1464"/>
        </w:tabs>
        <w:autoSpaceDE w:val="0"/>
        <w:autoSpaceDN w:val="0"/>
        <w:spacing w:before="1" w:line="244" w:lineRule="auto"/>
        <w:ind w:left="1156" w:right="195"/>
        <w:jc w:val="center"/>
        <w:rPr>
          <w:b/>
        </w:rPr>
      </w:pPr>
      <w:r w:rsidRPr="0022367F">
        <w:rPr>
          <w:b/>
        </w:rPr>
        <w:t>по делопроизводству (секретаря)</w:t>
      </w:r>
    </w:p>
    <w:p w:rsidR="0022367F" w:rsidRDefault="0022367F" w:rsidP="005B7B2D">
      <w:pPr>
        <w:pStyle w:val="aff1"/>
        <w:widowControl w:val="0"/>
        <w:numPr>
          <w:ilvl w:val="2"/>
          <w:numId w:val="113"/>
        </w:numPr>
        <w:tabs>
          <w:tab w:val="left" w:pos="567"/>
        </w:tabs>
        <w:autoSpaceDE w:val="0"/>
        <w:autoSpaceDN w:val="0"/>
        <w:ind w:left="567" w:right="187" w:hanging="11"/>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22367F" w:rsidRDefault="0022367F" w:rsidP="005B7B2D">
      <w:pPr>
        <w:pStyle w:val="aff1"/>
        <w:widowControl w:val="0"/>
        <w:numPr>
          <w:ilvl w:val="2"/>
          <w:numId w:val="113"/>
        </w:numPr>
        <w:tabs>
          <w:tab w:val="left" w:pos="567"/>
        </w:tabs>
        <w:autoSpaceDE w:val="0"/>
        <w:autoSpaceDN w:val="0"/>
        <w:ind w:left="567" w:right="189" w:hanging="11"/>
        <w:jc w:val="both"/>
      </w:pPr>
      <w: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22367F" w:rsidRDefault="0022367F" w:rsidP="005B7B2D">
      <w:pPr>
        <w:pStyle w:val="aff1"/>
        <w:widowControl w:val="0"/>
        <w:numPr>
          <w:ilvl w:val="2"/>
          <w:numId w:val="113"/>
        </w:numPr>
        <w:tabs>
          <w:tab w:val="left" w:pos="567"/>
        </w:tabs>
        <w:autoSpaceDE w:val="0"/>
        <w:autoSpaceDN w:val="0"/>
        <w:ind w:left="567" w:right="184" w:hanging="11"/>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22367F" w:rsidRDefault="0022367F" w:rsidP="005B7B2D">
      <w:pPr>
        <w:pStyle w:val="aff1"/>
        <w:widowControl w:val="0"/>
        <w:numPr>
          <w:ilvl w:val="2"/>
          <w:numId w:val="113"/>
        </w:numPr>
        <w:tabs>
          <w:tab w:val="left" w:pos="567"/>
        </w:tabs>
        <w:autoSpaceDE w:val="0"/>
        <w:autoSpaceDN w:val="0"/>
        <w:ind w:left="567" w:right="184" w:hanging="11"/>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меди- цинского заключения о прохождении предварительного медицинского осмотра, а также результатов психиатрического освидетельствования.</w:t>
      </w:r>
    </w:p>
    <w:p w:rsidR="0022367F" w:rsidRDefault="0022367F" w:rsidP="005B7B2D">
      <w:pPr>
        <w:pStyle w:val="aff1"/>
        <w:widowControl w:val="0"/>
        <w:numPr>
          <w:ilvl w:val="2"/>
          <w:numId w:val="113"/>
        </w:numPr>
        <w:tabs>
          <w:tab w:val="left" w:pos="567"/>
        </w:tabs>
        <w:autoSpaceDE w:val="0"/>
        <w:autoSpaceDN w:val="0"/>
        <w:ind w:left="567" w:right="192" w:hanging="11"/>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22367F" w:rsidRDefault="0022367F" w:rsidP="0022367F">
      <w:pPr>
        <w:pStyle w:val="aff1"/>
        <w:widowControl w:val="0"/>
        <w:tabs>
          <w:tab w:val="left" w:pos="567"/>
        </w:tabs>
        <w:autoSpaceDE w:val="0"/>
        <w:autoSpaceDN w:val="0"/>
        <w:ind w:left="567" w:right="192"/>
        <w:jc w:val="both"/>
      </w:pPr>
    </w:p>
    <w:p w:rsidR="0022367F" w:rsidRPr="0022367F" w:rsidRDefault="0022367F" w:rsidP="005B7B2D">
      <w:pPr>
        <w:pStyle w:val="aff1"/>
        <w:widowControl w:val="0"/>
        <w:numPr>
          <w:ilvl w:val="1"/>
          <w:numId w:val="113"/>
        </w:numPr>
        <w:tabs>
          <w:tab w:val="left" w:pos="1464"/>
        </w:tabs>
        <w:autoSpaceDE w:val="0"/>
        <w:autoSpaceDN w:val="0"/>
        <w:spacing w:line="244" w:lineRule="auto"/>
        <w:ind w:right="195" w:firstLine="566"/>
        <w:jc w:val="center"/>
        <w:rPr>
          <w:b/>
        </w:rPr>
      </w:pPr>
      <w:r>
        <w:rPr>
          <w:b/>
        </w:rPr>
        <w:t>Обязанности по охране труда</w:t>
      </w:r>
      <w:r w:rsidRPr="0022367F">
        <w:rPr>
          <w:b/>
        </w:rPr>
        <w:t>инструктора по физической культуре.</w:t>
      </w:r>
    </w:p>
    <w:p w:rsidR="0022367F" w:rsidRDefault="0022367F" w:rsidP="005B7B2D">
      <w:pPr>
        <w:pStyle w:val="aff1"/>
        <w:widowControl w:val="0"/>
        <w:numPr>
          <w:ilvl w:val="2"/>
          <w:numId w:val="113"/>
        </w:numPr>
        <w:tabs>
          <w:tab w:val="left" w:pos="567"/>
        </w:tabs>
        <w:autoSpaceDE w:val="0"/>
        <w:autoSpaceDN w:val="0"/>
        <w:ind w:left="567" w:right="194" w:hanging="11"/>
        <w:jc w:val="both"/>
      </w:pPr>
      <w:r>
        <w:t xml:space="preserve">В своей работе руководствуется Правилами безопасности занятий по физической культуре и спорту в ДОУ и строго соблюдает выполнение учебных </w:t>
      </w:r>
      <w:r>
        <w:rPr>
          <w:spacing w:val="-2"/>
        </w:rPr>
        <w:t>программ;</w:t>
      </w:r>
    </w:p>
    <w:p w:rsidR="0022367F" w:rsidRDefault="0022367F" w:rsidP="005B7B2D">
      <w:pPr>
        <w:pStyle w:val="aff1"/>
        <w:widowControl w:val="0"/>
        <w:numPr>
          <w:ilvl w:val="2"/>
          <w:numId w:val="113"/>
        </w:numPr>
        <w:tabs>
          <w:tab w:val="left" w:pos="567"/>
        </w:tabs>
        <w:autoSpaceDE w:val="0"/>
        <w:autoSpaceDN w:val="0"/>
        <w:ind w:left="567" w:right="188" w:hanging="11"/>
        <w:jc w:val="both"/>
      </w:pPr>
      <w:r>
        <w:t>Не</w:t>
      </w:r>
      <w:r>
        <w:rPr>
          <w:spacing w:val="-2"/>
        </w:rPr>
        <w:t xml:space="preserve"> </w:t>
      </w:r>
      <w:r>
        <w:t>допускает</w:t>
      </w:r>
      <w:r>
        <w:rPr>
          <w:spacing w:val="-1"/>
        </w:rPr>
        <w:t xml:space="preserve"> </w:t>
      </w:r>
      <w:r>
        <w:t>проведение</w:t>
      </w:r>
      <w:r>
        <w:rPr>
          <w:spacing w:val="-2"/>
        </w:rPr>
        <w:t xml:space="preserve"> </w:t>
      </w:r>
      <w:r>
        <w:t>занятий</w:t>
      </w:r>
      <w:r>
        <w:rPr>
          <w:spacing w:val="-1"/>
        </w:rPr>
        <w:t xml:space="preserve"> </w:t>
      </w:r>
      <w:r>
        <w:t>с</w:t>
      </w:r>
      <w:r>
        <w:rPr>
          <w:spacing w:val="-2"/>
        </w:rPr>
        <w:t xml:space="preserve"> </w:t>
      </w:r>
      <w:r>
        <w:t>применением</w:t>
      </w:r>
      <w:r>
        <w:rPr>
          <w:spacing w:val="-2"/>
        </w:rPr>
        <w:t xml:space="preserve"> </w:t>
      </w:r>
      <w:r>
        <w:t>неисправного</w:t>
      </w:r>
      <w:r>
        <w:rPr>
          <w:spacing w:val="-1"/>
        </w:rPr>
        <w:t xml:space="preserve"> </w:t>
      </w:r>
      <w:r>
        <w:t>оборудования</w:t>
      </w:r>
      <w:r>
        <w:rPr>
          <w:spacing w:val="-1"/>
        </w:rPr>
        <w:t xml:space="preserve"> </w:t>
      </w:r>
      <w:r>
        <w:t>или спортивного инвентаря, без специальной спортивной одежды;</w:t>
      </w:r>
    </w:p>
    <w:p w:rsidR="0022367F" w:rsidRDefault="0022367F" w:rsidP="005B7B2D">
      <w:pPr>
        <w:pStyle w:val="aff1"/>
        <w:widowControl w:val="0"/>
        <w:numPr>
          <w:ilvl w:val="2"/>
          <w:numId w:val="113"/>
        </w:numPr>
        <w:tabs>
          <w:tab w:val="left" w:pos="567"/>
        </w:tabs>
        <w:autoSpaceDE w:val="0"/>
        <w:autoSpaceDN w:val="0"/>
        <w:ind w:left="567" w:right="195" w:hanging="11"/>
        <w:jc w:val="both"/>
      </w:pPr>
      <w:r>
        <w:t xml:space="preserve">Запрещает выполнение не предусмотренных учебными программами физических </w:t>
      </w:r>
      <w:r>
        <w:rPr>
          <w:spacing w:val="-2"/>
        </w:rPr>
        <w:t>упражнений,</w:t>
      </w:r>
      <w:r>
        <w:rPr>
          <w:spacing w:val="-7"/>
        </w:rPr>
        <w:t xml:space="preserve"> </w:t>
      </w:r>
      <w:r>
        <w:rPr>
          <w:spacing w:val="-2"/>
        </w:rPr>
        <w:t>а</w:t>
      </w:r>
      <w:r>
        <w:rPr>
          <w:spacing w:val="-8"/>
        </w:rPr>
        <w:t xml:space="preserve"> </w:t>
      </w:r>
      <w:r>
        <w:rPr>
          <w:spacing w:val="-2"/>
        </w:rPr>
        <w:t>также</w:t>
      </w:r>
      <w:r>
        <w:rPr>
          <w:spacing w:val="-7"/>
        </w:rPr>
        <w:t xml:space="preserve"> </w:t>
      </w:r>
      <w:r>
        <w:rPr>
          <w:spacing w:val="-2"/>
        </w:rPr>
        <w:t>других</w:t>
      </w:r>
      <w:r>
        <w:rPr>
          <w:spacing w:val="-4"/>
        </w:rPr>
        <w:t xml:space="preserve"> </w:t>
      </w:r>
      <w:r>
        <w:rPr>
          <w:spacing w:val="-2"/>
        </w:rPr>
        <w:t>подвижных</w:t>
      </w:r>
      <w:r>
        <w:rPr>
          <w:spacing w:val="-4"/>
        </w:rPr>
        <w:t xml:space="preserve"> </w:t>
      </w:r>
      <w:r>
        <w:rPr>
          <w:spacing w:val="-2"/>
        </w:rPr>
        <w:t>и</w:t>
      </w:r>
      <w:r>
        <w:rPr>
          <w:spacing w:val="-8"/>
        </w:rPr>
        <w:t xml:space="preserve"> </w:t>
      </w:r>
      <w:r>
        <w:rPr>
          <w:spacing w:val="-2"/>
        </w:rPr>
        <w:t>силовых упражнений</w:t>
      </w:r>
      <w:r>
        <w:rPr>
          <w:spacing w:val="-5"/>
        </w:rPr>
        <w:t xml:space="preserve"> </w:t>
      </w:r>
      <w:r>
        <w:rPr>
          <w:spacing w:val="-2"/>
        </w:rPr>
        <w:t>без</w:t>
      </w:r>
      <w:r>
        <w:rPr>
          <w:spacing w:val="-5"/>
        </w:rPr>
        <w:t xml:space="preserve"> </w:t>
      </w:r>
      <w:r>
        <w:rPr>
          <w:spacing w:val="-2"/>
        </w:rPr>
        <w:t>личного</w:t>
      </w:r>
      <w:r>
        <w:rPr>
          <w:spacing w:val="-7"/>
        </w:rPr>
        <w:t xml:space="preserve"> </w:t>
      </w:r>
      <w:r>
        <w:rPr>
          <w:spacing w:val="-2"/>
        </w:rPr>
        <w:t>присутствия,</w:t>
      </w:r>
      <w:r>
        <w:rPr>
          <w:spacing w:val="-7"/>
        </w:rPr>
        <w:t xml:space="preserve"> </w:t>
      </w:r>
      <w:r>
        <w:rPr>
          <w:spacing w:val="-2"/>
        </w:rPr>
        <w:t>а</w:t>
      </w:r>
      <w:r>
        <w:rPr>
          <w:spacing w:val="-8"/>
        </w:rPr>
        <w:t xml:space="preserve"> </w:t>
      </w:r>
      <w:r>
        <w:rPr>
          <w:spacing w:val="-2"/>
        </w:rPr>
        <w:t xml:space="preserve">также </w:t>
      </w:r>
      <w:r>
        <w:t>без гимнастических матов;</w:t>
      </w:r>
    </w:p>
    <w:p w:rsidR="0022367F" w:rsidRDefault="0022367F" w:rsidP="005B7B2D">
      <w:pPr>
        <w:pStyle w:val="aff1"/>
        <w:widowControl w:val="0"/>
        <w:numPr>
          <w:ilvl w:val="2"/>
          <w:numId w:val="113"/>
        </w:numPr>
        <w:tabs>
          <w:tab w:val="left" w:pos="567"/>
        </w:tabs>
        <w:autoSpaceDE w:val="0"/>
        <w:autoSpaceDN w:val="0"/>
        <w:ind w:left="567" w:right="196" w:hanging="11"/>
        <w:jc w:val="both"/>
      </w:pPr>
      <w:r>
        <w:t xml:space="preserve">Не допускает на занятия по физической культуре аоспитанников после перенесенной </w:t>
      </w:r>
      <w:r>
        <w:lastRenderedPageBreak/>
        <w:t>болезни без справки-разрешения врача;</w:t>
      </w:r>
    </w:p>
    <w:p w:rsidR="0022367F" w:rsidRDefault="0022367F" w:rsidP="005B7B2D">
      <w:pPr>
        <w:pStyle w:val="aff1"/>
        <w:widowControl w:val="0"/>
        <w:numPr>
          <w:ilvl w:val="2"/>
          <w:numId w:val="113"/>
        </w:numPr>
        <w:tabs>
          <w:tab w:val="left" w:pos="567"/>
        </w:tabs>
        <w:autoSpaceDE w:val="0"/>
        <w:autoSpaceDN w:val="0"/>
        <w:spacing w:before="80"/>
        <w:ind w:left="567" w:right="195" w:hanging="11"/>
        <w:jc w:val="both"/>
      </w:pPr>
      <w:r>
        <w:t>Обеспечивает безопасную транспортировку снарядов, матов, ковриков и другого имущества спортивного зала;</w:t>
      </w:r>
    </w:p>
    <w:p w:rsidR="0022367F" w:rsidRDefault="0022367F" w:rsidP="005B7B2D">
      <w:pPr>
        <w:pStyle w:val="aff1"/>
        <w:widowControl w:val="0"/>
        <w:numPr>
          <w:ilvl w:val="2"/>
          <w:numId w:val="113"/>
        </w:numPr>
        <w:tabs>
          <w:tab w:val="left" w:pos="567"/>
        </w:tabs>
        <w:autoSpaceDE w:val="0"/>
        <w:autoSpaceDN w:val="0"/>
        <w:ind w:left="567" w:right="193" w:hanging="11"/>
        <w:jc w:val="both"/>
      </w:pPr>
      <w:r>
        <w:t>Систематически проверяет знания и выполнение правил техники безопасности, проводит инструктаж с воспитанниками</w:t>
      </w:r>
      <w:r>
        <w:rPr>
          <w:spacing w:val="-2"/>
        </w:rPr>
        <w:t>;</w:t>
      </w:r>
    </w:p>
    <w:p w:rsidR="0022367F" w:rsidRDefault="0022367F" w:rsidP="005B7B2D">
      <w:pPr>
        <w:pStyle w:val="aff1"/>
        <w:widowControl w:val="0"/>
        <w:numPr>
          <w:ilvl w:val="2"/>
          <w:numId w:val="113"/>
        </w:numPr>
        <w:tabs>
          <w:tab w:val="left" w:pos="567"/>
        </w:tabs>
        <w:autoSpaceDE w:val="0"/>
        <w:autoSpaceDN w:val="0"/>
        <w:ind w:left="567" w:right="195" w:hanging="11"/>
        <w:jc w:val="both"/>
      </w:pPr>
      <w:r>
        <w:t>Принимает</w:t>
      </w:r>
      <w:r>
        <w:rPr>
          <w:spacing w:val="-9"/>
        </w:rPr>
        <w:t xml:space="preserve"> </w:t>
      </w:r>
      <w:r>
        <w:t>участие</w:t>
      </w:r>
      <w:r>
        <w:rPr>
          <w:spacing w:val="-13"/>
        </w:rPr>
        <w:t xml:space="preserve"> </w:t>
      </w:r>
      <w:r>
        <w:t>в</w:t>
      </w:r>
      <w:r>
        <w:rPr>
          <w:spacing w:val="-12"/>
        </w:rPr>
        <w:t xml:space="preserve"> </w:t>
      </w:r>
      <w:r>
        <w:t>разработке</w:t>
      </w:r>
      <w:r>
        <w:rPr>
          <w:spacing w:val="-13"/>
        </w:rPr>
        <w:t xml:space="preserve"> </w:t>
      </w:r>
      <w:r>
        <w:t>инструкций</w:t>
      </w:r>
      <w:r>
        <w:rPr>
          <w:spacing w:val="-11"/>
        </w:rPr>
        <w:t xml:space="preserve"> </w:t>
      </w:r>
      <w:r>
        <w:t>по</w:t>
      </w:r>
      <w:r>
        <w:rPr>
          <w:spacing w:val="-14"/>
        </w:rPr>
        <w:t xml:space="preserve"> </w:t>
      </w:r>
      <w:r>
        <w:t>технике</w:t>
      </w:r>
      <w:r>
        <w:rPr>
          <w:spacing w:val="-13"/>
        </w:rPr>
        <w:t xml:space="preserve"> </w:t>
      </w:r>
      <w:r>
        <w:t>безопасности</w:t>
      </w:r>
      <w:r>
        <w:rPr>
          <w:spacing w:val="-10"/>
        </w:rPr>
        <w:t xml:space="preserve"> </w:t>
      </w:r>
      <w:r>
        <w:t>в</w:t>
      </w:r>
      <w:r>
        <w:rPr>
          <w:spacing w:val="-15"/>
        </w:rPr>
        <w:t xml:space="preserve"> </w:t>
      </w:r>
      <w:r>
        <w:t>различных видах</w:t>
      </w:r>
      <w:r>
        <w:rPr>
          <w:spacing w:val="-1"/>
        </w:rPr>
        <w:t xml:space="preserve"> </w:t>
      </w:r>
      <w:r>
        <w:t>спорта</w:t>
      </w:r>
      <w:r>
        <w:rPr>
          <w:spacing w:val="-4"/>
        </w:rPr>
        <w:t xml:space="preserve"> </w:t>
      </w:r>
      <w:r>
        <w:t>и</w:t>
      </w:r>
      <w:r>
        <w:rPr>
          <w:spacing w:val="-5"/>
        </w:rPr>
        <w:t xml:space="preserve"> </w:t>
      </w:r>
      <w:r>
        <w:t>физических упражнений</w:t>
      </w:r>
      <w:r>
        <w:rPr>
          <w:spacing w:val="-5"/>
        </w:rPr>
        <w:t xml:space="preserve"> </w:t>
      </w:r>
      <w:r>
        <w:t>и</w:t>
      </w:r>
      <w:r>
        <w:rPr>
          <w:spacing w:val="-2"/>
        </w:rPr>
        <w:t xml:space="preserve"> </w:t>
      </w:r>
      <w:r>
        <w:t>лично</w:t>
      </w:r>
      <w:r>
        <w:rPr>
          <w:spacing w:val="-3"/>
        </w:rPr>
        <w:t xml:space="preserve"> </w:t>
      </w:r>
      <w:r>
        <w:t>представляет</w:t>
      </w:r>
      <w:r>
        <w:rPr>
          <w:spacing w:val="-3"/>
        </w:rPr>
        <w:t xml:space="preserve"> </w:t>
      </w:r>
      <w:r>
        <w:t>их</w:t>
      </w:r>
      <w:r>
        <w:rPr>
          <w:spacing w:val="-1"/>
        </w:rPr>
        <w:t xml:space="preserve"> </w:t>
      </w:r>
      <w:r>
        <w:t>на</w:t>
      </w:r>
      <w:r>
        <w:rPr>
          <w:spacing w:val="-2"/>
        </w:rPr>
        <w:t xml:space="preserve"> </w:t>
      </w:r>
      <w:r>
        <w:t>утверждение</w:t>
      </w:r>
      <w:r>
        <w:rPr>
          <w:spacing w:val="-4"/>
        </w:rPr>
        <w:t xml:space="preserve"> </w:t>
      </w:r>
      <w:r>
        <w:t>руководителю образовательной организации и согласование с профсоюзным комитетом;</w:t>
      </w:r>
    </w:p>
    <w:p w:rsidR="0022367F" w:rsidRDefault="0022367F" w:rsidP="005B7B2D">
      <w:pPr>
        <w:pStyle w:val="aff1"/>
        <w:widowControl w:val="0"/>
        <w:numPr>
          <w:ilvl w:val="2"/>
          <w:numId w:val="113"/>
        </w:numPr>
        <w:tabs>
          <w:tab w:val="left" w:pos="567"/>
        </w:tabs>
        <w:autoSpaceDE w:val="0"/>
        <w:autoSpaceDN w:val="0"/>
        <w:ind w:left="567" w:right="195" w:hanging="11"/>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123AE7" w:rsidRDefault="00123AE7" w:rsidP="00123AE7">
      <w:pPr>
        <w:pStyle w:val="aff1"/>
        <w:widowControl w:val="0"/>
        <w:tabs>
          <w:tab w:val="left" w:pos="567"/>
        </w:tabs>
        <w:autoSpaceDE w:val="0"/>
        <w:autoSpaceDN w:val="0"/>
        <w:ind w:left="567" w:right="195"/>
        <w:jc w:val="both"/>
      </w:pPr>
    </w:p>
    <w:p w:rsidR="00123AE7" w:rsidRPr="00123AE7" w:rsidRDefault="00123AE7" w:rsidP="005B7B2D">
      <w:pPr>
        <w:pStyle w:val="aff1"/>
        <w:widowControl w:val="0"/>
        <w:numPr>
          <w:ilvl w:val="1"/>
          <w:numId w:val="114"/>
        </w:numPr>
        <w:tabs>
          <w:tab w:val="left" w:pos="1465"/>
        </w:tabs>
        <w:autoSpaceDE w:val="0"/>
        <w:autoSpaceDN w:val="0"/>
        <w:jc w:val="both"/>
        <w:rPr>
          <w:b/>
        </w:rPr>
      </w:pPr>
      <w:r w:rsidRPr="00123AE7">
        <w:rPr>
          <w:b/>
        </w:rPr>
        <w:t>Обязанности</w:t>
      </w:r>
      <w:r w:rsidRPr="00123AE7">
        <w:rPr>
          <w:b/>
          <w:spacing w:val="-7"/>
        </w:rPr>
        <w:t xml:space="preserve"> </w:t>
      </w:r>
      <w:r w:rsidRPr="00123AE7">
        <w:rPr>
          <w:b/>
        </w:rPr>
        <w:t>по</w:t>
      </w:r>
      <w:r w:rsidRPr="00123AE7">
        <w:rPr>
          <w:b/>
          <w:spacing w:val="-5"/>
        </w:rPr>
        <w:t xml:space="preserve"> </w:t>
      </w:r>
      <w:r w:rsidRPr="00123AE7">
        <w:rPr>
          <w:b/>
        </w:rPr>
        <w:t>охране</w:t>
      </w:r>
      <w:r w:rsidRPr="00123AE7">
        <w:rPr>
          <w:b/>
          <w:spacing w:val="-6"/>
        </w:rPr>
        <w:t xml:space="preserve"> </w:t>
      </w:r>
      <w:r w:rsidRPr="00123AE7">
        <w:rPr>
          <w:b/>
        </w:rPr>
        <w:t>труда</w:t>
      </w:r>
      <w:r w:rsidRPr="00123AE7">
        <w:rPr>
          <w:b/>
          <w:spacing w:val="-8"/>
        </w:rPr>
        <w:t xml:space="preserve"> </w:t>
      </w:r>
      <w:r w:rsidRPr="00123AE7">
        <w:rPr>
          <w:b/>
        </w:rPr>
        <w:t>педагога</w:t>
      </w:r>
      <w:r w:rsidRPr="00123AE7">
        <w:rPr>
          <w:b/>
          <w:spacing w:val="-5"/>
        </w:rPr>
        <w:t xml:space="preserve"> </w:t>
      </w:r>
      <w:r w:rsidRPr="00123AE7">
        <w:rPr>
          <w:b/>
        </w:rPr>
        <w:t>дополнительного</w:t>
      </w:r>
      <w:r w:rsidRPr="00123AE7">
        <w:rPr>
          <w:b/>
          <w:spacing w:val="-4"/>
        </w:rPr>
        <w:t xml:space="preserve"> </w:t>
      </w:r>
      <w:r w:rsidRPr="00123AE7">
        <w:rPr>
          <w:b/>
          <w:spacing w:val="-2"/>
        </w:rPr>
        <w:t>образования.</w:t>
      </w:r>
    </w:p>
    <w:p w:rsidR="00123AE7" w:rsidRDefault="00123AE7" w:rsidP="005B7B2D">
      <w:pPr>
        <w:pStyle w:val="aff1"/>
        <w:widowControl w:val="0"/>
        <w:numPr>
          <w:ilvl w:val="2"/>
          <w:numId w:val="114"/>
        </w:numPr>
        <w:tabs>
          <w:tab w:val="left" w:pos="1750"/>
        </w:tabs>
        <w:autoSpaceDE w:val="0"/>
        <w:autoSpaceDN w:val="0"/>
        <w:ind w:left="1750"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rsidR="00123AE7" w:rsidRDefault="00123AE7" w:rsidP="005B7B2D">
      <w:pPr>
        <w:pStyle w:val="aff1"/>
        <w:widowControl w:val="0"/>
        <w:numPr>
          <w:ilvl w:val="2"/>
          <w:numId w:val="114"/>
        </w:numPr>
        <w:tabs>
          <w:tab w:val="left" w:pos="1749"/>
        </w:tabs>
        <w:autoSpaceDE w:val="0"/>
        <w:autoSpaceDN w:val="0"/>
        <w:ind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123AE7" w:rsidRDefault="00123AE7" w:rsidP="005B7B2D">
      <w:pPr>
        <w:pStyle w:val="aff1"/>
        <w:widowControl w:val="0"/>
        <w:numPr>
          <w:ilvl w:val="2"/>
          <w:numId w:val="114"/>
        </w:numPr>
        <w:tabs>
          <w:tab w:val="left" w:pos="1749"/>
        </w:tabs>
        <w:autoSpaceDE w:val="0"/>
        <w:autoSpaceDN w:val="0"/>
        <w:spacing w:before="1"/>
        <w:ind w:right="195" w:firstLine="566"/>
        <w:jc w:val="both"/>
      </w:pPr>
      <w:r>
        <w:t>Проводит инструктаж с воспитанниками по технике безопасности.</w:t>
      </w:r>
    </w:p>
    <w:p w:rsidR="00123AE7" w:rsidRDefault="00123AE7" w:rsidP="005B7B2D">
      <w:pPr>
        <w:pStyle w:val="aff1"/>
        <w:widowControl w:val="0"/>
        <w:numPr>
          <w:ilvl w:val="2"/>
          <w:numId w:val="114"/>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заведующему ДОУ.</w:t>
      </w:r>
    </w:p>
    <w:p w:rsidR="00123AE7" w:rsidRDefault="00123AE7" w:rsidP="005B7B2D">
      <w:pPr>
        <w:pStyle w:val="aff1"/>
        <w:widowControl w:val="0"/>
        <w:numPr>
          <w:ilvl w:val="2"/>
          <w:numId w:val="114"/>
        </w:numPr>
        <w:tabs>
          <w:tab w:val="left" w:pos="1749"/>
        </w:tabs>
        <w:autoSpaceDE w:val="0"/>
        <w:autoSpaceDN w:val="0"/>
        <w:ind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воспитанниками во время учебно-воспитательного процесса в результате нарушения правил и норм охраны труда.</w:t>
      </w:r>
    </w:p>
    <w:p w:rsidR="00123AE7" w:rsidRDefault="00123AE7" w:rsidP="005B7B2D">
      <w:pPr>
        <w:pStyle w:val="aff1"/>
        <w:widowControl w:val="0"/>
        <w:numPr>
          <w:ilvl w:val="2"/>
          <w:numId w:val="114"/>
        </w:numPr>
        <w:tabs>
          <w:tab w:val="left" w:pos="1750"/>
        </w:tabs>
        <w:autoSpaceDE w:val="0"/>
        <w:autoSpaceDN w:val="0"/>
        <w:ind w:left="1750"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123AE7" w:rsidRDefault="00123AE7" w:rsidP="005B7B2D">
      <w:pPr>
        <w:pStyle w:val="aff1"/>
        <w:widowControl w:val="0"/>
        <w:numPr>
          <w:ilvl w:val="2"/>
          <w:numId w:val="114"/>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rsidR="0022367F" w:rsidRDefault="0022367F" w:rsidP="00D55207">
      <w:pPr>
        <w:widowControl w:val="0"/>
        <w:tabs>
          <w:tab w:val="left" w:pos="1749"/>
        </w:tabs>
        <w:autoSpaceDE w:val="0"/>
        <w:autoSpaceDN w:val="0"/>
        <w:ind w:right="189"/>
        <w:jc w:val="both"/>
      </w:pPr>
    </w:p>
    <w:p w:rsidR="00D55207" w:rsidRDefault="00D55207" w:rsidP="005B7B2D">
      <w:pPr>
        <w:pStyle w:val="Heading1"/>
        <w:numPr>
          <w:ilvl w:val="0"/>
          <w:numId w:val="113"/>
        </w:numPr>
        <w:tabs>
          <w:tab w:val="left" w:pos="3936"/>
        </w:tabs>
        <w:spacing w:before="272"/>
        <w:jc w:val="center"/>
      </w:pPr>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D55207" w:rsidRDefault="00D55207" w:rsidP="005B7B2D">
      <w:pPr>
        <w:pStyle w:val="aff1"/>
        <w:widowControl w:val="0"/>
        <w:numPr>
          <w:ilvl w:val="1"/>
          <w:numId w:val="115"/>
        </w:numPr>
        <w:tabs>
          <w:tab w:val="left" w:pos="1464"/>
        </w:tabs>
        <w:autoSpaceDE w:val="0"/>
        <w:autoSpaceDN w:val="0"/>
        <w:spacing w:before="271"/>
        <w:ind w:left="567" w:right="194" w:firstLine="0"/>
        <w:jc w:val="both"/>
      </w:pPr>
      <w:r>
        <w:t>Заведующий</w:t>
      </w:r>
      <w:r w:rsidRPr="00D55207">
        <w:rPr>
          <w:spacing w:val="-9"/>
        </w:rPr>
        <w:t xml:space="preserve"> </w:t>
      </w:r>
      <w:r>
        <w:t>образовательной</w:t>
      </w:r>
      <w:r w:rsidRPr="00D55207">
        <w:rPr>
          <w:spacing w:val="-8"/>
        </w:rPr>
        <w:t xml:space="preserve"> </w:t>
      </w:r>
      <w:r>
        <w:t>организации</w:t>
      </w:r>
      <w:r w:rsidRPr="00D55207">
        <w:rPr>
          <w:spacing w:val="-8"/>
        </w:rPr>
        <w:t xml:space="preserve"> </w:t>
      </w:r>
      <w:r>
        <w:t>отвечает</w:t>
      </w:r>
      <w:r w:rsidRPr="00D55207">
        <w:rPr>
          <w:spacing w:val="-9"/>
        </w:rPr>
        <w:t xml:space="preserve"> </w:t>
      </w:r>
      <w:r>
        <w:t>за</w:t>
      </w:r>
      <w:r w:rsidRPr="00D55207">
        <w:rPr>
          <w:spacing w:val="-10"/>
        </w:rPr>
        <w:t xml:space="preserve"> </w:t>
      </w:r>
      <w:r>
        <w:t>политику</w:t>
      </w:r>
      <w:r w:rsidRPr="00D55207">
        <w:rPr>
          <w:spacing w:val="-15"/>
        </w:rPr>
        <w:t xml:space="preserve"> </w:t>
      </w:r>
      <w:r>
        <w:t>в</w:t>
      </w:r>
      <w:r w:rsidRPr="00D55207">
        <w:rPr>
          <w:spacing w:val="-10"/>
        </w:rPr>
        <w:t xml:space="preserve"> </w:t>
      </w:r>
      <w:r>
        <w:t>области</w:t>
      </w:r>
      <w:r w:rsidRPr="00D55207">
        <w:rPr>
          <w:spacing w:val="-8"/>
        </w:rPr>
        <w:t xml:space="preserve"> </w:t>
      </w:r>
      <w:r>
        <w:t>охраны</w:t>
      </w:r>
      <w:r w:rsidRPr="00D55207">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D55207" w:rsidRDefault="00D55207" w:rsidP="005B7B2D">
      <w:pPr>
        <w:pStyle w:val="aff1"/>
        <w:widowControl w:val="0"/>
        <w:numPr>
          <w:ilvl w:val="1"/>
          <w:numId w:val="115"/>
        </w:numPr>
        <w:tabs>
          <w:tab w:val="left" w:pos="1464"/>
        </w:tabs>
        <w:autoSpaceDE w:val="0"/>
        <w:autoSpaceDN w:val="0"/>
        <w:ind w:left="567" w:right="189" w:firstLine="0"/>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D55207" w:rsidRDefault="00D55207" w:rsidP="005B7B2D">
      <w:pPr>
        <w:pStyle w:val="aff1"/>
        <w:widowControl w:val="0"/>
        <w:numPr>
          <w:ilvl w:val="1"/>
          <w:numId w:val="115"/>
        </w:numPr>
        <w:tabs>
          <w:tab w:val="left" w:pos="1464"/>
        </w:tabs>
        <w:autoSpaceDE w:val="0"/>
        <w:autoSpaceDN w:val="0"/>
        <w:spacing w:before="1"/>
        <w:ind w:left="567" w:right="198" w:firstLine="0"/>
        <w:jc w:val="both"/>
      </w:pPr>
      <w:r>
        <w:t>Политика (стратегия) по охране труда в организации, осуществляющей образовательную деятельность:</w:t>
      </w:r>
    </w:p>
    <w:p w:rsidR="00D55207" w:rsidRDefault="00D55207" w:rsidP="00751DF8">
      <w:pPr>
        <w:widowControl w:val="0"/>
        <w:tabs>
          <w:tab w:val="left" w:pos="1463"/>
        </w:tabs>
        <w:autoSpaceDE w:val="0"/>
        <w:autoSpaceDN w:val="0"/>
        <w:ind w:left="567" w:right="199"/>
        <w:jc w:val="both"/>
      </w:pPr>
      <w:r>
        <w:t>- направлена на сохранение жизни и здоровья работников и обучающихся в процессе их трудовой деятельности и образовательной деятельности;</w:t>
      </w:r>
    </w:p>
    <w:p w:rsidR="00D55207" w:rsidRDefault="00751DF8" w:rsidP="00751DF8">
      <w:pPr>
        <w:widowControl w:val="0"/>
        <w:tabs>
          <w:tab w:val="left" w:pos="1463"/>
        </w:tabs>
        <w:autoSpaceDE w:val="0"/>
        <w:autoSpaceDN w:val="0"/>
        <w:ind w:left="567" w:right="194"/>
        <w:jc w:val="both"/>
      </w:pPr>
      <w:r>
        <w:t>-</w:t>
      </w:r>
      <w:r w:rsidR="00D55207">
        <w:t>направлена на обеспечение безопасных условий труда, управление рисками производственного травматизма и профессиональной заболеваемости;</w:t>
      </w:r>
    </w:p>
    <w:p w:rsidR="00D55207" w:rsidRDefault="00751DF8" w:rsidP="00751DF8">
      <w:pPr>
        <w:widowControl w:val="0"/>
        <w:tabs>
          <w:tab w:val="left" w:pos="1463"/>
        </w:tabs>
        <w:autoSpaceDE w:val="0"/>
        <w:autoSpaceDN w:val="0"/>
        <w:spacing w:before="80"/>
        <w:ind w:left="567" w:right="198"/>
        <w:jc w:val="both"/>
      </w:pPr>
      <w:r>
        <w:t>-</w:t>
      </w:r>
      <w:r w:rsidR="00D55207">
        <w:t>соответствует</w:t>
      </w:r>
      <w:r w:rsidR="00D55207" w:rsidRPr="00751DF8">
        <w:rPr>
          <w:spacing w:val="-3"/>
        </w:rPr>
        <w:t xml:space="preserve"> </w:t>
      </w:r>
      <w:r w:rsidR="00D55207">
        <w:t>специфике</w:t>
      </w:r>
      <w:r w:rsidR="00D55207" w:rsidRPr="00751DF8">
        <w:rPr>
          <w:spacing w:val="-4"/>
        </w:rPr>
        <w:t xml:space="preserve"> </w:t>
      </w:r>
      <w:r w:rsidR="00D55207">
        <w:t>экономической</w:t>
      </w:r>
      <w:r w:rsidR="00D55207" w:rsidRPr="00751DF8">
        <w:rPr>
          <w:spacing w:val="-2"/>
        </w:rPr>
        <w:t xml:space="preserve"> </w:t>
      </w:r>
      <w:r w:rsidR="00D55207">
        <w:t>деятельности</w:t>
      </w:r>
      <w:r w:rsidR="00D55207" w:rsidRPr="00751DF8">
        <w:rPr>
          <w:spacing w:val="-2"/>
        </w:rPr>
        <w:t xml:space="preserve"> </w:t>
      </w:r>
      <w:r w:rsidR="00D55207">
        <w:t>и</w:t>
      </w:r>
      <w:r w:rsidR="00D55207" w:rsidRPr="00751DF8">
        <w:rPr>
          <w:spacing w:val="-2"/>
        </w:rPr>
        <w:t xml:space="preserve"> </w:t>
      </w:r>
      <w:r w:rsidR="00D55207">
        <w:t>организации</w:t>
      </w:r>
      <w:r w:rsidR="00D55207" w:rsidRPr="00751DF8">
        <w:rPr>
          <w:spacing w:val="-2"/>
        </w:rPr>
        <w:t xml:space="preserve"> </w:t>
      </w:r>
      <w:r w:rsidR="00D55207">
        <w:t>работ</w:t>
      </w:r>
      <w:r w:rsidR="00D55207" w:rsidRPr="00751DF8">
        <w:rPr>
          <w:spacing w:val="-3"/>
        </w:rPr>
        <w:t xml:space="preserve"> </w:t>
      </w:r>
      <w:r w:rsidR="00D55207">
        <w:t>в</w:t>
      </w:r>
      <w:r w:rsidR="00D55207" w:rsidRPr="00751DF8">
        <w:rPr>
          <w:spacing w:val="-4"/>
        </w:rPr>
        <w:t xml:space="preserve"> </w:t>
      </w:r>
      <w:r w:rsidR="00D55207">
        <w:t>школе, особенностям профессиональных рисков и возможностям управления охраной труда;</w:t>
      </w:r>
    </w:p>
    <w:p w:rsidR="00D55207" w:rsidRDefault="00751DF8" w:rsidP="00751DF8">
      <w:pPr>
        <w:widowControl w:val="0"/>
        <w:tabs>
          <w:tab w:val="left" w:pos="1464"/>
        </w:tabs>
        <w:autoSpaceDE w:val="0"/>
        <w:autoSpaceDN w:val="0"/>
        <w:ind w:left="567"/>
        <w:jc w:val="both"/>
      </w:pPr>
      <w:r>
        <w:t xml:space="preserve">- </w:t>
      </w:r>
      <w:r w:rsidR="00D55207">
        <w:t>отражает</w:t>
      </w:r>
      <w:r w:rsidR="00D55207" w:rsidRPr="00751DF8">
        <w:rPr>
          <w:spacing w:val="-2"/>
        </w:rPr>
        <w:t xml:space="preserve"> </w:t>
      </w:r>
      <w:r w:rsidR="00D55207">
        <w:t>цели в</w:t>
      </w:r>
      <w:r w:rsidR="00D55207" w:rsidRPr="00751DF8">
        <w:rPr>
          <w:spacing w:val="-2"/>
        </w:rPr>
        <w:t xml:space="preserve"> </w:t>
      </w:r>
      <w:r w:rsidR="00D55207">
        <w:t>области</w:t>
      </w:r>
      <w:r w:rsidR="00D55207" w:rsidRPr="00751DF8">
        <w:rPr>
          <w:spacing w:val="-1"/>
        </w:rPr>
        <w:t xml:space="preserve"> </w:t>
      </w:r>
      <w:r w:rsidR="00D55207">
        <w:t>охраны</w:t>
      </w:r>
      <w:r w:rsidR="00D55207" w:rsidRPr="00751DF8">
        <w:rPr>
          <w:spacing w:val="-1"/>
        </w:rPr>
        <w:t xml:space="preserve"> </w:t>
      </w:r>
      <w:r w:rsidR="00D55207" w:rsidRPr="00751DF8">
        <w:rPr>
          <w:spacing w:val="-2"/>
        </w:rPr>
        <w:t>труда;</w:t>
      </w:r>
    </w:p>
    <w:p w:rsidR="005C0484" w:rsidRDefault="00D55207" w:rsidP="00751DF8">
      <w:pPr>
        <w:widowControl w:val="0"/>
        <w:tabs>
          <w:tab w:val="left" w:pos="567"/>
          <w:tab w:val="left" w:pos="1653"/>
        </w:tabs>
        <w:autoSpaceDE w:val="0"/>
        <w:autoSpaceDN w:val="0"/>
        <w:ind w:left="567" w:right="196"/>
        <w:rPr>
          <w:spacing w:val="-2"/>
        </w:rPr>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по устранению опасностей и снижению уровней</w:t>
      </w:r>
    </w:p>
    <w:p w:rsidR="00751DF8" w:rsidRDefault="00751DF8" w:rsidP="00751DF8">
      <w:pPr>
        <w:pStyle w:val="aff1"/>
        <w:widowControl w:val="0"/>
        <w:numPr>
          <w:ilvl w:val="2"/>
          <w:numId w:val="109"/>
        </w:numPr>
        <w:tabs>
          <w:tab w:val="left" w:pos="1463"/>
        </w:tabs>
        <w:autoSpaceDE w:val="0"/>
        <w:autoSpaceDN w:val="0"/>
        <w:ind w:left="567" w:right="194" w:firstLine="566"/>
        <w:jc w:val="both"/>
      </w:pPr>
      <w:r>
        <w:t>профессиональных рисков на рабочих местах; включает обязанности директора школы для усовершенствования СУОТ;</w:t>
      </w:r>
    </w:p>
    <w:p w:rsidR="00751DF8" w:rsidRDefault="00751DF8" w:rsidP="00751DF8">
      <w:pPr>
        <w:pStyle w:val="aff1"/>
        <w:widowControl w:val="0"/>
        <w:numPr>
          <w:ilvl w:val="2"/>
          <w:numId w:val="109"/>
        </w:numPr>
        <w:tabs>
          <w:tab w:val="left" w:pos="1463"/>
        </w:tabs>
        <w:autoSpaceDE w:val="0"/>
        <w:autoSpaceDN w:val="0"/>
        <w:ind w:left="567"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751DF8" w:rsidRDefault="00751DF8" w:rsidP="005B7B2D">
      <w:pPr>
        <w:pStyle w:val="aff1"/>
        <w:widowControl w:val="0"/>
        <w:numPr>
          <w:ilvl w:val="1"/>
          <w:numId w:val="115"/>
        </w:numPr>
        <w:tabs>
          <w:tab w:val="left" w:pos="1464"/>
        </w:tabs>
        <w:autoSpaceDE w:val="0"/>
        <w:autoSpaceDN w:val="0"/>
        <w:ind w:left="567" w:right="195" w:firstLine="0"/>
        <w:jc w:val="both"/>
      </w:pPr>
      <w:r>
        <w:t>Политику (стратегию) по охране труда директору школы необходимо оценивать на актуальность</w:t>
      </w:r>
      <w:r w:rsidRPr="00751DF8">
        <w:rPr>
          <w:spacing w:val="-9"/>
        </w:rPr>
        <w:t xml:space="preserve"> </w:t>
      </w:r>
      <w:r>
        <w:t>и</w:t>
      </w:r>
      <w:r w:rsidRPr="00751DF8">
        <w:rPr>
          <w:spacing w:val="-10"/>
        </w:rPr>
        <w:t xml:space="preserve"> </w:t>
      </w:r>
      <w:r>
        <w:t>соответствие</w:t>
      </w:r>
      <w:r w:rsidRPr="00751DF8">
        <w:rPr>
          <w:spacing w:val="-12"/>
        </w:rPr>
        <w:t xml:space="preserve"> </w:t>
      </w:r>
      <w:r>
        <w:t>стратегическим</w:t>
      </w:r>
      <w:r w:rsidRPr="00751DF8">
        <w:rPr>
          <w:spacing w:val="-11"/>
        </w:rPr>
        <w:t xml:space="preserve"> </w:t>
      </w:r>
      <w:r>
        <w:t>задачам</w:t>
      </w:r>
      <w:r w:rsidRPr="00751DF8">
        <w:rPr>
          <w:spacing w:val="-11"/>
        </w:rPr>
        <w:t xml:space="preserve"> </w:t>
      </w:r>
      <w:r>
        <w:t>по</w:t>
      </w:r>
      <w:r w:rsidRPr="00751DF8">
        <w:rPr>
          <w:spacing w:val="-11"/>
        </w:rPr>
        <w:t xml:space="preserve"> </w:t>
      </w:r>
      <w:r>
        <w:t>охране</w:t>
      </w:r>
      <w:r w:rsidRPr="00751DF8">
        <w:rPr>
          <w:spacing w:val="-12"/>
        </w:rPr>
        <w:t xml:space="preserve"> </w:t>
      </w:r>
      <w:r>
        <w:t>труда</w:t>
      </w:r>
      <w:r w:rsidRPr="00751DF8">
        <w:rPr>
          <w:spacing w:val="-7"/>
        </w:rPr>
        <w:t xml:space="preserve"> </w:t>
      </w:r>
      <w:r>
        <w:t>и</w:t>
      </w:r>
      <w:r w:rsidRPr="00751DF8">
        <w:rPr>
          <w:spacing w:val="-10"/>
        </w:rPr>
        <w:t xml:space="preserve"> </w:t>
      </w:r>
      <w:r>
        <w:t>пересматривать</w:t>
      </w:r>
      <w:r w:rsidRPr="00751DF8">
        <w:rPr>
          <w:spacing w:val="-9"/>
        </w:rPr>
        <w:t xml:space="preserve"> </w:t>
      </w:r>
      <w:r>
        <w:t>в</w:t>
      </w:r>
      <w:r w:rsidRPr="00751DF8">
        <w:rPr>
          <w:spacing w:val="-11"/>
        </w:rPr>
        <w:t xml:space="preserve"> </w:t>
      </w:r>
      <w:r>
        <w:t>рамках оценки эффективности функционирования СУОТ.</w:t>
      </w:r>
    </w:p>
    <w:p w:rsidR="00751DF8" w:rsidRDefault="00751DF8" w:rsidP="005B7B2D">
      <w:pPr>
        <w:pStyle w:val="aff1"/>
        <w:widowControl w:val="0"/>
        <w:numPr>
          <w:ilvl w:val="1"/>
          <w:numId w:val="115"/>
        </w:numPr>
        <w:tabs>
          <w:tab w:val="left" w:pos="1465"/>
        </w:tabs>
        <w:autoSpaceDE w:val="0"/>
        <w:autoSpaceDN w:val="0"/>
        <w:ind w:left="567" w:firstLine="0"/>
        <w:jc w:val="both"/>
      </w:pPr>
      <w:r>
        <w:t>Заведующий</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751DF8" w:rsidRDefault="00751DF8" w:rsidP="00751DF8">
      <w:pPr>
        <w:pStyle w:val="aff1"/>
        <w:widowControl w:val="0"/>
        <w:tabs>
          <w:tab w:val="left" w:pos="1463"/>
        </w:tabs>
        <w:autoSpaceDE w:val="0"/>
        <w:autoSpaceDN w:val="0"/>
        <w:ind w:left="567" w:right="192"/>
        <w:jc w:val="both"/>
      </w:pPr>
      <w:r>
        <w:t>- предоставление ответственным лицам соответствующих полномочий для осуществления функций (обязанностей) в рамках функционирования СУОТ.</w:t>
      </w:r>
    </w:p>
    <w:p w:rsidR="00751DF8" w:rsidRDefault="00751DF8" w:rsidP="00751DF8">
      <w:pPr>
        <w:pStyle w:val="af"/>
        <w:ind w:left="567" w:right="187"/>
      </w:pPr>
      <w:r>
        <w:lastRenderedPageBreak/>
        <w:t>- Заведующий ДОУ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751DF8" w:rsidRDefault="00751DF8" w:rsidP="005B7B2D">
      <w:pPr>
        <w:pStyle w:val="aff1"/>
        <w:widowControl w:val="0"/>
        <w:numPr>
          <w:ilvl w:val="1"/>
          <w:numId w:val="115"/>
        </w:numPr>
        <w:tabs>
          <w:tab w:val="left" w:pos="1464"/>
        </w:tabs>
        <w:autoSpaceDE w:val="0"/>
        <w:autoSpaceDN w:val="0"/>
        <w:spacing w:before="1"/>
        <w:ind w:left="567" w:right="193" w:firstLine="566"/>
        <w:jc w:val="both"/>
      </w:pPr>
      <w:r>
        <w:t>Заведующий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751DF8" w:rsidRDefault="00751DF8" w:rsidP="005B7B2D">
      <w:pPr>
        <w:pStyle w:val="aff1"/>
        <w:widowControl w:val="0"/>
        <w:numPr>
          <w:ilvl w:val="1"/>
          <w:numId w:val="115"/>
        </w:numPr>
        <w:tabs>
          <w:tab w:val="left" w:pos="1464"/>
        </w:tabs>
        <w:autoSpaceDE w:val="0"/>
        <w:autoSpaceDN w:val="0"/>
        <w:ind w:left="567"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751DF8" w:rsidRDefault="00751DF8" w:rsidP="005B7B2D">
      <w:pPr>
        <w:pStyle w:val="aff1"/>
        <w:widowControl w:val="0"/>
        <w:numPr>
          <w:ilvl w:val="1"/>
          <w:numId w:val="115"/>
        </w:numPr>
        <w:tabs>
          <w:tab w:val="left" w:pos="1464"/>
        </w:tabs>
        <w:autoSpaceDE w:val="0"/>
        <w:autoSpaceDN w:val="0"/>
        <w:spacing w:before="1"/>
        <w:ind w:left="567" w:right="193" w:firstLine="566"/>
        <w:jc w:val="both"/>
      </w:pPr>
      <w:r>
        <w:t>Заведующий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751DF8" w:rsidRDefault="00751DF8" w:rsidP="005B7B2D">
      <w:pPr>
        <w:pStyle w:val="aff1"/>
        <w:widowControl w:val="0"/>
        <w:numPr>
          <w:ilvl w:val="1"/>
          <w:numId w:val="115"/>
        </w:numPr>
        <w:tabs>
          <w:tab w:val="left" w:pos="1464"/>
        </w:tabs>
        <w:autoSpaceDE w:val="0"/>
        <w:autoSpaceDN w:val="0"/>
        <w:ind w:left="567"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751DF8" w:rsidRDefault="00751DF8" w:rsidP="00751DF8">
      <w:pPr>
        <w:widowControl w:val="0"/>
        <w:tabs>
          <w:tab w:val="left" w:pos="567"/>
          <w:tab w:val="left" w:pos="1653"/>
        </w:tabs>
        <w:autoSpaceDE w:val="0"/>
        <w:autoSpaceDN w:val="0"/>
        <w:ind w:left="426" w:right="196"/>
      </w:pPr>
    </w:p>
    <w:p w:rsidR="00751DF8" w:rsidRDefault="00751DF8" w:rsidP="00751DF8">
      <w:pPr>
        <w:widowControl w:val="0"/>
        <w:tabs>
          <w:tab w:val="left" w:pos="567"/>
          <w:tab w:val="left" w:pos="1653"/>
        </w:tabs>
        <w:autoSpaceDE w:val="0"/>
        <w:autoSpaceDN w:val="0"/>
        <w:ind w:left="426" w:right="196"/>
      </w:pPr>
    </w:p>
    <w:p w:rsidR="00751DF8" w:rsidRDefault="00751DF8" w:rsidP="005B7B2D">
      <w:pPr>
        <w:pStyle w:val="Heading1"/>
        <w:numPr>
          <w:ilvl w:val="0"/>
          <w:numId w:val="115"/>
        </w:numPr>
        <w:tabs>
          <w:tab w:val="left" w:pos="3066"/>
        </w:tabs>
        <w:spacing w:before="1"/>
        <w:jc w:val="center"/>
      </w:pPr>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751DF8" w:rsidRDefault="00751DF8" w:rsidP="005B7B2D">
      <w:pPr>
        <w:pStyle w:val="aff1"/>
        <w:widowControl w:val="0"/>
        <w:numPr>
          <w:ilvl w:val="1"/>
          <w:numId w:val="115"/>
        </w:numPr>
        <w:tabs>
          <w:tab w:val="left" w:pos="1464"/>
        </w:tabs>
        <w:autoSpaceDE w:val="0"/>
        <w:autoSpaceDN w:val="0"/>
        <w:spacing w:before="271"/>
        <w:ind w:left="567" w:right="184" w:firstLine="0"/>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751DF8" w:rsidRDefault="00751DF8" w:rsidP="005B7B2D">
      <w:pPr>
        <w:pStyle w:val="aff1"/>
        <w:widowControl w:val="0"/>
        <w:numPr>
          <w:ilvl w:val="1"/>
          <w:numId w:val="115"/>
        </w:numPr>
        <w:tabs>
          <w:tab w:val="left" w:pos="1464"/>
        </w:tabs>
        <w:autoSpaceDE w:val="0"/>
        <w:autoSpaceDN w:val="0"/>
        <w:ind w:left="567" w:right="188" w:firstLine="0"/>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751DF8" w:rsidRDefault="00751DF8" w:rsidP="005B7B2D">
      <w:pPr>
        <w:pStyle w:val="aff1"/>
        <w:widowControl w:val="0"/>
        <w:numPr>
          <w:ilvl w:val="1"/>
          <w:numId w:val="115"/>
        </w:numPr>
        <w:tabs>
          <w:tab w:val="left" w:pos="1464"/>
        </w:tabs>
        <w:autoSpaceDE w:val="0"/>
        <w:autoSpaceDN w:val="0"/>
        <w:spacing w:before="1"/>
        <w:ind w:left="567" w:right="194" w:firstLine="0"/>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751DF8" w:rsidRDefault="00751DF8" w:rsidP="005B7B2D">
      <w:pPr>
        <w:pStyle w:val="aff1"/>
        <w:widowControl w:val="0"/>
        <w:numPr>
          <w:ilvl w:val="1"/>
          <w:numId w:val="115"/>
        </w:numPr>
        <w:tabs>
          <w:tab w:val="left" w:pos="1464"/>
        </w:tabs>
        <w:autoSpaceDE w:val="0"/>
        <w:autoSpaceDN w:val="0"/>
        <w:ind w:left="567" w:right="191" w:firstLine="0"/>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r w:rsidRPr="00751DF8">
        <w:t xml:space="preserve"> </w:t>
      </w:r>
      <w:r>
        <w:t>связанных с возможными авариями и инцидентами на рабочих местах и подконтрольных работодателю объектах</w:t>
      </w:r>
    </w:p>
    <w:p w:rsidR="00751DF8" w:rsidRDefault="00751DF8" w:rsidP="005B7B2D">
      <w:pPr>
        <w:pStyle w:val="aff1"/>
        <w:widowControl w:val="0"/>
        <w:numPr>
          <w:ilvl w:val="1"/>
          <w:numId w:val="115"/>
        </w:numPr>
        <w:tabs>
          <w:tab w:val="left" w:pos="1464"/>
        </w:tabs>
        <w:autoSpaceDE w:val="0"/>
        <w:autoSpaceDN w:val="0"/>
        <w:ind w:left="567" w:right="194" w:firstLine="0"/>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751DF8" w:rsidRDefault="00751DF8" w:rsidP="005B7B2D">
      <w:pPr>
        <w:pStyle w:val="aff1"/>
        <w:widowControl w:val="0"/>
        <w:numPr>
          <w:ilvl w:val="1"/>
          <w:numId w:val="115"/>
        </w:numPr>
        <w:tabs>
          <w:tab w:val="left" w:pos="1464"/>
        </w:tabs>
        <w:autoSpaceDE w:val="0"/>
        <w:autoSpaceDN w:val="0"/>
        <w:ind w:left="567" w:right="194" w:firstLine="0"/>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751DF8" w:rsidRDefault="00751DF8" w:rsidP="005B7B2D">
      <w:pPr>
        <w:pStyle w:val="aff1"/>
        <w:widowControl w:val="0"/>
        <w:numPr>
          <w:ilvl w:val="1"/>
          <w:numId w:val="115"/>
        </w:numPr>
        <w:tabs>
          <w:tab w:val="left" w:pos="1464"/>
        </w:tabs>
        <w:autoSpaceDE w:val="0"/>
        <w:autoSpaceDN w:val="0"/>
        <w:ind w:left="567" w:right="193" w:firstLine="0"/>
        <w:jc w:val="both"/>
      </w:pPr>
      <w:r>
        <w:t>Заведующий ДОУ обеспечивает систематическое выявление опасностей и профессиональных рисков, их регулярный анализ и оценку.</w:t>
      </w:r>
    </w:p>
    <w:p w:rsidR="00751DF8" w:rsidRDefault="00751DF8" w:rsidP="005B7B2D">
      <w:pPr>
        <w:pStyle w:val="aff1"/>
        <w:widowControl w:val="0"/>
        <w:numPr>
          <w:ilvl w:val="1"/>
          <w:numId w:val="115"/>
        </w:numPr>
        <w:tabs>
          <w:tab w:val="left" w:pos="1464"/>
        </w:tabs>
        <w:autoSpaceDE w:val="0"/>
        <w:autoSpaceDN w:val="0"/>
        <w:ind w:left="567" w:right="195" w:firstLine="0"/>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751DF8" w:rsidRDefault="00751DF8" w:rsidP="005B7B2D">
      <w:pPr>
        <w:pStyle w:val="aff1"/>
        <w:widowControl w:val="0"/>
        <w:numPr>
          <w:ilvl w:val="1"/>
          <w:numId w:val="115"/>
        </w:numPr>
        <w:tabs>
          <w:tab w:val="left" w:pos="1375"/>
        </w:tabs>
        <w:autoSpaceDE w:val="0"/>
        <w:autoSpaceDN w:val="0"/>
        <w:ind w:left="567" w:right="186" w:firstLine="0"/>
        <w:jc w:val="both"/>
      </w:pPr>
      <w:r>
        <w:t xml:space="preserve">Планирование направлено на определение необходимого перечня мероприятий по </w:t>
      </w:r>
      <w:r>
        <w:lastRenderedPageBreak/>
        <w:t>охране труда, проводимых в рамках функционирования процессов (процедур) СУОТ.</w:t>
      </w:r>
    </w:p>
    <w:p w:rsidR="00751DF8" w:rsidRDefault="00751DF8" w:rsidP="005B7B2D">
      <w:pPr>
        <w:pStyle w:val="aff1"/>
        <w:widowControl w:val="0"/>
        <w:numPr>
          <w:ilvl w:val="1"/>
          <w:numId w:val="115"/>
        </w:numPr>
        <w:tabs>
          <w:tab w:val="left" w:pos="1536"/>
        </w:tabs>
        <w:autoSpaceDE w:val="0"/>
        <w:autoSpaceDN w:val="0"/>
        <w:ind w:left="567" w:right="194" w:firstLine="0"/>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751DF8" w:rsidRDefault="00751DF8" w:rsidP="005B7B2D">
      <w:pPr>
        <w:pStyle w:val="aff1"/>
        <w:widowControl w:val="0"/>
        <w:numPr>
          <w:ilvl w:val="1"/>
          <w:numId w:val="115"/>
        </w:numPr>
        <w:tabs>
          <w:tab w:val="left" w:pos="1464"/>
        </w:tabs>
        <w:autoSpaceDE w:val="0"/>
        <w:autoSpaceDN w:val="0"/>
        <w:spacing w:before="1"/>
        <w:ind w:left="567" w:right="187" w:firstLine="0"/>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751DF8" w:rsidRDefault="00751DF8" w:rsidP="005B7B2D">
      <w:pPr>
        <w:pStyle w:val="aff1"/>
        <w:widowControl w:val="0"/>
        <w:numPr>
          <w:ilvl w:val="1"/>
          <w:numId w:val="115"/>
        </w:numPr>
        <w:tabs>
          <w:tab w:val="left" w:pos="1464"/>
        </w:tabs>
        <w:autoSpaceDE w:val="0"/>
        <w:autoSpaceDN w:val="0"/>
        <w:ind w:left="567" w:right="194" w:firstLine="0"/>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751DF8" w:rsidRDefault="00751DF8" w:rsidP="005B7B2D">
      <w:pPr>
        <w:pStyle w:val="aff1"/>
        <w:widowControl w:val="0"/>
        <w:numPr>
          <w:ilvl w:val="1"/>
          <w:numId w:val="115"/>
        </w:numPr>
        <w:tabs>
          <w:tab w:val="left" w:pos="1464"/>
        </w:tabs>
        <w:autoSpaceDE w:val="0"/>
        <w:autoSpaceDN w:val="0"/>
        <w:ind w:left="567" w:right="190" w:firstLine="0"/>
        <w:jc w:val="both"/>
      </w:pPr>
      <w:r>
        <w:t>Достижение указанных целей обеспечивается реализацией мероприятий, предусмотренных политикой в области охраны труда.</w:t>
      </w:r>
    </w:p>
    <w:p w:rsidR="00751DF8" w:rsidRDefault="00751DF8" w:rsidP="005B7B2D">
      <w:pPr>
        <w:pStyle w:val="aff1"/>
        <w:widowControl w:val="0"/>
        <w:numPr>
          <w:ilvl w:val="1"/>
          <w:numId w:val="115"/>
        </w:numPr>
        <w:tabs>
          <w:tab w:val="left" w:pos="1464"/>
        </w:tabs>
        <w:autoSpaceDE w:val="0"/>
        <w:autoSpaceDN w:val="0"/>
        <w:ind w:left="567" w:right="194" w:firstLine="0"/>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751DF8" w:rsidRPr="00751DF8" w:rsidRDefault="00751DF8" w:rsidP="005B7B2D">
      <w:pPr>
        <w:pStyle w:val="aff1"/>
        <w:widowControl w:val="0"/>
        <w:numPr>
          <w:ilvl w:val="1"/>
          <w:numId w:val="115"/>
        </w:numPr>
        <w:tabs>
          <w:tab w:val="left" w:pos="1464"/>
        </w:tabs>
        <w:autoSpaceDE w:val="0"/>
        <w:autoSpaceDN w:val="0"/>
        <w:spacing w:before="1"/>
        <w:ind w:left="567" w:right="195" w:firstLine="0"/>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751DF8" w:rsidRDefault="00751DF8" w:rsidP="00751DF8">
      <w:pPr>
        <w:pStyle w:val="aff1"/>
        <w:widowControl w:val="0"/>
        <w:tabs>
          <w:tab w:val="left" w:pos="1464"/>
        </w:tabs>
        <w:autoSpaceDE w:val="0"/>
        <w:autoSpaceDN w:val="0"/>
        <w:spacing w:before="1"/>
        <w:ind w:left="567" w:right="195"/>
        <w:jc w:val="both"/>
        <w:rPr>
          <w:spacing w:val="-2"/>
        </w:rPr>
      </w:pPr>
    </w:p>
    <w:p w:rsidR="00751DF8" w:rsidRDefault="00751DF8" w:rsidP="00751DF8">
      <w:pPr>
        <w:pStyle w:val="aff1"/>
        <w:widowControl w:val="0"/>
        <w:tabs>
          <w:tab w:val="left" w:pos="1464"/>
        </w:tabs>
        <w:autoSpaceDE w:val="0"/>
        <w:autoSpaceDN w:val="0"/>
        <w:spacing w:before="1"/>
        <w:ind w:left="567" w:right="195"/>
        <w:jc w:val="both"/>
      </w:pPr>
    </w:p>
    <w:p w:rsidR="00751DF8" w:rsidRDefault="00751DF8" w:rsidP="005B7B2D">
      <w:pPr>
        <w:pStyle w:val="Heading1"/>
        <w:numPr>
          <w:ilvl w:val="0"/>
          <w:numId w:val="115"/>
        </w:numPr>
        <w:tabs>
          <w:tab w:val="left" w:pos="3636"/>
        </w:tabs>
        <w:spacing w:before="1"/>
        <w:jc w:val="center"/>
      </w:pPr>
      <w:r>
        <w:t>Обеспечение</w:t>
      </w:r>
      <w:r>
        <w:rPr>
          <w:spacing w:val="-7"/>
        </w:rPr>
        <w:t xml:space="preserve"> </w:t>
      </w:r>
      <w:r>
        <w:t>функционирования</w:t>
      </w:r>
      <w:r>
        <w:rPr>
          <w:spacing w:val="-7"/>
        </w:rPr>
        <w:t xml:space="preserve"> </w:t>
      </w:r>
      <w:r>
        <w:rPr>
          <w:spacing w:val="-4"/>
        </w:rPr>
        <w:t>СУОТ</w:t>
      </w:r>
    </w:p>
    <w:p w:rsidR="00751DF8" w:rsidRDefault="00751DF8" w:rsidP="005B7B2D">
      <w:pPr>
        <w:pStyle w:val="aff1"/>
        <w:widowControl w:val="0"/>
        <w:numPr>
          <w:ilvl w:val="1"/>
          <w:numId w:val="115"/>
        </w:numPr>
        <w:tabs>
          <w:tab w:val="left" w:pos="1464"/>
        </w:tabs>
        <w:autoSpaceDE w:val="0"/>
        <w:autoSpaceDN w:val="0"/>
        <w:spacing w:before="271"/>
        <w:ind w:left="567" w:right="190" w:firstLine="0"/>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751DF8" w:rsidRDefault="00751DF8" w:rsidP="005B7B2D">
      <w:pPr>
        <w:pStyle w:val="aff1"/>
        <w:widowControl w:val="0"/>
        <w:numPr>
          <w:ilvl w:val="1"/>
          <w:numId w:val="115"/>
        </w:numPr>
        <w:tabs>
          <w:tab w:val="left" w:pos="1464"/>
        </w:tabs>
        <w:autoSpaceDE w:val="0"/>
        <w:autoSpaceDN w:val="0"/>
        <w:ind w:left="567" w:right="193" w:firstLine="0"/>
        <w:jc w:val="both"/>
      </w:pPr>
      <w:r>
        <w:t>Для организации работ по обеспечению функционирования системы управления охраной труда в школе директору необходимо:</w:t>
      </w:r>
    </w:p>
    <w:p w:rsidR="00751DF8" w:rsidRDefault="00751DF8" w:rsidP="005B7B2D">
      <w:pPr>
        <w:pStyle w:val="aff1"/>
        <w:widowControl w:val="0"/>
        <w:numPr>
          <w:ilvl w:val="2"/>
          <w:numId w:val="115"/>
        </w:numPr>
        <w:tabs>
          <w:tab w:val="left" w:pos="1463"/>
        </w:tabs>
        <w:autoSpaceDE w:val="0"/>
        <w:autoSpaceDN w:val="0"/>
        <w:spacing w:before="1"/>
        <w:ind w:left="567" w:right="189" w:firstLine="0"/>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профессиональных </w:t>
      </w:r>
      <w:r>
        <w:rPr>
          <w:spacing w:val="-2"/>
        </w:rPr>
        <w:t>стандартов);</w:t>
      </w:r>
    </w:p>
    <w:p w:rsidR="00751DF8" w:rsidRDefault="00751DF8" w:rsidP="005B7B2D">
      <w:pPr>
        <w:pStyle w:val="aff1"/>
        <w:widowControl w:val="0"/>
        <w:numPr>
          <w:ilvl w:val="2"/>
          <w:numId w:val="115"/>
        </w:numPr>
        <w:tabs>
          <w:tab w:val="left" w:pos="1463"/>
        </w:tabs>
        <w:autoSpaceDE w:val="0"/>
        <w:autoSpaceDN w:val="0"/>
        <w:ind w:left="567" w:right="193" w:firstLine="0"/>
        <w:jc w:val="both"/>
      </w:pPr>
      <w:r>
        <w:t>обеспечивать подготовку работников в области выявления опасностей при выполнении работ и реализации мер реагирования на их;</w:t>
      </w:r>
    </w:p>
    <w:p w:rsidR="00751DF8" w:rsidRDefault="00751DF8" w:rsidP="005B7B2D">
      <w:pPr>
        <w:pStyle w:val="aff1"/>
        <w:widowControl w:val="0"/>
        <w:numPr>
          <w:ilvl w:val="2"/>
          <w:numId w:val="115"/>
        </w:numPr>
        <w:tabs>
          <w:tab w:val="left" w:pos="1463"/>
        </w:tabs>
        <w:autoSpaceDE w:val="0"/>
        <w:autoSpaceDN w:val="0"/>
        <w:ind w:left="567" w:right="196" w:firstLine="0"/>
        <w:jc w:val="both"/>
      </w:pPr>
      <w:r>
        <w:t>обеспечивать непрерывную подготовку и повышение квалификации работников в области охраны труда;</w:t>
      </w:r>
    </w:p>
    <w:p w:rsidR="00751DF8" w:rsidRDefault="00751DF8" w:rsidP="005B7B2D">
      <w:pPr>
        <w:pStyle w:val="aff1"/>
        <w:widowControl w:val="0"/>
        <w:numPr>
          <w:ilvl w:val="2"/>
          <w:numId w:val="115"/>
        </w:numPr>
        <w:tabs>
          <w:tab w:val="left" w:pos="1463"/>
        </w:tabs>
        <w:autoSpaceDE w:val="0"/>
        <w:autoSpaceDN w:val="0"/>
        <w:ind w:left="567" w:right="194" w:firstLine="0"/>
        <w:jc w:val="both"/>
      </w:pPr>
      <w:r>
        <w:t>документировать информацию об обучении и повышении квалификации работников в области охраны труда.</w:t>
      </w:r>
    </w:p>
    <w:p w:rsidR="00751DF8" w:rsidRDefault="00751DF8" w:rsidP="005B7B2D">
      <w:pPr>
        <w:pStyle w:val="aff1"/>
        <w:widowControl w:val="0"/>
        <w:numPr>
          <w:ilvl w:val="1"/>
          <w:numId w:val="115"/>
        </w:numPr>
        <w:tabs>
          <w:tab w:val="left" w:pos="1465"/>
        </w:tabs>
        <w:autoSpaceDE w:val="0"/>
        <w:autoSpaceDN w:val="0"/>
        <w:spacing w:before="80"/>
        <w:ind w:left="567" w:firstLine="0"/>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751DF8" w:rsidRDefault="00751DF8" w:rsidP="005B7B2D">
      <w:pPr>
        <w:pStyle w:val="aff1"/>
        <w:widowControl w:val="0"/>
        <w:numPr>
          <w:ilvl w:val="2"/>
          <w:numId w:val="115"/>
        </w:numPr>
        <w:tabs>
          <w:tab w:val="left" w:pos="1463"/>
        </w:tabs>
        <w:autoSpaceDE w:val="0"/>
        <w:autoSpaceDN w:val="0"/>
        <w:ind w:left="567" w:right="190" w:firstLine="0"/>
        <w:jc w:val="both"/>
      </w:pPr>
      <w:r>
        <w:t>о политике и целях образовательной организации в области охраны труда, путем ее размещения в общедоступном месте;</w:t>
      </w:r>
    </w:p>
    <w:p w:rsidR="00751DF8" w:rsidRDefault="00751DF8" w:rsidP="005B7B2D">
      <w:pPr>
        <w:pStyle w:val="aff1"/>
        <w:widowControl w:val="0"/>
        <w:numPr>
          <w:ilvl w:val="2"/>
          <w:numId w:val="115"/>
        </w:numPr>
        <w:tabs>
          <w:tab w:val="left" w:pos="1463"/>
        </w:tabs>
        <w:autoSpaceDE w:val="0"/>
        <w:autoSpaceDN w:val="0"/>
        <w:ind w:left="567" w:right="193" w:firstLine="0"/>
        <w:jc w:val="both"/>
      </w:pPr>
      <w:r>
        <w:t>системе стимулирования за соблюдение государственных нормативных требований охраны труда;</w:t>
      </w:r>
    </w:p>
    <w:p w:rsidR="00751DF8" w:rsidRDefault="00751DF8" w:rsidP="005B7B2D">
      <w:pPr>
        <w:pStyle w:val="aff1"/>
        <w:widowControl w:val="0"/>
        <w:numPr>
          <w:ilvl w:val="2"/>
          <w:numId w:val="115"/>
        </w:numPr>
        <w:tabs>
          <w:tab w:val="left" w:pos="1464"/>
        </w:tabs>
        <w:autoSpaceDE w:val="0"/>
        <w:autoSpaceDN w:val="0"/>
        <w:ind w:left="567" w:firstLine="0"/>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751DF8" w:rsidRDefault="00751DF8" w:rsidP="005B7B2D">
      <w:pPr>
        <w:pStyle w:val="aff1"/>
        <w:widowControl w:val="0"/>
        <w:numPr>
          <w:ilvl w:val="2"/>
          <w:numId w:val="115"/>
        </w:numPr>
        <w:tabs>
          <w:tab w:val="left" w:pos="1463"/>
        </w:tabs>
        <w:autoSpaceDE w:val="0"/>
        <w:autoSpaceDN w:val="0"/>
        <w:ind w:left="567" w:right="195" w:firstLine="0"/>
        <w:jc w:val="both"/>
      </w:pPr>
      <w:r>
        <w:t xml:space="preserve">о результатах расследования несчастных случаев на производстве и микротравм </w:t>
      </w:r>
      <w:r>
        <w:rPr>
          <w:spacing w:val="-2"/>
        </w:rPr>
        <w:t>(микроповреждений);</w:t>
      </w:r>
    </w:p>
    <w:p w:rsidR="00751DF8" w:rsidRDefault="00751DF8" w:rsidP="005B7B2D">
      <w:pPr>
        <w:pStyle w:val="aff1"/>
        <w:widowControl w:val="0"/>
        <w:numPr>
          <w:ilvl w:val="2"/>
          <w:numId w:val="115"/>
        </w:numPr>
        <w:tabs>
          <w:tab w:val="left" w:pos="1463"/>
        </w:tabs>
        <w:autoSpaceDE w:val="0"/>
        <w:autoSpaceDN w:val="0"/>
        <w:ind w:left="567" w:right="195" w:firstLine="0"/>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751DF8" w:rsidRDefault="00751DF8" w:rsidP="005B7B2D">
      <w:pPr>
        <w:pStyle w:val="aff1"/>
        <w:widowControl w:val="0"/>
        <w:numPr>
          <w:ilvl w:val="1"/>
          <w:numId w:val="115"/>
        </w:numPr>
        <w:tabs>
          <w:tab w:val="left" w:pos="1464"/>
        </w:tabs>
        <w:autoSpaceDE w:val="0"/>
        <w:autoSpaceDN w:val="0"/>
        <w:ind w:left="567" w:right="188" w:firstLine="0"/>
        <w:jc w:val="both"/>
      </w:pPr>
      <w:r>
        <w:t xml:space="preserve">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w:t>
      </w:r>
      <w:r>
        <w:lastRenderedPageBreak/>
        <w:t>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751DF8" w:rsidRDefault="00751DF8" w:rsidP="00751DF8">
      <w:pPr>
        <w:widowControl w:val="0"/>
        <w:tabs>
          <w:tab w:val="left" w:pos="567"/>
          <w:tab w:val="left" w:pos="1653"/>
        </w:tabs>
        <w:autoSpaceDE w:val="0"/>
        <w:autoSpaceDN w:val="0"/>
        <w:ind w:left="426" w:right="196"/>
      </w:pPr>
    </w:p>
    <w:p w:rsidR="00751DF8" w:rsidRDefault="00751DF8" w:rsidP="00751DF8">
      <w:pPr>
        <w:widowControl w:val="0"/>
        <w:tabs>
          <w:tab w:val="left" w:pos="567"/>
          <w:tab w:val="left" w:pos="1653"/>
        </w:tabs>
        <w:autoSpaceDE w:val="0"/>
        <w:autoSpaceDN w:val="0"/>
        <w:ind w:left="426" w:right="196"/>
      </w:pPr>
    </w:p>
    <w:p w:rsidR="00751DF8" w:rsidRDefault="00751DF8" w:rsidP="005B7B2D">
      <w:pPr>
        <w:pStyle w:val="Heading1"/>
        <w:numPr>
          <w:ilvl w:val="0"/>
          <w:numId w:val="115"/>
        </w:numPr>
        <w:tabs>
          <w:tab w:val="left" w:pos="2788"/>
        </w:tabs>
        <w:jc w:val="center"/>
      </w:pPr>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751DF8" w:rsidRDefault="00751DF8" w:rsidP="005B7B2D">
      <w:pPr>
        <w:pStyle w:val="aff1"/>
        <w:widowControl w:val="0"/>
        <w:numPr>
          <w:ilvl w:val="1"/>
          <w:numId w:val="115"/>
        </w:numPr>
        <w:tabs>
          <w:tab w:val="left" w:pos="1564"/>
        </w:tabs>
        <w:autoSpaceDE w:val="0"/>
        <w:autoSpaceDN w:val="0"/>
        <w:spacing w:before="271"/>
        <w:ind w:left="567" w:right="195" w:firstLine="0"/>
        <w:jc w:val="both"/>
      </w:pPr>
      <w:r>
        <w:t>Основными процессами, обеспечивающими функционирование СУОТ в образовательной организации, являются:</w:t>
      </w:r>
    </w:p>
    <w:p w:rsidR="00751DF8" w:rsidRDefault="00751DF8" w:rsidP="005B7B2D">
      <w:pPr>
        <w:pStyle w:val="aff1"/>
        <w:widowControl w:val="0"/>
        <w:numPr>
          <w:ilvl w:val="0"/>
          <w:numId w:val="117"/>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751DF8" w:rsidRDefault="00751DF8" w:rsidP="005B7B2D">
      <w:pPr>
        <w:pStyle w:val="aff1"/>
        <w:widowControl w:val="0"/>
        <w:numPr>
          <w:ilvl w:val="0"/>
          <w:numId w:val="117"/>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rsidR="00751DF8" w:rsidRDefault="00751DF8" w:rsidP="005B7B2D">
      <w:pPr>
        <w:pStyle w:val="aff1"/>
        <w:widowControl w:val="0"/>
        <w:numPr>
          <w:ilvl w:val="0"/>
          <w:numId w:val="117"/>
        </w:numPr>
        <w:tabs>
          <w:tab w:val="left" w:pos="1139"/>
        </w:tabs>
        <w:autoSpaceDE w:val="0"/>
        <w:autoSpaceDN w:val="0"/>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751DF8" w:rsidRDefault="00751DF8" w:rsidP="005B7B2D">
      <w:pPr>
        <w:pStyle w:val="aff1"/>
        <w:widowControl w:val="0"/>
        <w:numPr>
          <w:ilvl w:val="0"/>
          <w:numId w:val="117"/>
        </w:numPr>
        <w:tabs>
          <w:tab w:val="left" w:pos="1139"/>
        </w:tabs>
        <w:autoSpaceDE w:val="0"/>
        <w:autoSpaceDN w:val="0"/>
        <w:jc w:val="both"/>
      </w:pPr>
      <w:r>
        <w:t>обучение</w:t>
      </w:r>
      <w:r>
        <w:rPr>
          <w:spacing w:val="-4"/>
        </w:rPr>
        <w:t xml:space="preserve"> </w:t>
      </w:r>
      <w:r>
        <w:rPr>
          <w:spacing w:val="-2"/>
        </w:rPr>
        <w:t>работников;</w:t>
      </w:r>
    </w:p>
    <w:p w:rsidR="00751DF8" w:rsidRDefault="00751DF8" w:rsidP="005B7B2D">
      <w:pPr>
        <w:pStyle w:val="aff1"/>
        <w:widowControl w:val="0"/>
        <w:numPr>
          <w:ilvl w:val="0"/>
          <w:numId w:val="117"/>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751DF8" w:rsidRDefault="00751DF8" w:rsidP="005B7B2D">
      <w:pPr>
        <w:pStyle w:val="aff1"/>
        <w:widowControl w:val="0"/>
        <w:numPr>
          <w:ilvl w:val="0"/>
          <w:numId w:val="117"/>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751DF8" w:rsidRDefault="00751DF8" w:rsidP="005B7B2D">
      <w:pPr>
        <w:pStyle w:val="aff1"/>
        <w:widowControl w:val="0"/>
        <w:numPr>
          <w:ilvl w:val="0"/>
          <w:numId w:val="117"/>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751DF8" w:rsidRDefault="00751DF8" w:rsidP="005B7B2D">
      <w:pPr>
        <w:pStyle w:val="aff1"/>
        <w:widowControl w:val="0"/>
        <w:numPr>
          <w:ilvl w:val="0"/>
          <w:numId w:val="117"/>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751DF8" w:rsidRDefault="00751DF8" w:rsidP="005B7B2D">
      <w:pPr>
        <w:pStyle w:val="aff1"/>
        <w:widowControl w:val="0"/>
        <w:numPr>
          <w:ilvl w:val="0"/>
          <w:numId w:val="117"/>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751DF8" w:rsidRDefault="00751DF8" w:rsidP="005B7B2D">
      <w:pPr>
        <w:pStyle w:val="aff1"/>
        <w:widowControl w:val="0"/>
        <w:numPr>
          <w:ilvl w:val="0"/>
          <w:numId w:val="117"/>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751DF8" w:rsidRDefault="00751DF8" w:rsidP="005B7B2D">
      <w:pPr>
        <w:pStyle w:val="aff1"/>
        <w:widowControl w:val="0"/>
        <w:numPr>
          <w:ilvl w:val="0"/>
          <w:numId w:val="117"/>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751DF8" w:rsidRDefault="00751DF8" w:rsidP="005B7B2D">
      <w:pPr>
        <w:pStyle w:val="aff1"/>
        <w:widowControl w:val="0"/>
        <w:numPr>
          <w:ilvl w:val="0"/>
          <w:numId w:val="117"/>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751DF8" w:rsidRDefault="00751DF8" w:rsidP="005B7B2D">
      <w:pPr>
        <w:pStyle w:val="aff1"/>
        <w:widowControl w:val="0"/>
        <w:numPr>
          <w:ilvl w:val="0"/>
          <w:numId w:val="117"/>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751DF8" w:rsidRDefault="00751DF8" w:rsidP="005B7B2D">
      <w:pPr>
        <w:pStyle w:val="aff1"/>
        <w:widowControl w:val="0"/>
        <w:numPr>
          <w:ilvl w:val="0"/>
          <w:numId w:val="117"/>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751DF8" w:rsidRDefault="00751DF8" w:rsidP="005B7B2D">
      <w:pPr>
        <w:pStyle w:val="aff1"/>
        <w:widowControl w:val="0"/>
        <w:numPr>
          <w:ilvl w:val="0"/>
          <w:numId w:val="117"/>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rsidR="00751DF8" w:rsidRDefault="00751DF8" w:rsidP="005B7B2D">
      <w:pPr>
        <w:pStyle w:val="aff1"/>
        <w:widowControl w:val="0"/>
        <w:numPr>
          <w:ilvl w:val="0"/>
          <w:numId w:val="117"/>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751DF8" w:rsidRDefault="00751DF8" w:rsidP="005B7B2D">
      <w:pPr>
        <w:pStyle w:val="aff1"/>
        <w:widowControl w:val="0"/>
        <w:numPr>
          <w:ilvl w:val="0"/>
          <w:numId w:val="117"/>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751DF8" w:rsidRDefault="00751DF8" w:rsidP="005B7B2D">
      <w:pPr>
        <w:pStyle w:val="aff1"/>
        <w:widowControl w:val="0"/>
        <w:numPr>
          <w:ilvl w:val="0"/>
          <w:numId w:val="117"/>
        </w:numPr>
        <w:tabs>
          <w:tab w:val="left" w:pos="1259"/>
        </w:tabs>
        <w:autoSpaceDE w:val="0"/>
        <w:autoSpaceDN w:val="0"/>
        <w:ind w:left="1259" w:hanging="360"/>
        <w:jc w:val="both"/>
      </w:pPr>
      <w:r>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751DF8" w:rsidRDefault="00751DF8" w:rsidP="005B7B2D">
      <w:pPr>
        <w:pStyle w:val="aff1"/>
        <w:widowControl w:val="0"/>
        <w:numPr>
          <w:ilvl w:val="1"/>
          <w:numId w:val="115"/>
        </w:numPr>
        <w:tabs>
          <w:tab w:val="left" w:pos="1399"/>
        </w:tabs>
        <w:autoSpaceDE w:val="0"/>
        <w:autoSpaceDN w:val="0"/>
        <w:ind w:left="567" w:right="186" w:firstLine="0"/>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751DF8" w:rsidRDefault="00751DF8" w:rsidP="005B7B2D">
      <w:pPr>
        <w:pStyle w:val="aff1"/>
        <w:widowControl w:val="0"/>
        <w:numPr>
          <w:ilvl w:val="2"/>
          <w:numId w:val="115"/>
        </w:numPr>
        <w:tabs>
          <w:tab w:val="left" w:pos="1463"/>
        </w:tabs>
        <w:autoSpaceDE w:val="0"/>
        <w:autoSpaceDN w:val="0"/>
        <w:spacing w:before="1"/>
        <w:ind w:left="567" w:right="198" w:firstLine="0"/>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751DF8" w:rsidRDefault="00751DF8" w:rsidP="005B7B2D">
      <w:pPr>
        <w:pStyle w:val="aff1"/>
        <w:widowControl w:val="0"/>
        <w:numPr>
          <w:ilvl w:val="2"/>
          <w:numId w:val="115"/>
        </w:numPr>
        <w:tabs>
          <w:tab w:val="left" w:pos="1463"/>
        </w:tabs>
        <w:autoSpaceDE w:val="0"/>
        <w:autoSpaceDN w:val="0"/>
        <w:ind w:left="567" w:right="190" w:firstLine="0"/>
        <w:jc w:val="both"/>
      </w:pPr>
      <w:r>
        <w:t>процессы, обеспечивающие допуск работников к самостоятельной работе (пп. 3 – 5 пункта 8.1.);</w:t>
      </w:r>
    </w:p>
    <w:p w:rsidR="00751DF8" w:rsidRDefault="00751DF8" w:rsidP="005B7B2D">
      <w:pPr>
        <w:pStyle w:val="aff1"/>
        <w:widowControl w:val="0"/>
        <w:numPr>
          <w:ilvl w:val="2"/>
          <w:numId w:val="115"/>
        </w:numPr>
        <w:tabs>
          <w:tab w:val="left" w:pos="1464"/>
        </w:tabs>
        <w:autoSpaceDE w:val="0"/>
        <w:autoSpaceDN w:val="0"/>
        <w:ind w:left="567" w:firstLine="0"/>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(пп.</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751DF8" w:rsidRDefault="00751DF8" w:rsidP="00751DF8">
      <w:pPr>
        <w:pStyle w:val="af"/>
        <w:ind w:left="567"/>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(пп.</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751DF8" w:rsidRDefault="00751DF8" w:rsidP="005B7B2D">
      <w:pPr>
        <w:pStyle w:val="aff1"/>
        <w:widowControl w:val="0"/>
        <w:numPr>
          <w:ilvl w:val="0"/>
          <w:numId w:val="116"/>
        </w:numPr>
        <w:tabs>
          <w:tab w:val="left" w:pos="586"/>
        </w:tabs>
        <w:autoSpaceDE w:val="0"/>
        <w:autoSpaceDN w:val="0"/>
        <w:ind w:left="567" w:firstLine="0"/>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(пп.</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751DF8" w:rsidRDefault="00751DF8" w:rsidP="005B7B2D">
      <w:pPr>
        <w:pStyle w:val="aff1"/>
        <w:widowControl w:val="0"/>
        <w:numPr>
          <w:ilvl w:val="1"/>
          <w:numId w:val="115"/>
        </w:numPr>
        <w:tabs>
          <w:tab w:val="left" w:pos="1465"/>
        </w:tabs>
        <w:autoSpaceDE w:val="0"/>
        <w:autoSpaceDN w:val="0"/>
        <w:spacing w:before="80"/>
        <w:ind w:left="567" w:right="195" w:firstLine="0"/>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751DF8" w:rsidRDefault="00751DF8" w:rsidP="005B7B2D">
      <w:pPr>
        <w:pStyle w:val="aff1"/>
        <w:widowControl w:val="0"/>
        <w:numPr>
          <w:ilvl w:val="2"/>
          <w:numId w:val="115"/>
        </w:numPr>
        <w:tabs>
          <w:tab w:val="left" w:pos="1465"/>
        </w:tabs>
        <w:autoSpaceDE w:val="0"/>
        <w:autoSpaceDN w:val="0"/>
        <w:ind w:left="567" w:firstLine="0"/>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751DF8" w:rsidRDefault="00751DF8" w:rsidP="005B7B2D">
      <w:pPr>
        <w:pStyle w:val="aff1"/>
        <w:widowControl w:val="0"/>
        <w:numPr>
          <w:ilvl w:val="2"/>
          <w:numId w:val="115"/>
        </w:numPr>
        <w:tabs>
          <w:tab w:val="left" w:pos="1465"/>
        </w:tabs>
        <w:autoSpaceDE w:val="0"/>
        <w:autoSpaceDN w:val="0"/>
        <w:ind w:left="567" w:right="192" w:firstLine="0"/>
      </w:pPr>
      <w:r>
        <w:t xml:space="preserve">контроль планирования и выполнения таких мероприятий, их анализ по результатам </w:t>
      </w:r>
      <w:r>
        <w:rPr>
          <w:spacing w:val="-2"/>
        </w:rPr>
        <w:t>контроля;</w:t>
      </w:r>
    </w:p>
    <w:p w:rsidR="00751DF8" w:rsidRDefault="00751DF8" w:rsidP="005B7B2D">
      <w:pPr>
        <w:pStyle w:val="aff1"/>
        <w:widowControl w:val="0"/>
        <w:numPr>
          <w:ilvl w:val="2"/>
          <w:numId w:val="115"/>
        </w:numPr>
        <w:tabs>
          <w:tab w:val="left" w:pos="1465"/>
        </w:tabs>
        <w:autoSpaceDE w:val="0"/>
        <w:autoSpaceDN w:val="0"/>
        <w:ind w:left="567" w:right="192" w:firstLine="0"/>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751DF8" w:rsidRDefault="00751DF8" w:rsidP="005B7B2D">
      <w:pPr>
        <w:pStyle w:val="aff1"/>
        <w:widowControl w:val="0"/>
        <w:numPr>
          <w:ilvl w:val="2"/>
          <w:numId w:val="115"/>
        </w:numPr>
        <w:tabs>
          <w:tab w:val="left" w:pos="1465"/>
        </w:tabs>
        <w:autoSpaceDE w:val="0"/>
        <w:autoSpaceDN w:val="0"/>
        <w:ind w:left="567" w:firstLine="0"/>
      </w:pPr>
      <w:r>
        <w:t>управление</w:t>
      </w:r>
      <w:r>
        <w:rPr>
          <w:spacing w:val="-5"/>
        </w:rPr>
        <w:t xml:space="preserve"> </w:t>
      </w:r>
      <w:r>
        <w:t>документами</w:t>
      </w:r>
      <w:r>
        <w:rPr>
          <w:spacing w:val="-3"/>
        </w:rPr>
        <w:t xml:space="preserve"> </w:t>
      </w:r>
      <w:r>
        <w:rPr>
          <w:spacing w:val="-2"/>
        </w:rPr>
        <w:t>СУОТ;</w:t>
      </w:r>
    </w:p>
    <w:p w:rsidR="00751DF8" w:rsidRDefault="00751DF8" w:rsidP="005B7B2D">
      <w:pPr>
        <w:pStyle w:val="aff1"/>
        <w:widowControl w:val="0"/>
        <w:numPr>
          <w:ilvl w:val="2"/>
          <w:numId w:val="115"/>
        </w:numPr>
        <w:tabs>
          <w:tab w:val="left" w:pos="1465"/>
        </w:tabs>
        <w:autoSpaceDE w:val="0"/>
        <w:autoSpaceDN w:val="0"/>
        <w:ind w:left="567" w:firstLine="0"/>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751DF8" w:rsidRDefault="00751DF8" w:rsidP="005B7B2D">
      <w:pPr>
        <w:pStyle w:val="aff1"/>
        <w:widowControl w:val="0"/>
        <w:numPr>
          <w:ilvl w:val="2"/>
          <w:numId w:val="115"/>
        </w:numPr>
        <w:tabs>
          <w:tab w:val="left" w:pos="1465"/>
        </w:tabs>
        <w:autoSpaceDE w:val="0"/>
        <w:autoSpaceDN w:val="0"/>
        <w:ind w:left="567" w:firstLine="0"/>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751DF8" w:rsidRDefault="00751DF8" w:rsidP="005B7B2D">
      <w:pPr>
        <w:pStyle w:val="aff1"/>
        <w:widowControl w:val="0"/>
        <w:numPr>
          <w:ilvl w:val="1"/>
          <w:numId w:val="115"/>
        </w:numPr>
        <w:tabs>
          <w:tab w:val="left" w:pos="1464"/>
        </w:tabs>
        <w:autoSpaceDE w:val="0"/>
        <w:autoSpaceDN w:val="0"/>
        <w:ind w:left="567" w:right="193" w:firstLine="0"/>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751DF8" w:rsidRDefault="00751DF8" w:rsidP="005B7B2D">
      <w:pPr>
        <w:pStyle w:val="aff1"/>
        <w:widowControl w:val="0"/>
        <w:numPr>
          <w:ilvl w:val="1"/>
          <w:numId w:val="115"/>
        </w:numPr>
        <w:tabs>
          <w:tab w:val="left" w:pos="1464"/>
        </w:tabs>
        <w:autoSpaceDE w:val="0"/>
        <w:autoSpaceDN w:val="0"/>
        <w:ind w:left="567" w:right="187" w:firstLine="0"/>
        <w:jc w:val="both"/>
      </w:pPr>
      <w:r>
        <w:t xml:space="preserve">Порядок реагирования на несчастные случаи и аварийные ситуации, их </w:t>
      </w:r>
      <w:r>
        <w:lastRenderedPageBreak/>
        <w:t>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751DF8" w:rsidRDefault="00751DF8" w:rsidP="00751DF8">
      <w:pPr>
        <w:widowControl w:val="0"/>
        <w:tabs>
          <w:tab w:val="left" w:pos="567"/>
          <w:tab w:val="left" w:pos="1653"/>
        </w:tabs>
        <w:autoSpaceDE w:val="0"/>
        <w:autoSpaceDN w:val="0"/>
        <w:ind w:left="426" w:right="196"/>
      </w:pPr>
    </w:p>
    <w:p w:rsidR="00751DF8" w:rsidRDefault="00751DF8" w:rsidP="00751DF8">
      <w:pPr>
        <w:widowControl w:val="0"/>
        <w:tabs>
          <w:tab w:val="left" w:pos="567"/>
          <w:tab w:val="left" w:pos="1653"/>
        </w:tabs>
        <w:autoSpaceDE w:val="0"/>
        <w:autoSpaceDN w:val="0"/>
        <w:ind w:left="426" w:right="196"/>
      </w:pPr>
    </w:p>
    <w:p w:rsidR="00751DF8" w:rsidRDefault="00751DF8" w:rsidP="005B7B2D">
      <w:pPr>
        <w:pStyle w:val="Heading1"/>
        <w:numPr>
          <w:ilvl w:val="0"/>
          <w:numId w:val="115"/>
        </w:numPr>
        <w:tabs>
          <w:tab w:val="left" w:pos="1965"/>
        </w:tabs>
        <w:jc w:val="center"/>
      </w:pPr>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751DF8" w:rsidRDefault="00751DF8" w:rsidP="005B7B2D">
      <w:pPr>
        <w:pStyle w:val="aff1"/>
        <w:widowControl w:val="0"/>
        <w:numPr>
          <w:ilvl w:val="1"/>
          <w:numId w:val="115"/>
        </w:numPr>
        <w:tabs>
          <w:tab w:val="left" w:pos="1464"/>
        </w:tabs>
        <w:autoSpaceDE w:val="0"/>
        <w:autoSpaceDN w:val="0"/>
        <w:spacing w:before="271"/>
        <w:ind w:left="567" w:right="196" w:hanging="5"/>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751DF8" w:rsidRDefault="00751DF8" w:rsidP="005B7B2D">
      <w:pPr>
        <w:pStyle w:val="aff1"/>
        <w:widowControl w:val="0"/>
        <w:numPr>
          <w:ilvl w:val="1"/>
          <w:numId w:val="115"/>
        </w:numPr>
        <w:tabs>
          <w:tab w:val="left" w:pos="1465"/>
        </w:tabs>
        <w:autoSpaceDE w:val="0"/>
        <w:autoSpaceDN w:val="0"/>
        <w:ind w:left="567" w:hanging="5"/>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751DF8" w:rsidRDefault="00751DF8" w:rsidP="005B7B2D">
      <w:pPr>
        <w:pStyle w:val="aff1"/>
        <w:widowControl w:val="0"/>
        <w:numPr>
          <w:ilvl w:val="2"/>
          <w:numId w:val="115"/>
        </w:numPr>
        <w:tabs>
          <w:tab w:val="left" w:pos="1464"/>
        </w:tabs>
        <w:autoSpaceDE w:val="0"/>
        <w:autoSpaceDN w:val="0"/>
        <w:ind w:left="567" w:hanging="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751DF8" w:rsidRDefault="00751DF8" w:rsidP="005B7B2D">
      <w:pPr>
        <w:pStyle w:val="aff1"/>
        <w:widowControl w:val="0"/>
        <w:numPr>
          <w:ilvl w:val="2"/>
          <w:numId w:val="115"/>
        </w:numPr>
        <w:tabs>
          <w:tab w:val="left" w:pos="1463"/>
        </w:tabs>
        <w:autoSpaceDE w:val="0"/>
        <w:autoSpaceDN w:val="0"/>
        <w:ind w:left="567" w:right="194" w:hanging="5"/>
        <w:jc w:val="both"/>
      </w:pPr>
      <w:r>
        <w:t>контроль выполнения работ работником в рамках производственных и технологических процессов;</w:t>
      </w:r>
    </w:p>
    <w:p w:rsidR="00751DF8" w:rsidRDefault="00751DF8" w:rsidP="005B7B2D">
      <w:pPr>
        <w:pStyle w:val="aff1"/>
        <w:widowControl w:val="0"/>
        <w:numPr>
          <w:ilvl w:val="2"/>
          <w:numId w:val="115"/>
        </w:numPr>
        <w:tabs>
          <w:tab w:val="left" w:pos="1464"/>
        </w:tabs>
        <w:autoSpaceDE w:val="0"/>
        <w:autoSpaceDN w:val="0"/>
        <w:ind w:left="567" w:hanging="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751DF8" w:rsidRDefault="00751DF8" w:rsidP="005B7B2D">
      <w:pPr>
        <w:pStyle w:val="aff1"/>
        <w:widowControl w:val="0"/>
        <w:numPr>
          <w:ilvl w:val="2"/>
          <w:numId w:val="115"/>
        </w:numPr>
        <w:tabs>
          <w:tab w:val="left" w:pos="1464"/>
        </w:tabs>
        <w:autoSpaceDE w:val="0"/>
        <w:autoSpaceDN w:val="0"/>
        <w:ind w:left="567" w:hanging="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751DF8" w:rsidRDefault="00751DF8" w:rsidP="005B7B2D">
      <w:pPr>
        <w:pStyle w:val="aff1"/>
        <w:widowControl w:val="0"/>
        <w:numPr>
          <w:ilvl w:val="2"/>
          <w:numId w:val="115"/>
        </w:numPr>
        <w:tabs>
          <w:tab w:val="left" w:pos="1463"/>
        </w:tabs>
        <w:autoSpaceDE w:val="0"/>
        <w:autoSpaceDN w:val="0"/>
        <w:ind w:left="567" w:right="198" w:hanging="5"/>
        <w:jc w:val="both"/>
      </w:pPr>
      <w:r>
        <w:t>контроль выполнения процессов, имеющих периодический характер (СОУТ, обучение по охране труда, проведение медицинских осмотров);</w:t>
      </w:r>
    </w:p>
    <w:p w:rsidR="00751DF8" w:rsidRDefault="00751DF8" w:rsidP="005B7B2D">
      <w:pPr>
        <w:pStyle w:val="aff1"/>
        <w:widowControl w:val="0"/>
        <w:numPr>
          <w:ilvl w:val="2"/>
          <w:numId w:val="115"/>
        </w:numPr>
        <w:tabs>
          <w:tab w:val="left" w:pos="1464"/>
        </w:tabs>
        <w:autoSpaceDE w:val="0"/>
        <w:autoSpaceDN w:val="0"/>
        <w:spacing w:before="1"/>
        <w:ind w:left="567" w:hanging="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751DF8" w:rsidRDefault="00751DF8" w:rsidP="005B7B2D">
      <w:pPr>
        <w:pStyle w:val="aff1"/>
        <w:widowControl w:val="0"/>
        <w:numPr>
          <w:ilvl w:val="2"/>
          <w:numId w:val="115"/>
        </w:numPr>
        <w:tabs>
          <w:tab w:val="left" w:pos="1463"/>
        </w:tabs>
        <w:autoSpaceDE w:val="0"/>
        <w:autoSpaceDN w:val="0"/>
        <w:ind w:left="567" w:right="195" w:hanging="5"/>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751DF8" w:rsidRDefault="00751DF8" w:rsidP="005B7B2D">
      <w:pPr>
        <w:pStyle w:val="aff1"/>
        <w:widowControl w:val="0"/>
        <w:numPr>
          <w:ilvl w:val="2"/>
          <w:numId w:val="115"/>
        </w:numPr>
        <w:tabs>
          <w:tab w:val="left" w:pos="1463"/>
        </w:tabs>
        <w:autoSpaceDE w:val="0"/>
        <w:autoSpaceDN w:val="0"/>
        <w:ind w:left="567" w:right="198" w:hanging="5"/>
        <w:jc w:val="both"/>
      </w:pPr>
      <w:r>
        <w:t>контроль эффективности функционирования отдельных элементов СУОТ и системы в целом.</w:t>
      </w:r>
    </w:p>
    <w:p w:rsidR="00751DF8" w:rsidRDefault="00751DF8" w:rsidP="005B7B2D">
      <w:pPr>
        <w:pStyle w:val="aff1"/>
        <w:widowControl w:val="0"/>
        <w:numPr>
          <w:ilvl w:val="1"/>
          <w:numId w:val="115"/>
        </w:numPr>
        <w:tabs>
          <w:tab w:val="left" w:pos="1465"/>
        </w:tabs>
        <w:autoSpaceDE w:val="0"/>
        <w:autoSpaceDN w:val="0"/>
        <w:ind w:left="567" w:hanging="5"/>
        <w:jc w:val="both"/>
      </w:pPr>
      <w:r>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видеофиксация.</w:t>
      </w:r>
    </w:p>
    <w:p w:rsidR="00751DF8" w:rsidRDefault="00751DF8" w:rsidP="005B7B2D">
      <w:pPr>
        <w:pStyle w:val="aff1"/>
        <w:widowControl w:val="0"/>
        <w:numPr>
          <w:ilvl w:val="1"/>
          <w:numId w:val="115"/>
        </w:numPr>
        <w:tabs>
          <w:tab w:val="left" w:pos="1464"/>
        </w:tabs>
        <w:autoSpaceDE w:val="0"/>
        <w:autoSpaceDN w:val="0"/>
        <w:ind w:left="567" w:right="198" w:hanging="5"/>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751DF8" w:rsidRDefault="00751DF8" w:rsidP="005B7B2D">
      <w:pPr>
        <w:pStyle w:val="aff1"/>
        <w:widowControl w:val="0"/>
        <w:numPr>
          <w:ilvl w:val="1"/>
          <w:numId w:val="115"/>
        </w:numPr>
        <w:tabs>
          <w:tab w:val="left" w:pos="1464"/>
        </w:tabs>
        <w:autoSpaceDE w:val="0"/>
        <w:autoSpaceDN w:val="0"/>
        <w:ind w:left="567" w:right="193" w:hanging="5"/>
        <w:jc w:val="both"/>
      </w:pPr>
      <w:r>
        <w:t xml:space="preserve">Ежегодно образовательная организация составляют отчет о функционировании </w:t>
      </w:r>
      <w:r>
        <w:rPr>
          <w:spacing w:val="-2"/>
        </w:rPr>
        <w:t>СУОТ.</w:t>
      </w:r>
    </w:p>
    <w:p w:rsidR="00751DF8" w:rsidRDefault="00751DF8" w:rsidP="005B7B2D">
      <w:pPr>
        <w:pStyle w:val="aff1"/>
        <w:widowControl w:val="0"/>
        <w:numPr>
          <w:ilvl w:val="1"/>
          <w:numId w:val="115"/>
        </w:numPr>
        <w:tabs>
          <w:tab w:val="left" w:pos="1465"/>
        </w:tabs>
        <w:autoSpaceDE w:val="0"/>
        <w:autoSpaceDN w:val="0"/>
        <w:ind w:left="567" w:hanging="5"/>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751DF8" w:rsidRDefault="00751DF8" w:rsidP="005B7B2D">
      <w:pPr>
        <w:pStyle w:val="aff1"/>
        <w:widowControl w:val="0"/>
        <w:numPr>
          <w:ilvl w:val="2"/>
          <w:numId w:val="115"/>
        </w:numPr>
        <w:tabs>
          <w:tab w:val="left" w:pos="1465"/>
        </w:tabs>
        <w:autoSpaceDE w:val="0"/>
        <w:autoSpaceDN w:val="0"/>
        <w:ind w:left="567" w:hanging="5"/>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751DF8" w:rsidRDefault="00751DF8" w:rsidP="005B7B2D">
      <w:pPr>
        <w:pStyle w:val="aff1"/>
        <w:widowControl w:val="0"/>
        <w:numPr>
          <w:ilvl w:val="2"/>
          <w:numId w:val="115"/>
        </w:numPr>
        <w:tabs>
          <w:tab w:val="left" w:pos="1465"/>
        </w:tabs>
        <w:autoSpaceDE w:val="0"/>
        <w:autoSpaceDN w:val="0"/>
        <w:ind w:left="567" w:right="193" w:hanging="5"/>
      </w:pPr>
      <w:r>
        <w:t>способность СУОТ, действующей в школе, обеспечивать выполнение обязанностей, отраженных в политике в области охраны труда;</w:t>
      </w:r>
    </w:p>
    <w:p w:rsidR="00751DF8" w:rsidRDefault="00751DF8" w:rsidP="005B7B2D">
      <w:pPr>
        <w:pStyle w:val="aff1"/>
        <w:widowControl w:val="0"/>
        <w:numPr>
          <w:ilvl w:val="2"/>
          <w:numId w:val="115"/>
        </w:numPr>
        <w:tabs>
          <w:tab w:val="left" w:pos="1465"/>
        </w:tabs>
        <w:autoSpaceDE w:val="0"/>
        <w:autoSpaceDN w:val="0"/>
        <w:spacing w:before="1"/>
        <w:ind w:left="567" w:hanging="5"/>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751DF8" w:rsidRDefault="00751DF8" w:rsidP="005B7B2D">
      <w:pPr>
        <w:pStyle w:val="aff1"/>
        <w:widowControl w:val="0"/>
        <w:numPr>
          <w:ilvl w:val="2"/>
          <w:numId w:val="115"/>
        </w:numPr>
        <w:tabs>
          <w:tab w:val="left" w:pos="1465"/>
        </w:tabs>
        <w:autoSpaceDE w:val="0"/>
        <w:autoSpaceDN w:val="0"/>
        <w:ind w:left="567" w:right="190" w:hanging="5"/>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751DF8" w:rsidRDefault="00751DF8" w:rsidP="005B7B2D">
      <w:pPr>
        <w:pStyle w:val="aff1"/>
        <w:widowControl w:val="0"/>
        <w:numPr>
          <w:ilvl w:val="2"/>
          <w:numId w:val="115"/>
        </w:numPr>
        <w:tabs>
          <w:tab w:val="left" w:pos="1465"/>
        </w:tabs>
        <w:autoSpaceDE w:val="0"/>
        <w:autoSpaceDN w:val="0"/>
        <w:ind w:left="567" w:right="196" w:hanging="5"/>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751DF8" w:rsidRDefault="00751DF8" w:rsidP="005B7B2D">
      <w:pPr>
        <w:pStyle w:val="aff1"/>
        <w:widowControl w:val="0"/>
        <w:numPr>
          <w:ilvl w:val="2"/>
          <w:numId w:val="115"/>
        </w:numPr>
        <w:tabs>
          <w:tab w:val="left" w:pos="1465"/>
        </w:tabs>
        <w:autoSpaceDE w:val="0"/>
        <w:autoSpaceDN w:val="0"/>
        <w:ind w:left="567" w:right="192" w:hanging="5"/>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751DF8" w:rsidRDefault="00751DF8" w:rsidP="005B7B2D">
      <w:pPr>
        <w:pStyle w:val="aff1"/>
        <w:widowControl w:val="0"/>
        <w:numPr>
          <w:ilvl w:val="2"/>
          <w:numId w:val="115"/>
        </w:numPr>
        <w:tabs>
          <w:tab w:val="left" w:pos="1463"/>
        </w:tabs>
        <w:autoSpaceDE w:val="0"/>
        <w:autoSpaceDN w:val="0"/>
        <w:ind w:left="567" w:right="194" w:hanging="5"/>
        <w:jc w:val="both"/>
      </w:pPr>
      <w:r>
        <w:t>полнота идентификации опасностей и управления профессиональными рисками в рамках СУОТ;</w:t>
      </w:r>
    </w:p>
    <w:p w:rsidR="00751DF8" w:rsidRDefault="00751DF8" w:rsidP="005B7B2D">
      <w:pPr>
        <w:pStyle w:val="aff1"/>
        <w:widowControl w:val="0"/>
        <w:numPr>
          <w:ilvl w:val="2"/>
          <w:numId w:val="115"/>
        </w:numPr>
        <w:tabs>
          <w:tab w:val="left" w:pos="1465"/>
        </w:tabs>
        <w:autoSpaceDE w:val="0"/>
        <w:autoSpaceDN w:val="0"/>
        <w:spacing w:before="80"/>
        <w:ind w:left="567" w:hanging="5"/>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751DF8" w:rsidRDefault="00751DF8" w:rsidP="005B7B2D">
      <w:pPr>
        <w:pStyle w:val="aff1"/>
        <w:widowControl w:val="0"/>
        <w:numPr>
          <w:ilvl w:val="1"/>
          <w:numId w:val="115"/>
        </w:numPr>
        <w:tabs>
          <w:tab w:val="left" w:pos="1480"/>
          <w:tab w:val="left" w:pos="2878"/>
          <w:tab w:val="left" w:pos="4039"/>
          <w:tab w:val="left" w:pos="6240"/>
          <w:tab w:val="left" w:pos="7111"/>
          <w:tab w:val="left" w:pos="8833"/>
          <w:tab w:val="left" w:pos="9166"/>
        </w:tabs>
        <w:autoSpaceDE w:val="0"/>
        <w:autoSpaceDN w:val="0"/>
        <w:ind w:left="567" w:right="190" w:hanging="5"/>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751DF8" w:rsidRDefault="00751DF8" w:rsidP="005B7B2D">
      <w:pPr>
        <w:pStyle w:val="aff1"/>
        <w:widowControl w:val="0"/>
        <w:numPr>
          <w:ilvl w:val="2"/>
          <w:numId w:val="115"/>
        </w:numPr>
        <w:tabs>
          <w:tab w:val="left" w:pos="1465"/>
          <w:tab w:val="left" w:pos="3120"/>
          <w:tab w:val="left" w:pos="4739"/>
          <w:tab w:val="left" w:pos="5646"/>
          <w:tab w:val="left" w:pos="6108"/>
          <w:tab w:val="left" w:pos="7638"/>
          <w:tab w:val="left" w:pos="8974"/>
        </w:tabs>
        <w:autoSpaceDE w:val="0"/>
        <w:autoSpaceDN w:val="0"/>
        <w:ind w:left="567" w:right="195" w:hanging="5"/>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751DF8" w:rsidRDefault="00751DF8" w:rsidP="005B7B2D">
      <w:pPr>
        <w:pStyle w:val="aff1"/>
        <w:widowControl w:val="0"/>
        <w:numPr>
          <w:ilvl w:val="2"/>
          <w:numId w:val="115"/>
        </w:numPr>
        <w:tabs>
          <w:tab w:val="left" w:pos="1465"/>
          <w:tab w:val="left" w:pos="3466"/>
          <w:tab w:val="left" w:pos="5140"/>
          <w:tab w:val="left" w:pos="6857"/>
          <w:tab w:val="left" w:pos="8528"/>
          <w:tab w:val="left" w:pos="8938"/>
        </w:tabs>
        <w:autoSpaceDE w:val="0"/>
        <w:autoSpaceDN w:val="0"/>
        <w:ind w:left="567" w:right="195" w:hanging="5"/>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751DF8" w:rsidRDefault="00751DF8" w:rsidP="005B7B2D">
      <w:pPr>
        <w:pStyle w:val="aff1"/>
        <w:widowControl w:val="0"/>
        <w:numPr>
          <w:ilvl w:val="2"/>
          <w:numId w:val="115"/>
        </w:numPr>
        <w:tabs>
          <w:tab w:val="left" w:pos="1465"/>
        </w:tabs>
        <w:autoSpaceDE w:val="0"/>
        <w:autoSpaceDN w:val="0"/>
        <w:ind w:left="567" w:right="194" w:hanging="5"/>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751DF8" w:rsidRDefault="00751DF8" w:rsidP="005B7B2D">
      <w:pPr>
        <w:pStyle w:val="aff1"/>
        <w:widowControl w:val="0"/>
        <w:numPr>
          <w:ilvl w:val="1"/>
          <w:numId w:val="115"/>
        </w:numPr>
        <w:tabs>
          <w:tab w:val="left" w:pos="1465"/>
        </w:tabs>
        <w:autoSpaceDE w:val="0"/>
        <w:autoSpaceDN w:val="0"/>
        <w:ind w:left="567" w:right="194" w:hanging="5"/>
        <w:sectPr w:rsidR="00751DF8">
          <w:pgSz w:w="11910" w:h="16840"/>
          <w:pgMar w:top="880" w:right="660" w:bottom="280" w:left="800" w:header="285" w:footer="0" w:gutter="0"/>
          <w:cols w:space="720"/>
        </w:sectPr>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751DF8" w:rsidRDefault="00751DF8" w:rsidP="005B7B2D">
      <w:pPr>
        <w:pStyle w:val="Heading1"/>
        <w:numPr>
          <w:ilvl w:val="0"/>
          <w:numId w:val="115"/>
        </w:numPr>
        <w:tabs>
          <w:tab w:val="left" w:pos="3701"/>
        </w:tabs>
        <w:jc w:val="center"/>
      </w:pPr>
      <w:r>
        <w:lastRenderedPageBreak/>
        <w:t>Улучшение</w:t>
      </w:r>
      <w:r>
        <w:rPr>
          <w:spacing w:val="-9"/>
        </w:rPr>
        <w:t xml:space="preserve"> </w:t>
      </w:r>
      <w:r>
        <w:t>функционирования</w:t>
      </w:r>
      <w:r>
        <w:rPr>
          <w:spacing w:val="-6"/>
        </w:rPr>
        <w:t xml:space="preserve"> </w:t>
      </w:r>
      <w:r>
        <w:rPr>
          <w:spacing w:val="-4"/>
        </w:rPr>
        <w:t>СУОТ</w:t>
      </w:r>
    </w:p>
    <w:p w:rsidR="00751DF8" w:rsidRDefault="00751DF8" w:rsidP="005B7B2D">
      <w:pPr>
        <w:pStyle w:val="aff1"/>
        <w:widowControl w:val="0"/>
        <w:numPr>
          <w:ilvl w:val="1"/>
          <w:numId w:val="115"/>
        </w:numPr>
        <w:tabs>
          <w:tab w:val="left" w:pos="1464"/>
        </w:tabs>
        <w:autoSpaceDE w:val="0"/>
        <w:autoSpaceDN w:val="0"/>
        <w:spacing w:before="271"/>
        <w:ind w:left="567" w:right="191" w:firstLine="0"/>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751DF8" w:rsidRDefault="00751DF8" w:rsidP="005B7B2D">
      <w:pPr>
        <w:pStyle w:val="aff1"/>
        <w:widowControl w:val="0"/>
        <w:numPr>
          <w:ilvl w:val="1"/>
          <w:numId w:val="115"/>
        </w:numPr>
        <w:tabs>
          <w:tab w:val="left" w:pos="1464"/>
        </w:tabs>
        <w:autoSpaceDE w:val="0"/>
        <w:autoSpaceDN w:val="0"/>
        <w:spacing w:before="1"/>
        <w:ind w:left="567" w:right="196" w:firstLine="0"/>
        <w:jc w:val="both"/>
      </w:pPr>
      <w:r>
        <w:t>Реализация корректирующих мер состоит из следующих этапов: разработка; формирование; планирование; внедрение; контроль.</w:t>
      </w:r>
    </w:p>
    <w:p w:rsidR="00751DF8" w:rsidRDefault="00751DF8" w:rsidP="005B7B2D">
      <w:pPr>
        <w:pStyle w:val="aff1"/>
        <w:widowControl w:val="0"/>
        <w:numPr>
          <w:ilvl w:val="1"/>
          <w:numId w:val="115"/>
        </w:numPr>
        <w:tabs>
          <w:tab w:val="left" w:pos="1464"/>
        </w:tabs>
        <w:autoSpaceDE w:val="0"/>
        <w:autoSpaceDN w:val="0"/>
        <w:ind w:left="567" w:right="195" w:firstLine="0"/>
        <w:jc w:val="both"/>
      </w:pPr>
      <w:r>
        <w:t>Действия на каждом этапе реализации корректирующих мер, сроки их выполнения, ответственные лица утверждаются директором школы.</w:t>
      </w:r>
    </w:p>
    <w:p w:rsidR="00751DF8" w:rsidRDefault="00751DF8" w:rsidP="005B7B2D">
      <w:pPr>
        <w:pStyle w:val="aff1"/>
        <w:widowControl w:val="0"/>
        <w:numPr>
          <w:ilvl w:val="1"/>
          <w:numId w:val="115"/>
        </w:numPr>
        <w:tabs>
          <w:tab w:val="left" w:pos="1464"/>
        </w:tabs>
        <w:autoSpaceDE w:val="0"/>
        <w:autoSpaceDN w:val="0"/>
        <w:ind w:left="567" w:right="195" w:firstLine="0"/>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751DF8" w:rsidRDefault="00751DF8" w:rsidP="005B7B2D">
      <w:pPr>
        <w:pStyle w:val="aff1"/>
        <w:widowControl w:val="0"/>
        <w:numPr>
          <w:ilvl w:val="1"/>
          <w:numId w:val="115"/>
        </w:numPr>
        <w:tabs>
          <w:tab w:val="left" w:pos="1464"/>
        </w:tabs>
        <w:autoSpaceDE w:val="0"/>
        <w:autoSpaceDN w:val="0"/>
        <w:ind w:left="567" w:right="193" w:firstLine="0"/>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751DF8" w:rsidRDefault="00751DF8" w:rsidP="00751DF8">
      <w:pPr>
        <w:pStyle w:val="af"/>
        <w:ind w:left="567"/>
      </w:pPr>
    </w:p>
    <w:p w:rsidR="00751DF8" w:rsidRDefault="00751DF8" w:rsidP="005B7B2D">
      <w:pPr>
        <w:pStyle w:val="Heading1"/>
        <w:numPr>
          <w:ilvl w:val="0"/>
          <w:numId w:val="115"/>
        </w:numPr>
        <w:tabs>
          <w:tab w:val="left" w:pos="4250"/>
        </w:tabs>
        <w:jc w:val="center"/>
      </w:pPr>
      <w:r>
        <w:t>Контроль</w:t>
      </w:r>
      <w:r>
        <w:rPr>
          <w:spacing w:val="-1"/>
        </w:rPr>
        <w:t xml:space="preserve"> </w:t>
      </w:r>
      <w:r>
        <w:t>и</w:t>
      </w:r>
      <w:r>
        <w:rPr>
          <w:spacing w:val="-1"/>
        </w:rPr>
        <w:t xml:space="preserve"> </w:t>
      </w:r>
      <w:r>
        <w:rPr>
          <w:spacing w:val="-2"/>
        </w:rPr>
        <w:t>ответственность</w:t>
      </w:r>
    </w:p>
    <w:p w:rsidR="00751DF8" w:rsidRDefault="00751DF8" w:rsidP="00751DF8">
      <w:pPr>
        <w:pStyle w:val="af"/>
        <w:spacing w:before="271"/>
        <w:ind w:right="185"/>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751DF8" w:rsidRDefault="00751DF8" w:rsidP="00751DF8">
      <w:pPr>
        <w:pStyle w:val="af"/>
        <w:spacing w:before="1"/>
        <w:ind w:right="195"/>
      </w:pPr>
      <w:r>
        <w:t>11.2. Ответственность за организацию работы по охране труда и безопасности жизнедеятельности несет заведующий ДОУ.</w:t>
      </w:r>
    </w:p>
    <w:p w:rsidR="00751DF8" w:rsidRDefault="00751DF8" w:rsidP="00751DF8">
      <w:pPr>
        <w:pStyle w:val="af"/>
        <w:ind w:right="186"/>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751DF8" w:rsidRDefault="00751DF8" w:rsidP="00751DF8">
      <w:pPr>
        <w:pStyle w:val="af"/>
        <w:spacing w:before="4"/>
      </w:pPr>
    </w:p>
    <w:p w:rsidR="00751DF8" w:rsidRDefault="00751DF8" w:rsidP="005B7B2D">
      <w:pPr>
        <w:pStyle w:val="Heading1"/>
        <w:numPr>
          <w:ilvl w:val="0"/>
          <w:numId w:val="115"/>
        </w:numPr>
        <w:spacing w:before="1"/>
        <w:ind w:left="993"/>
        <w:jc w:val="center"/>
      </w:pPr>
      <w:bookmarkStart w:id="68" w:name="_bookmark11"/>
      <w:bookmarkEnd w:id="68"/>
      <w:r>
        <w:t>Заключительные</w:t>
      </w:r>
      <w:r>
        <w:rPr>
          <w:spacing w:val="-9"/>
        </w:rPr>
        <w:t xml:space="preserve"> </w:t>
      </w:r>
      <w:r>
        <w:rPr>
          <w:spacing w:val="-2"/>
        </w:rPr>
        <w:t>положения</w:t>
      </w:r>
    </w:p>
    <w:p w:rsidR="00751DF8" w:rsidRDefault="00751DF8" w:rsidP="005B7B2D">
      <w:pPr>
        <w:pStyle w:val="aff1"/>
        <w:widowControl w:val="0"/>
        <w:numPr>
          <w:ilvl w:val="1"/>
          <w:numId w:val="115"/>
        </w:numPr>
        <w:tabs>
          <w:tab w:val="left" w:pos="567"/>
        </w:tabs>
        <w:autoSpaceDE w:val="0"/>
        <w:autoSpaceDN w:val="0"/>
        <w:spacing w:before="271"/>
        <w:ind w:left="0" w:right="192" w:hanging="5"/>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751DF8" w:rsidRDefault="00751DF8" w:rsidP="005B7B2D">
      <w:pPr>
        <w:pStyle w:val="aff1"/>
        <w:widowControl w:val="0"/>
        <w:numPr>
          <w:ilvl w:val="1"/>
          <w:numId w:val="115"/>
        </w:numPr>
        <w:tabs>
          <w:tab w:val="left" w:pos="567"/>
        </w:tabs>
        <w:autoSpaceDE w:val="0"/>
        <w:autoSpaceDN w:val="0"/>
        <w:spacing w:before="1"/>
        <w:ind w:left="0" w:right="191" w:hanging="5"/>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51DF8" w:rsidRDefault="00751DF8" w:rsidP="005B7B2D">
      <w:pPr>
        <w:pStyle w:val="aff1"/>
        <w:widowControl w:val="0"/>
        <w:numPr>
          <w:ilvl w:val="1"/>
          <w:numId w:val="115"/>
        </w:numPr>
        <w:tabs>
          <w:tab w:val="left" w:pos="567"/>
        </w:tabs>
        <w:autoSpaceDE w:val="0"/>
        <w:autoSpaceDN w:val="0"/>
        <w:ind w:left="0" w:hanging="5"/>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ДОУ 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751DF8" w:rsidRDefault="00751DF8" w:rsidP="005B7B2D">
      <w:pPr>
        <w:pStyle w:val="aff1"/>
        <w:widowControl w:val="0"/>
        <w:numPr>
          <w:ilvl w:val="1"/>
          <w:numId w:val="115"/>
        </w:numPr>
        <w:tabs>
          <w:tab w:val="left" w:pos="567"/>
        </w:tabs>
        <w:autoSpaceDE w:val="0"/>
        <w:autoSpaceDN w:val="0"/>
        <w:ind w:left="0" w:right="195" w:hanging="5"/>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51DF8" w:rsidRDefault="00751DF8" w:rsidP="00751DF8"/>
    <w:p w:rsidR="00317839" w:rsidRDefault="00317839" w:rsidP="004127A6">
      <w:pPr>
        <w:tabs>
          <w:tab w:val="left" w:pos="851"/>
        </w:tabs>
        <w:spacing w:after="200"/>
        <w:contextualSpacing/>
        <w:jc w:val="both"/>
      </w:pPr>
    </w:p>
    <w:p w:rsidR="00ED6858" w:rsidRDefault="00ED6858" w:rsidP="004127A6">
      <w:pPr>
        <w:tabs>
          <w:tab w:val="left" w:pos="851"/>
        </w:tabs>
        <w:spacing w:after="200"/>
        <w:contextualSpacing/>
        <w:jc w:val="both"/>
      </w:pPr>
    </w:p>
    <w:p w:rsidR="00ED6858" w:rsidRDefault="00ED6858" w:rsidP="004127A6">
      <w:pPr>
        <w:tabs>
          <w:tab w:val="left" w:pos="851"/>
        </w:tabs>
        <w:spacing w:after="200"/>
        <w:contextualSpacing/>
        <w:jc w:val="both"/>
      </w:pPr>
    </w:p>
    <w:p w:rsidR="00ED6858" w:rsidRDefault="00ED6858" w:rsidP="004127A6">
      <w:pPr>
        <w:tabs>
          <w:tab w:val="left" w:pos="851"/>
        </w:tabs>
        <w:spacing w:after="200"/>
        <w:contextualSpacing/>
        <w:jc w:val="both"/>
      </w:pPr>
    </w:p>
    <w:p w:rsidR="00ED6858" w:rsidRDefault="00ED6858" w:rsidP="004127A6">
      <w:pPr>
        <w:tabs>
          <w:tab w:val="left" w:pos="851"/>
        </w:tabs>
        <w:spacing w:after="200"/>
        <w:contextualSpacing/>
        <w:jc w:val="both"/>
      </w:pPr>
    </w:p>
    <w:p w:rsidR="00ED6858" w:rsidRDefault="00ED6858" w:rsidP="004127A6">
      <w:pPr>
        <w:tabs>
          <w:tab w:val="left" w:pos="851"/>
        </w:tabs>
        <w:spacing w:after="200"/>
        <w:contextualSpacing/>
        <w:jc w:val="both"/>
      </w:pPr>
    </w:p>
    <w:p w:rsidR="004A5A7F" w:rsidRDefault="004A5A7F" w:rsidP="004127A6">
      <w:pPr>
        <w:tabs>
          <w:tab w:val="left" w:pos="851"/>
        </w:tabs>
        <w:spacing w:after="200"/>
        <w:contextualSpacing/>
        <w:jc w:val="both"/>
      </w:pPr>
    </w:p>
    <w:p w:rsidR="004A5A7F" w:rsidRDefault="004A5A7F" w:rsidP="004127A6">
      <w:pPr>
        <w:tabs>
          <w:tab w:val="left" w:pos="851"/>
        </w:tabs>
        <w:spacing w:after="200"/>
        <w:contextualSpacing/>
        <w:jc w:val="both"/>
      </w:pPr>
    </w:p>
    <w:p w:rsidR="004A5A7F" w:rsidRDefault="004A5A7F" w:rsidP="004127A6">
      <w:pPr>
        <w:tabs>
          <w:tab w:val="left" w:pos="851"/>
        </w:tabs>
        <w:spacing w:after="200"/>
        <w:contextualSpacing/>
        <w:jc w:val="both"/>
      </w:pPr>
    </w:p>
    <w:p w:rsidR="00ED6858" w:rsidRDefault="00ED6858" w:rsidP="00ED6858">
      <w:pPr>
        <w:jc w:val="right"/>
        <w:rPr>
          <w:b/>
          <w:i/>
        </w:rPr>
      </w:pPr>
      <w:r w:rsidRPr="007F7B04">
        <w:rPr>
          <w:b/>
          <w:i/>
        </w:rPr>
        <w:lastRenderedPageBreak/>
        <w:t xml:space="preserve">Приложение № </w:t>
      </w:r>
      <w:r>
        <w:rPr>
          <w:b/>
          <w:i/>
        </w:rPr>
        <w:t>24</w:t>
      </w:r>
    </w:p>
    <w:tbl>
      <w:tblPr>
        <w:tblW w:w="0" w:type="auto"/>
        <w:tblInd w:w="917" w:type="dxa"/>
        <w:tblLook w:val="04A0"/>
      </w:tblPr>
      <w:tblGrid>
        <w:gridCol w:w="3630"/>
        <w:gridCol w:w="717"/>
        <w:gridCol w:w="4909"/>
        <w:gridCol w:w="54"/>
      </w:tblGrid>
      <w:tr w:rsidR="00ED6858" w:rsidRPr="00BC03B0" w:rsidTr="00716480">
        <w:trPr>
          <w:gridAfter w:val="1"/>
          <w:wAfter w:w="54" w:type="dxa"/>
        </w:trPr>
        <w:tc>
          <w:tcPr>
            <w:tcW w:w="3630" w:type="dxa"/>
            <w:vAlign w:val="center"/>
          </w:tcPr>
          <w:p w:rsidR="00ED6858" w:rsidRPr="00317839" w:rsidRDefault="00ED6858" w:rsidP="0045337F">
            <w:pPr>
              <w:tabs>
                <w:tab w:val="left" w:pos="426"/>
              </w:tabs>
              <w:ind w:right="-285"/>
              <w:contextualSpacing/>
              <w:jc w:val="both"/>
              <w:rPr>
                <w:b/>
              </w:rPr>
            </w:pPr>
            <w:r w:rsidRPr="00317839">
              <w:rPr>
                <w:b/>
              </w:rPr>
              <w:t>СОГЛАСОВАНО</w:t>
            </w:r>
          </w:p>
          <w:p w:rsidR="00ED6858" w:rsidRPr="00BC03B0" w:rsidRDefault="00ED6858" w:rsidP="0045337F">
            <w:pPr>
              <w:ind w:right="-1"/>
              <w:contextualSpacing/>
              <w:rPr>
                <w:rFonts w:eastAsia="Calibri"/>
                <w:lang w:eastAsia="en-US"/>
              </w:rPr>
            </w:pPr>
            <w:r>
              <w:rPr>
                <w:rFonts w:eastAsia="Calibri"/>
                <w:sz w:val="22"/>
                <w:szCs w:val="22"/>
                <w:lang w:eastAsia="en-US"/>
              </w:rPr>
              <w:t xml:space="preserve">Председатель </w:t>
            </w:r>
            <w:r w:rsidRPr="00BC03B0">
              <w:rPr>
                <w:rFonts w:eastAsia="Calibri"/>
                <w:sz w:val="22"/>
                <w:szCs w:val="22"/>
                <w:lang w:eastAsia="en-US"/>
              </w:rPr>
              <w:t>профсоюзной организации</w:t>
            </w:r>
          </w:p>
          <w:p w:rsidR="00ED6858" w:rsidRDefault="00ED6858" w:rsidP="0045337F">
            <w:pPr>
              <w:contextualSpacing/>
              <w:rPr>
                <w:rFonts w:eastAsia="Calibri"/>
                <w:lang w:eastAsia="en-US"/>
              </w:rPr>
            </w:pPr>
            <w:r w:rsidRPr="00BC03B0">
              <w:rPr>
                <w:rFonts w:eastAsia="Calibri"/>
                <w:sz w:val="22"/>
                <w:szCs w:val="22"/>
                <w:lang w:eastAsia="en-US"/>
              </w:rPr>
              <w:t xml:space="preserve">МАДОУ «Детский сад </w:t>
            </w:r>
            <w:r>
              <w:rPr>
                <w:rFonts w:eastAsia="Calibri"/>
                <w:sz w:val="22"/>
                <w:szCs w:val="22"/>
                <w:lang w:eastAsia="en-US"/>
              </w:rPr>
              <w:t>№161</w:t>
            </w:r>
            <w:r w:rsidRPr="00BC03B0">
              <w:rPr>
                <w:rFonts w:eastAsia="Calibri"/>
                <w:sz w:val="22"/>
                <w:szCs w:val="22"/>
                <w:lang w:eastAsia="en-US"/>
              </w:rPr>
              <w:t>»</w:t>
            </w:r>
          </w:p>
          <w:p w:rsidR="00ED6858" w:rsidRPr="00BC03B0" w:rsidRDefault="00ED6858" w:rsidP="0045337F">
            <w:pPr>
              <w:contextualSpacing/>
              <w:rPr>
                <w:b/>
              </w:rPr>
            </w:pPr>
            <w:r w:rsidRPr="00BC03B0">
              <w:rPr>
                <w:rFonts w:eastAsia="Calibri"/>
                <w:sz w:val="22"/>
                <w:szCs w:val="22"/>
                <w:lang w:eastAsia="en-US"/>
              </w:rPr>
              <w:t xml:space="preserve">_________ </w:t>
            </w:r>
            <w:r>
              <w:rPr>
                <w:rFonts w:eastAsia="Calibri"/>
                <w:sz w:val="22"/>
                <w:szCs w:val="22"/>
                <w:lang w:eastAsia="en-US"/>
              </w:rPr>
              <w:t>С.И.Мингазова</w:t>
            </w:r>
            <w:r w:rsidRPr="00BC03B0">
              <w:rPr>
                <w:rFonts w:eastAsia="Calibri"/>
                <w:sz w:val="22"/>
                <w:szCs w:val="22"/>
                <w:lang w:eastAsia="en-US"/>
              </w:rPr>
              <w:t xml:space="preserve">  </w:t>
            </w:r>
          </w:p>
        </w:tc>
        <w:tc>
          <w:tcPr>
            <w:tcW w:w="717" w:type="dxa"/>
            <w:vAlign w:val="center"/>
          </w:tcPr>
          <w:p w:rsidR="00ED6858" w:rsidRPr="00BC03B0" w:rsidRDefault="00ED6858" w:rsidP="0045337F">
            <w:pPr>
              <w:contextualSpacing/>
              <w:jc w:val="center"/>
              <w:rPr>
                <w:b/>
              </w:rPr>
            </w:pPr>
          </w:p>
        </w:tc>
        <w:tc>
          <w:tcPr>
            <w:tcW w:w="4909" w:type="dxa"/>
            <w:vAlign w:val="center"/>
          </w:tcPr>
          <w:p w:rsidR="00ED6858" w:rsidRDefault="00ED6858" w:rsidP="0045337F">
            <w:pPr>
              <w:tabs>
                <w:tab w:val="left" w:pos="426"/>
              </w:tabs>
              <w:ind w:right="-285"/>
              <w:contextualSpacing/>
              <w:jc w:val="both"/>
              <w:rPr>
                <w:b/>
              </w:rPr>
            </w:pPr>
          </w:p>
          <w:p w:rsidR="00ED6858" w:rsidRPr="00BC03B0" w:rsidRDefault="00ED6858" w:rsidP="0045337F">
            <w:pPr>
              <w:tabs>
                <w:tab w:val="left" w:pos="426"/>
              </w:tabs>
              <w:ind w:right="-285"/>
              <w:contextualSpacing/>
              <w:jc w:val="both"/>
              <w:rPr>
                <w:b/>
              </w:rPr>
            </w:pPr>
            <w:r w:rsidRPr="00BC03B0">
              <w:rPr>
                <w:b/>
              </w:rPr>
              <w:t>УТВЕРЖДАЮ</w:t>
            </w:r>
          </w:p>
          <w:p w:rsidR="00716480" w:rsidRDefault="00ED6858" w:rsidP="00716480">
            <w:pPr>
              <w:tabs>
                <w:tab w:val="left" w:pos="426"/>
              </w:tabs>
              <w:ind w:right="-622"/>
              <w:contextualSpacing/>
              <w:jc w:val="both"/>
            </w:pPr>
            <w:r w:rsidRPr="00BC03B0">
              <w:t xml:space="preserve">Заведующий МАДОУ «Детский сад </w:t>
            </w:r>
            <w:r>
              <w:t>№161</w:t>
            </w:r>
            <w:r w:rsidRPr="00BC03B0">
              <w:t xml:space="preserve">» </w:t>
            </w:r>
          </w:p>
          <w:p w:rsidR="00ED6858" w:rsidRPr="00BC03B0" w:rsidRDefault="00ED6858" w:rsidP="0045337F">
            <w:pPr>
              <w:tabs>
                <w:tab w:val="left" w:pos="426"/>
              </w:tabs>
              <w:ind w:right="-144"/>
              <w:contextualSpacing/>
              <w:jc w:val="both"/>
            </w:pPr>
            <w:r w:rsidRPr="00BC03B0">
              <w:t>________________</w:t>
            </w:r>
            <w:r>
              <w:t xml:space="preserve"> Л.В.Мамонова</w:t>
            </w:r>
          </w:p>
          <w:p w:rsidR="00ED6858" w:rsidRPr="00BC03B0" w:rsidRDefault="00ED6858" w:rsidP="0045337F">
            <w:pPr>
              <w:tabs>
                <w:tab w:val="left" w:pos="426"/>
              </w:tabs>
              <w:ind w:right="-285"/>
              <w:contextualSpacing/>
              <w:jc w:val="both"/>
            </w:pPr>
          </w:p>
          <w:p w:rsidR="00ED6858" w:rsidRPr="00BC03B0" w:rsidRDefault="00ED6858" w:rsidP="0045337F">
            <w:pPr>
              <w:tabs>
                <w:tab w:val="left" w:pos="426"/>
              </w:tabs>
              <w:ind w:right="-285"/>
              <w:contextualSpacing/>
              <w:jc w:val="both"/>
            </w:pPr>
            <w:r w:rsidRPr="00BC03B0">
              <w:t xml:space="preserve">Приказ от </w:t>
            </w:r>
            <w:r w:rsidR="00716480">
              <w:t>29.05.2024</w:t>
            </w:r>
            <w:r w:rsidRPr="00BC03B0">
              <w:t>года  №</w:t>
            </w:r>
            <w:r w:rsidR="00716480">
              <w:t>11-О</w:t>
            </w:r>
            <w:r w:rsidRPr="00BC03B0">
              <w:t xml:space="preserve"> </w:t>
            </w:r>
          </w:p>
          <w:p w:rsidR="00ED6858" w:rsidRPr="00BC03B0" w:rsidRDefault="00ED6858" w:rsidP="0045337F">
            <w:pPr>
              <w:numPr>
                <w:ilvl w:val="12"/>
                <w:numId w:val="0"/>
              </w:numPr>
              <w:tabs>
                <w:tab w:val="left" w:pos="426"/>
                <w:tab w:val="left" w:pos="1701"/>
              </w:tabs>
              <w:ind w:right="-285"/>
              <w:contextualSpacing/>
              <w:jc w:val="both"/>
            </w:pPr>
            <w:r w:rsidRPr="00BC03B0">
              <w:rPr>
                <w:b/>
                <w:spacing w:val="40"/>
              </w:rPr>
              <w:t xml:space="preserve"> </w:t>
            </w:r>
            <w:r w:rsidRPr="00BC03B0">
              <w:t xml:space="preserve"> </w:t>
            </w:r>
          </w:p>
          <w:p w:rsidR="00ED6858" w:rsidRPr="00BC03B0" w:rsidRDefault="00ED6858" w:rsidP="0045337F">
            <w:pPr>
              <w:contextualSpacing/>
              <w:jc w:val="center"/>
              <w:rPr>
                <w:b/>
              </w:rPr>
            </w:pPr>
          </w:p>
        </w:tc>
      </w:tr>
      <w:tr w:rsidR="00ED6858" w:rsidRPr="00BC03B0" w:rsidTr="00716480">
        <w:trPr>
          <w:trHeight w:val="592"/>
        </w:trPr>
        <w:tc>
          <w:tcPr>
            <w:tcW w:w="9310" w:type="dxa"/>
            <w:gridSpan w:val="4"/>
            <w:hideMark/>
          </w:tcPr>
          <w:p w:rsidR="00ED6858" w:rsidRPr="00BC03B0" w:rsidRDefault="00ED6858" w:rsidP="0045337F">
            <w:pPr>
              <w:tabs>
                <w:tab w:val="left" w:pos="4240"/>
              </w:tabs>
              <w:contextualSpacing/>
              <w:jc w:val="center"/>
              <w:rPr>
                <w:b/>
                <w:bCs/>
              </w:rPr>
            </w:pPr>
            <w:r w:rsidRPr="00BC03B0">
              <w:rPr>
                <w:rFonts w:eastAsia="Calibri"/>
                <w:sz w:val="22"/>
                <w:szCs w:val="22"/>
                <w:lang w:eastAsia="en-US"/>
              </w:rPr>
              <w:t xml:space="preserve"> </w:t>
            </w:r>
            <w:r w:rsidRPr="00BC03B0">
              <w:rPr>
                <w:b/>
                <w:bCs/>
              </w:rPr>
              <w:t>Положение</w:t>
            </w:r>
          </w:p>
          <w:p w:rsidR="00ED6858" w:rsidRDefault="00ED6858" w:rsidP="00ED6858">
            <w:pPr>
              <w:jc w:val="center"/>
              <w:rPr>
                <w:b/>
                <w:bCs/>
                <w:spacing w:val="1"/>
                <w:w w:val="113"/>
              </w:rPr>
            </w:pPr>
            <w:r>
              <w:rPr>
                <w:b/>
                <w:bCs/>
                <w:spacing w:val="1"/>
                <w:w w:val="113"/>
              </w:rPr>
              <w:t xml:space="preserve">об обеспечении работников  средствами  индивидуальной защиты </w:t>
            </w:r>
          </w:p>
          <w:p w:rsidR="00ED6858" w:rsidRDefault="00ED6858" w:rsidP="00ED6858">
            <w:pPr>
              <w:jc w:val="center"/>
              <w:rPr>
                <w:b/>
                <w:bCs/>
                <w:spacing w:val="1"/>
                <w:w w:val="113"/>
              </w:rPr>
            </w:pPr>
            <w:r>
              <w:rPr>
                <w:b/>
                <w:bCs/>
                <w:spacing w:val="1"/>
                <w:w w:val="113"/>
              </w:rPr>
              <w:t>и смывающими средствами</w:t>
            </w:r>
          </w:p>
          <w:p w:rsidR="00ED6858" w:rsidRPr="00BC03B0" w:rsidRDefault="00ED6858" w:rsidP="0045337F">
            <w:pPr>
              <w:tabs>
                <w:tab w:val="left" w:pos="4240"/>
              </w:tabs>
              <w:contextualSpacing/>
              <w:jc w:val="center"/>
              <w:rPr>
                <w:b/>
                <w:bCs/>
              </w:rPr>
            </w:pPr>
            <w:r>
              <w:rPr>
                <w:b/>
                <w:bCs/>
              </w:rPr>
              <w:t>М</w:t>
            </w:r>
            <w:r w:rsidRPr="00BC03B0">
              <w:rPr>
                <w:b/>
                <w:bCs/>
              </w:rPr>
              <w:t xml:space="preserve">униципального автономного дошкольного образовательного учреждения </w:t>
            </w:r>
          </w:p>
          <w:p w:rsidR="00ED6858" w:rsidRPr="00BC03B0" w:rsidRDefault="00ED6858" w:rsidP="0045337F">
            <w:pPr>
              <w:tabs>
                <w:tab w:val="left" w:pos="4240"/>
              </w:tabs>
              <w:contextualSpacing/>
              <w:jc w:val="center"/>
              <w:rPr>
                <w:b/>
                <w:bCs/>
              </w:rPr>
            </w:pPr>
            <w:r w:rsidRPr="00BC03B0">
              <w:rPr>
                <w:b/>
                <w:bCs/>
              </w:rPr>
              <w:t xml:space="preserve">«Детский сад </w:t>
            </w:r>
            <w:r>
              <w:rPr>
                <w:b/>
                <w:bCs/>
              </w:rPr>
              <w:t>№161</w:t>
            </w:r>
            <w:r w:rsidRPr="00BC03B0">
              <w:rPr>
                <w:b/>
                <w:bCs/>
              </w:rPr>
              <w:t xml:space="preserve"> комбинированного вида» </w:t>
            </w:r>
            <w:r w:rsidRPr="00E242DF">
              <w:rPr>
                <w:b/>
                <w:bCs/>
              </w:rPr>
              <w:t xml:space="preserve"> </w:t>
            </w:r>
            <w:r w:rsidRPr="00BC03B0">
              <w:rPr>
                <w:b/>
                <w:bCs/>
              </w:rPr>
              <w:t>Приволжского района г. Казани</w:t>
            </w:r>
          </w:p>
          <w:p w:rsidR="00ED6858" w:rsidRPr="00BC03B0" w:rsidRDefault="00ED6858" w:rsidP="0045337F">
            <w:pPr>
              <w:ind w:right="-1"/>
              <w:contextualSpacing/>
              <w:rPr>
                <w:rFonts w:eastAsia="Calibri"/>
                <w:lang w:eastAsia="en-US"/>
              </w:rPr>
            </w:pPr>
          </w:p>
        </w:tc>
      </w:tr>
    </w:tbl>
    <w:p w:rsidR="00ED6858" w:rsidRDefault="00ED6858" w:rsidP="00ED6858">
      <w:pPr>
        <w:pStyle w:val="Heading2"/>
        <w:spacing w:before="1"/>
        <w:ind w:left="740" w:firstLine="0"/>
      </w:pPr>
      <w:r>
        <w:t>Введено</w:t>
      </w:r>
      <w:r>
        <w:rPr>
          <w:spacing w:val="-2"/>
        </w:rPr>
        <w:t xml:space="preserve"> </w:t>
      </w:r>
      <w:r>
        <w:t>в</w:t>
      </w:r>
      <w:r>
        <w:rPr>
          <w:spacing w:val="-3"/>
        </w:rPr>
        <w:t xml:space="preserve"> </w:t>
      </w:r>
      <w:r>
        <w:t>действие</w:t>
      </w:r>
      <w:r>
        <w:rPr>
          <w:spacing w:val="-4"/>
        </w:rPr>
        <w:t xml:space="preserve"> </w:t>
      </w:r>
      <w:r>
        <w:t>с</w:t>
      </w:r>
      <w:r w:rsidR="00716480">
        <w:t>29.05. 2024</w:t>
      </w:r>
      <w:r>
        <w:t>г.</w:t>
      </w:r>
    </w:p>
    <w:p w:rsidR="00ED6858" w:rsidRDefault="00ED6858" w:rsidP="00ED6858">
      <w:pPr>
        <w:pStyle w:val="af"/>
        <w:ind w:left="740" w:right="1075" w:firstLine="707"/>
        <w:jc w:val="both"/>
      </w:pPr>
    </w:p>
    <w:p w:rsidR="00ED6858" w:rsidRDefault="00ED6858" w:rsidP="00ED6858">
      <w:pPr>
        <w:pStyle w:val="af"/>
        <w:ind w:left="740" w:right="1075" w:firstLine="707"/>
        <w:jc w:val="both"/>
      </w:pPr>
      <w:r>
        <w:t>Положение разработано на основании приказа Министерства труда и</w:t>
      </w:r>
      <w:r>
        <w:rPr>
          <w:spacing w:val="1"/>
        </w:rPr>
        <w:t xml:space="preserve"> </w:t>
      </w:r>
      <w:r>
        <w:t>социальной защиты Российской Федерации от 29 октября 2021 г. № 766н «Об</w:t>
      </w:r>
      <w:r>
        <w:rPr>
          <w:spacing w:val="-67"/>
        </w:rPr>
        <w:t xml:space="preserve"> </w:t>
      </w:r>
      <w:r>
        <w:t>утверждении</w:t>
      </w:r>
      <w:r>
        <w:rPr>
          <w:spacing w:val="1"/>
        </w:rPr>
        <w:t xml:space="preserve"> </w:t>
      </w:r>
      <w:r>
        <w:t>правил</w:t>
      </w:r>
      <w:r>
        <w:rPr>
          <w:spacing w:val="1"/>
        </w:rPr>
        <w:t xml:space="preserve"> </w:t>
      </w:r>
      <w:r>
        <w:t>обеспечения</w:t>
      </w:r>
      <w:r>
        <w:rPr>
          <w:spacing w:val="1"/>
        </w:rPr>
        <w:t xml:space="preserve"> </w:t>
      </w:r>
      <w:r>
        <w:t>работников</w:t>
      </w:r>
      <w:r>
        <w:rPr>
          <w:spacing w:val="1"/>
        </w:rPr>
        <w:t xml:space="preserve"> </w:t>
      </w:r>
      <w:r>
        <w:t>средствами</w:t>
      </w:r>
      <w:r>
        <w:rPr>
          <w:spacing w:val="1"/>
        </w:rPr>
        <w:t xml:space="preserve"> </w:t>
      </w:r>
      <w:r>
        <w:t>индивидуальной</w:t>
      </w:r>
      <w:r>
        <w:rPr>
          <w:spacing w:val="-67"/>
        </w:rPr>
        <w:t xml:space="preserve"> </w:t>
      </w:r>
      <w:r>
        <w:t>защиты</w:t>
      </w:r>
      <w:r>
        <w:rPr>
          <w:spacing w:val="-4"/>
        </w:rPr>
        <w:t xml:space="preserve"> </w:t>
      </w:r>
      <w:r>
        <w:t>и смывающими средствами»</w:t>
      </w:r>
    </w:p>
    <w:p w:rsidR="00ED6858" w:rsidRDefault="00ED6858" w:rsidP="00ED6858">
      <w:pPr>
        <w:pStyle w:val="af"/>
        <w:rPr>
          <w:sz w:val="20"/>
        </w:rPr>
      </w:pPr>
    </w:p>
    <w:p w:rsidR="00ED6858" w:rsidRDefault="00ED6858" w:rsidP="005B7B2D">
      <w:pPr>
        <w:pStyle w:val="Heading2"/>
        <w:numPr>
          <w:ilvl w:val="0"/>
          <w:numId w:val="130"/>
        </w:numPr>
        <w:tabs>
          <w:tab w:val="left" w:pos="4394"/>
        </w:tabs>
        <w:spacing w:before="72" w:line="321" w:lineRule="exact"/>
        <w:jc w:val="both"/>
      </w:pPr>
      <w:r>
        <w:t>Область</w:t>
      </w:r>
      <w:r>
        <w:rPr>
          <w:spacing w:val="-5"/>
        </w:rPr>
        <w:t xml:space="preserve"> </w:t>
      </w:r>
      <w:r>
        <w:t>применения</w:t>
      </w:r>
    </w:p>
    <w:p w:rsidR="00ED6858" w:rsidRPr="00D247DC" w:rsidRDefault="00ED6858" w:rsidP="005B7B2D">
      <w:pPr>
        <w:pStyle w:val="aff1"/>
        <w:widowControl w:val="0"/>
        <w:numPr>
          <w:ilvl w:val="1"/>
          <w:numId w:val="129"/>
        </w:numPr>
        <w:autoSpaceDE w:val="0"/>
        <w:autoSpaceDN w:val="0"/>
        <w:ind w:left="0" w:right="786" w:firstLine="0"/>
        <w:jc w:val="both"/>
        <w:rPr>
          <w:sz w:val="28"/>
        </w:rPr>
      </w:pPr>
      <w:r w:rsidRPr="00D247DC">
        <w:rPr>
          <w:sz w:val="28"/>
        </w:rPr>
        <w:t xml:space="preserve">Положение о порядке обеспечения работников </w:t>
      </w:r>
      <w:r>
        <w:rPr>
          <w:sz w:val="28"/>
        </w:rPr>
        <w:t xml:space="preserve">МАДОУ «Детский сад №161 комбинированного вида» Приволжского района г.Казани </w:t>
      </w:r>
      <w:r w:rsidRPr="00D247DC">
        <w:rPr>
          <w:sz w:val="28"/>
        </w:rPr>
        <w:t xml:space="preserve"> (далее - работников) средствами индивидуальной защиты и</w:t>
      </w:r>
      <w:r w:rsidRPr="00D247DC">
        <w:rPr>
          <w:spacing w:val="1"/>
          <w:sz w:val="28"/>
        </w:rPr>
        <w:t xml:space="preserve"> </w:t>
      </w:r>
      <w:r w:rsidRPr="00D247DC">
        <w:rPr>
          <w:sz w:val="28"/>
        </w:rPr>
        <w:t>смывающими</w:t>
      </w:r>
      <w:r w:rsidRPr="00D247DC">
        <w:rPr>
          <w:spacing w:val="4"/>
          <w:sz w:val="28"/>
        </w:rPr>
        <w:t xml:space="preserve"> </w:t>
      </w:r>
      <w:r w:rsidRPr="00D247DC">
        <w:rPr>
          <w:sz w:val="28"/>
        </w:rPr>
        <w:t>средствами</w:t>
      </w:r>
      <w:r w:rsidRPr="00D247DC">
        <w:rPr>
          <w:spacing w:val="7"/>
          <w:sz w:val="28"/>
        </w:rPr>
        <w:t xml:space="preserve"> </w:t>
      </w:r>
      <w:r w:rsidRPr="00D247DC">
        <w:rPr>
          <w:sz w:val="28"/>
        </w:rPr>
        <w:t>(далее</w:t>
      </w:r>
      <w:r w:rsidRPr="00D247DC">
        <w:rPr>
          <w:spacing w:val="9"/>
          <w:sz w:val="28"/>
        </w:rPr>
        <w:t xml:space="preserve"> </w:t>
      </w:r>
      <w:r w:rsidRPr="00D247DC">
        <w:rPr>
          <w:sz w:val="28"/>
        </w:rPr>
        <w:t>-</w:t>
      </w:r>
      <w:r w:rsidRPr="00D247DC">
        <w:rPr>
          <w:spacing w:val="3"/>
          <w:sz w:val="28"/>
        </w:rPr>
        <w:t xml:space="preserve"> </w:t>
      </w:r>
      <w:r w:rsidRPr="00D247DC">
        <w:rPr>
          <w:sz w:val="28"/>
        </w:rPr>
        <w:t>Положение)</w:t>
      </w:r>
      <w:r w:rsidRPr="00D247DC">
        <w:rPr>
          <w:spacing w:val="4"/>
          <w:sz w:val="28"/>
        </w:rPr>
        <w:t xml:space="preserve"> </w:t>
      </w:r>
      <w:r w:rsidRPr="00D247DC">
        <w:rPr>
          <w:sz w:val="28"/>
        </w:rPr>
        <w:t>является</w:t>
      </w:r>
      <w:r w:rsidRPr="00D247DC">
        <w:rPr>
          <w:spacing w:val="7"/>
          <w:sz w:val="28"/>
        </w:rPr>
        <w:t xml:space="preserve"> </w:t>
      </w:r>
      <w:r w:rsidRPr="00D247DC">
        <w:rPr>
          <w:sz w:val="28"/>
        </w:rPr>
        <w:t>локальным</w:t>
      </w:r>
      <w:r w:rsidRPr="00D247DC">
        <w:rPr>
          <w:spacing w:val="5"/>
          <w:sz w:val="28"/>
        </w:rPr>
        <w:t xml:space="preserve"> </w:t>
      </w:r>
      <w:r w:rsidRPr="00D247DC">
        <w:rPr>
          <w:sz w:val="28"/>
        </w:rPr>
        <w:t>нормативно</w:t>
      </w:r>
      <w:r>
        <w:rPr>
          <w:sz w:val="28"/>
        </w:rPr>
        <w:t xml:space="preserve">   </w:t>
      </w:r>
      <w:r w:rsidRPr="00D247DC">
        <w:rPr>
          <w:sz w:val="28"/>
        </w:rPr>
        <w:t xml:space="preserve">правовым актом </w:t>
      </w:r>
      <w:r>
        <w:rPr>
          <w:sz w:val="28"/>
        </w:rPr>
        <w:t xml:space="preserve">МАДОУ «Детский сад №161 комбинированного вида» Приволжского района г.Казани </w:t>
      </w:r>
      <w:r w:rsidRPr="00D247DC">
        <w:rPr>
          <w:sz w:val="28"/>
        </w:rPr>
        <w:t xml:space="preserve"> (далее - работодатель) и</w:t>
      </w:r>
      <w:r w:rsidRPr="00D247DC">
        <w:rPr>
          <w:spacing w:val="1"/>
          <w:sz w:val="28"/>
        </w:rPr>
        <w:t xml:space="preserve"> </w:t>
      </w:r>
      <w:r w:rsidRPr="00D247DC">
        <w:rPr>
          <w:sz w:val="28"/>
        </w:rPr>
        <w:t>устанавливает</w:t>
      </w:r>
      <w:r w:rsidRPr="00D247DC">
        <w:rPr>
          <w:spacing w:val="1"/>
          <w:sz w:val="28"/>
        </w:rPr>
        <w:t xml:space="preserve"> </w:t>
      </w:r>
      <w:r w:rsidRPr="00D247DC">
        <w:rPr>
          <w:sz w:val="28"/>
        </w:rPr>
        <w:t>обязательные</w:t>
      </w:r>
      <w:r w:rsidRPr="00D247DC">
        <w:rPr>
          <w:spacing w:val="1"/>
          <w:sz w:val="28"/>
        </w:rPr>
        <w:t xml:space="preserve"> </w:t>
      </w:r>
      <w:r w:rsidRPr="00D247DC">
        <w:rPr>
          <w:sz w:val="28"/>
        </w:rPr>
        <w:t>требования</w:t>
      </w:r>
      <w:r w:rsidRPr="00D247DC">
        <w:rPr>
          <w:spacing w:val="1"/>
          <w:sz w:val="28"/>
        </w:rPr>
        <w:t xml:space="preserve"> </w:t>
      </w:r>
      <w:r w:rsidRPr="00D247DC">
        <w:rPr>
          <w:sz w:val="28"/>
        </w:rPr>
        <w:t>к</w:t>
      </w:r>
      <w:r w:rsidRPr="00D247DC">
        <w:rPr>
          <w:spacing w:val="1"/>
          <w:sz w:val="28"/>
        </w:rPr>
        <w:t xml:space="preserve"> </w:t>
      </w:r>
      <w:r w:rsidRPr="00D247DC">
        <w:rPr>
          <w:sz w:val="28"/>
        </w:rPr>
        <w:t>порядку</w:t>
      </w:r>
      <w:r w:rsidRPr="00D247DC">
        <w:rPr>
          <w:spacing w:val="1"/>
          <w:sz w:val="28"/>
        </w:rPr>
        <w:t xml:space="preserve"> </w:t>
      </w:r>
      <w:r w:rsidRPr="00D247DC">
        <w:rPr>
          <w:sz w:val="28"/>
        </w:rPr>
        <w:t>приобретения,</w:t>
      </w:r>
      <w:r w:rsidRPr="00D247DC">
        <w:rPr>
          <w:spacing w:val="1"/>
          <w:sz w:val="28"/>
        </w:rPr>
        <w:t xml:space="preserve"> </w:t>
      </w:r>
      <w:r w:rsidRPr="00D247DC">
        <w:rPr>
          <w:sz w:val="28"/>
        </w:rPr>
        <w:t>выдачи,</w:t>
      </w:r>
      <w:r w:rsidRPr="00D247DC">
        <w:rPr>
          <w:spacing w:val="1"/>
          <w:sz w:val="28"/>
        </w:rPr>
        <w:t xml:space="preserve"> </w:t>
      </w:r>
      <w:r w:rsidRPr="00D247DC">
        <w:rPr>
          <w:sz w:val="28"/>
        </w:rPr>
        <w:t>применения, хранения и ухода за специальной одеждой, специальной обувью и</w:t>
      </w:r>
      <w:r w:rsidRPr="00D247DC">
        <w:rPr>
          <w:spacing w:val="1"/>
          <w:sz w:val="28"/>
        </w:rPr>
        <w:t xml:space="preserve"> </w:t>
      </w:r>
      <w:r w:rsidRPr="00D247DC">
        <w:rPr>
          <w:sz w:val="28"/>
        </w:rPr>
        <w:t>другими</w:t>
      </w:r>
      <w:r w:rsidRPr="00D247DC">
        <w:rPr>
          <w:spacing w:val="-1"/>
          <w:sz w:val="28"/>
        </w:rPr>
        <w:t xml:space="preserve"> </w:t>
      </w:r>
      <w:r w:rsidRPr="00D247DC">
        <w:rPr>
          <w:sz w:val="28"/>
        </w:rPr>
        <w:t>средствами</w:t>
      </w:r>
      <w:r w:rsidRPr="00D247DC">
        <w:rPr>
          <w:spacing w:val="-2"/>
          <w:sz w:val="28"/>
        </w:rPr>
        <w:t xml:space="preserve"> </w:t>
      </w:r>
      <w:r w:rsidRPr="00D247DC">
        <w:rPr>
          <w:sz w:val="28"/>
        </w:rPr>
        <w:t>индивидуальной</w:t>
      </w:r>
      <w:r w:rsidRPr="00D247DC">
        <w:rPr>
          <w:spacing w:val="-1"/>
          <w:sz w:val="28"/>
        </w:rPr>
        <w:t xml:space="preserve"> </w:t>
      </w:r>
      <w:r w:rsidRPr="00D247DC">
        <w:rPr>
          <w:sz w:val="28"/>
        </w:rPr>
        <w:t>защиты</w:t>
      </w:r>
      <w:r w:rsidRPr="00D247DC">
        <w:rPr>
          <w:spacing w:val="1"/>
          <w:sz w:val="28"/>
        </w:rPr>
        <w:t xml:space="preserve"> </w:t>
      </w:r>
      <w:r w:rsidRPr="00D247DC">
        <w:rPr>
          <w:sz w:val="28"/>
        </w:rPr>
        <w:t>(далее</w:t>
      </w:r>
      <w:r w:rsidRPr="00D247DC">
        <w:rPr>
          <w:spacing w:val="2"/>
          <w:sz w:val="28"/>
        </w:rPr>
        <w:t xml:space="preserve"> </w:t>
      </w:r>
      <w:r w:rsidRPr="00D247DC">
        <w:rPr>
          <w:sz w:val="28"/>
        </w:rPr>
        <w:t>-</w:t>
      </w:r>
      <w:r w:rsidRPr="00D247DC">
        <w:rPr>
          <w:spacing w:val="-1"/>
          <w:sz w:val="28"/>
        </w:rPr>
        <w:t xml:space="preserve"> </w:t>
      </w:r>
      <w:r w:rsidRPr="00D247DC">
        <w:rPr>
          <w:sz w:val="28"/>
        </w:rPr>
        <w:t>СИЗ).</w:t>
      </w:r>
    </w:p>
    <w:p w:rsidR="00ED6858" w:rsidRPr="00ED6858" w:rsidRDefault="00ED6858" w:rsidP="005B7B2D">
      <w:pPr>
        <w:pStyle w:val="aff1"/>
        <w:widowControl w:val="0"/>
        <w:numPr>
          <w:ilvl w:val="1"/>
          <w:numId w:val="129"/>
        </w:numPr>
        <w:tabs>
          <w:tab w:val="left" w:pos="709"/>
        </w:tabs>
        <w:autoSpaceDE w:val="0"/>
        <w:autoSpaceDN w:val="0"/>
        <w:ind w:left="0" w:right="786" w:firstLine="0"/>
        <w:jc w:val="both"/>
        <w:rPr>
          <w:sz w:val="28"/>
        </w:rPr>
      </w:pPr>
      <w:r>
        <w:rPr>
          <w:sz w:val="28"/>
        </w:rPr>
        <w:t>Положение</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к</w:t>
      </w:r>
      <w:r>
        <w:rPr>
          <w:spacing w:val="1"/>
          <w:sz w:val="28"/>
        </w:rPr>
        <w:t xml:space="preserve"> </w:t>
      </w:r>
      <w:r>
        <w:rPr>
          <w:sz w:val="28"/>
        </w:rPr>
        <w:t>руководству</w:t>
      </w:r>
      <w:r>
        <w:rPr>
          <w:spacing w:val="1"/>
          <w:sz w:val="28"/>
        </w:rPr>
        <w:t xml:space="preserve"> </w:t>
      </w:r>
      <w:r>
        <w:rPr>
          <w:sz w:val="28"/>
        </w:rPr>
        <w:t>и</w:t>
      </w:r>
      <w:r>
        <w:rPr>
          <w:spacing w:val="1"/>
          <w:sz w:val="28"/>
        </w:rPr>
        <w:t xml:space="preserve"> </w:t>
      </w:r>
      <w:r>
        <w:rPr>
          <w:sz w:val="28"/>
        </w:rPr>
        <w:t>исполнению</w:t>
      </w:r>
      <w:r>
        <w:rPr>
          <w:spacing w:val="1"/>
          <w:sz w:val="28"/>
        </w:rPr>
        <w:t xml:space="preserve"> </w:t>
      </w:r>
      <w:r>
        <w:rPr>
          <w:sz w:val="28"/>
        </w:rPr>
        <w:t>работниками, которые в своей трудовой деятельности используют (применяют)</w:t>
      </w:r>
      <w:r>
        <w:rPr>
          <w:spacing w:val="1"/>
          <w:sz w:val="28"/>
        </w:rPr>
        <w:t xml:space="preserve"> </w:t>
      </w:r>
      <w:r>
        <w:rPr>
          <w:sz w:val="28"/>
        </w:rPr>
        <w:t>СИЗ</w:t>
      </w:r>
      <w:r>
        <w:rPr>
          <w:spacing w:val="-1"/>
          <w:sz w:val="28"/>
        </w:rPr>
        <w:t xml:space="preserve"> </w:t>
      </w:r>
      <w:r>
        <w:rPr>
          <w:sz w:val="28"/>
        </w:rPr>
        <w:t>и смывающие средства.</w:t>
      </w:r>
    </w:p>
    <w:p w:rsidR="00ED6858" w:rsidRDefault="00ED6858" w:rsidP="005B7B2D">
      <w:pPr>
        <w:pStyle w:val="Heading2"/>
        <w:numPr>
          <w:ilvl w:val="0"/>
          <w:numId w:val="130"/>
        </w:numPr>
        <w:spacing w:before="3" w:line="321" w:lineRule="exact"/>
        <w:ind w:left="567" w:hanging="5"/>
        <w:jc w:val="center"/>
      </w:pPr>
      <w:r>
        <w:t>Нормативные</w:t>
      </w:r>
      <w:r>
        <w:rPr>
          <w:spacing w:val="-3"/>
        </w:rPr>
        <w:t xml:space="preserve"> </w:t>
      </w:r>
      <w:r>
        <w:t>ссылки</w:t>
      </w:r>
    </w:p>
    <w:p w:rsidR="00ED6858" w:rsidRPr="00ED6858" w:rsidRDefault="00ED6858" w:rsidP="00ED6858">
      <w:pPr>
        <w:pStyle w:val="af"/>
        <w:tabs>
          <w:tab w:val="left" w:pos="1843"/>
        </w:tabs>
        <w:ind w:right="789"/>
        <w:jc w:val="both"/>
        <w:rPr>
          <w:sz w:val="28"/>
          <w:szCs w:val="28"/>
        </w:rPr>
      </w:pPr>
      <w:r w:rsidRPr="00ED6858">
        <w:rPr>
          <w:sz w:val="28"/>
          <w:szCs w:val="28"/>
        </w:rPr>
        <w:t>В</w:t>
      </w:r>
      <w:r w:rsidRPr="00ED6858">
        <w:rPr>
          <w:spacing w:val="1"/>
          <w:sz w:val="28"/>
          <w:szCs w:val="28"/>
        </w:rPr>
        <w:t xml:space="preserve"> </w:t>
      </w:r>
      <w:r w:rsidRPr="00ED6858">
        <w:rPr>
          <w:sz w:val="28"/>
          <w:szCs w:val="28"/>
        </w:rPr>
        <w:t>настоящем</w:t>
      </w:r>
      <w:r w:rsidRPr="00ED6858">
        <w:rPr>
          <w:spacing w:val="1"/>
          <w:sz w:val="28"/>
          <w:szCs w:val="28"/>
        </w:rPr>
        <w:t xml:space="preserve"> </w:t>
      </w:r>
      <w:r w:rsidRPr="00ED6858">
        <w:rPr>
          <w:sz w:val="28"/>
          <w:szCs w:val="28"/>
        </w:rPr>
        <w:t>Положении</w:t>
      </w:r>
      <w:r w:rsidRPr="00ED6858">
        <w:rPr>
          <w:spacing w:val="1"/>
          <w:sz w:val="28"/>
          <w:szCs w:val="28"/>
        </w:rPr>
        <w:t xml:space="preserve"> </w:t>
      </w:r>
      <w:r w:rsidRPr="00ED6858">
        <w:rPr>
          <w:sz w:val="28"/>
          <w:szCs w:val="28"/>
        </w:rPr>
        <w:t>использованы</w:t>
      </w:r>
      <w:r w:rsidRPr="00ED6858">
        <w:rPr>
          <w:spacing w:val="1"/>
          <w:sz w:val="28"/>
          <w:szCs w:val="28"/>
        </w:rPr>
        <w:t xml:space="preserve"> </w:t>
      </w:r>
      <w:r w:rsidRPr="00ED6858">
        <w:rPr>
          <w:sz w:val="28"/>
          <w:szCs w:val="28"/>
        </w:rPr>
        <w:t>ссылки</w:t>
      </w:r>
      <w:r w:rsidRPr="00ED6858">
        <w:rPr>
          <w:spacing w:val="1"/>
          <w:sz w:val="28"/>
          <w:szCs w:val="28"/>
        </w:rPr>
        <w:t xml:space="preserve"> </w:t>
      </w:r>
      <w:r w:rsidRPr="00ED6858">
        <w:rPr>
          <w:sz w:val="28"/>
          <w:szCs w:val="28"/>
        </w:rPr>
        <w:t>на</w:t>
      </w:r>
      <w:r w:rsidRPr="00ED6858">
        <w:rPr>
          <w:spacing w:val="1"/>
          <w:sz w:val="28"/>
          <w:szCs w:val="28"/>
        </w:rPr>
        <w:t xml:space="preserve"> </w:t>
      </w:r>
      <w:r w:rsidRPr="00ED6858">
        <w:rPr>
          <w:sz w:val="28"/>
          <w:szCs w:val="28"/>
        </w:rPr>
        <w:t>следующие</w:t>
      </w:r>
      <w:r w:rsidRPr="00ED6858">
        <w:rPr>
          <w:spacing w:val="1"/>
          <w:sz w:val="28"/>
          <w:szCs w:val="28"/>
        </w:rPr>
        <w:t xml:space="preserve"> </w:t>
      </w:r>
      <w:r w:rsidRPr="00ED6858">
        <w:rPr>
          <w:sz w:val="28"/>
          <w:szCs w:val="28"/>
        </w:rPr>
        <w:t>нормативные</w:t>
      </w:r>
      <w:r w:rsidRPr="00ED6858">
        <w:rPr>
          <w:spacing w:val="-4"/>
          <w:sz w:val="28"/>
          <w:szCs w:val="28"/>
        </w:rPr>
        <w:t xml:space="preserve"> </w:t>
      </w:r>
      <w:r w:rsidRPr="00ED6858">
        <w:rPr>
          <w:sz w:val="28"/>
          <w:szCs w:val="28"/>
        </w:rPr>
        <w:t>документы:</w:t>
      </w:r>
    </w:p>
    <w:p w:rsidR="00ED6858" w:rsidRDefault="00ED6858" w:rsidP="005B7B2D">
      <w:pPr>
        <w:pStyle w:val="aff1"/>
        <w:widowControl w:val="0"/>
        <w:numPr>
          <w:ilvl w:val="1"/>
          <w:numId w:val="127"/>
        </w:numPr>
        <w:tabs>
          <w:tab w:val="left" w:pos="851"/>
        </w:tabs>
        <w:autoSpaceDE w:val="0"/>
        <w:autoSpaceDN w:val="0"/>
        <w:spacing w:line="322" w:lineRule="exact"/>
        <w:ind w:left="0" w:firstLine="0"/>
        <w:jc w:val="both"/>
        <w:rPr>
          <w:sz w:val="28"/>
        </w:rPr>
      </w:pPr>
      <w:r>
        <w:rPr>
          <w:sz w:val="28"/>
        </w:rPr>
        <w:t>Трудовой</w:t>
      </w:r>
      <w:r>
        <w:rPr>
          <w:spacing w:val="-5"/>
          <w:sz w:val="28"/>
        </w:rPr>
        <w:t xml:space="preserve"> </w:t>
      </w:r>
      <w:r>
        <w:rPr>
          <w:sz w:val="28"/>
        </w:rPr>
        <w:t>кодекс</w:t>
      </w:r>
      <w:r>
        <w:rPr>
          <w:spacing w:val="-5"/>
          <w:sz w:val="28"/>
        </w:rPr>
        <w:t xml:space="preserve"> </w:t>
      </w:r>
      <w:r>
        <w:rPr>
          <w:sz w:val="28"/>
        </w:rPr>
        <w:t>Российской</w:t>
      </w:r>
      <w:r>
        <w:rPr>
          <w:spacing w:val="-5"/>
          <w:sz w:val="28"/>
        </w:rPr>
        <w:t xml:space="preserve"> </w:t>
      </w:r>
      <w:r>
        <w:rPr>
          <w:sz w:val="28"/>
        </w:rPr>
        <w:t>Федерации.</w:t>
      </w:r>
    </w:p>
    <w:p w:rsidR="00ED6858" w:rsidRDefault="00ED6858" w:rsidP="005B7B2D">
      <w:pPr>
        <w:pStyle w:val="aff1"/>
        <w:widowControl w:val="0"/>
        <w:numPr>
          <w:ilvl w:val="1"/>
          <w:numId w:val="127"/>
        </w:numPr>
        <w:tabs>
          <w:tab w:val="left" w:pos="851"/>
          <w:tab w:val="left" w:pos="2111"/>
        </w:tabs>
        <w:autoSpaceDE w:val="0"/>
        <w:autoSpaceDN w:val="0"/>
        <w:ind w:left="0" w:right="793" w:firstLine="0"/>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766н «Об утверждении правил обеспечения</w:t>
      </w:r>
      <w:r>
        <w:rPr>
          <w:spacing w:val="1"/>
          <w:sz w:val="28"/>
        </w:rPr>
        <w:t xml:space="preserve"> </w:t>
      </w:r>
      <w:r>
        <w:rPr>
          <w:sz w:val="28"/>
        </w:rPr>
        <w:t>работников</w:t>
      </w:r>
      <w:r>
        <w:rPr>
          <w:spacing w:val="-6"/>
          <w:sz w:val="28"/>
        </w:rPr>
        <w:t xml:space="preserve"> </w:t>
      </w:r>
      <w:r>
        <w:rPr>
          <w:sz w:val="28"/>
        </w:rPr>
        <w:t>средствами</w:t>
      </w:r>
      <w:r>
        <w:rPr>
          <w:spacing w:val="-3"/>
          <w:sz w:val="28"/>
        </w:rPr>
        <w:t xml:space="preserve"> </w:t>
      </w:r>
      <w:r>
        <w:rPr>
          <w:sz w:val="28"/>
        </w:rPr>
        <w:t>индивидуальной</w:t>
      </w:r>
      <w:r>
        <w:rPr>
          <w:spacing w:val="-3"/>
          <w:sz w:val="28"/>
        </w:rPr>
        <w:t xml:space="preserve"> </w:t>
      </w:r>
      <w:r>
        <w:rPr>
          <w:sz w:val="28"/>
        </w:rPr>
        <w:t>защиты</w:t>
      </w:r>
      <w:r>
        <w:rPr>
          <w:spacing w:val="-3"/>
          <w:sz w:val="28"/>
        </w:rPr>
        <w:t xml:space="preserve"> </w:t>
      </w:r>
      <w:r>
        <w:rPr>
          <w:sz w:val="28"/>
        </w:rPr>
        <w:t>и</w:t>
      </w:r>
      <w:r>
        <w:rPr>
          <w:spacing w:val="-3"/>
          <w:sz w:val="28"/>
        </w:rPr>
        <w:t xml:space="preserve"> </w:t>
      </w:r>
      <w:r>
        <w:rPr>
          <w:sz w:val="28"/>
        </w:rPr>
        <w:t>смывающими</w:t>
      </w:r>
      <w:r>
        <w:rPr>
          <w:spacing w:val="-3"/>
          <w:sz w:val="28"/>
        </w:rPr>
        <w:t xml:space="preserve"> </w:t>
      </w:r>
      <w:r>
        <w:rPr>
          <w:sz w:val="28"/>
        </w:rPr>
        <w:t>средствами».</w:t>
      </w:r>
    </w:p>
    <w:p w:rsidR="00ED6858" w:rsidRDefault="00ED6858" w:rsidP="005B7B2D">
      <w:pPr>
        <w:pStyle w:val="aff1"/>
        <w:widowControl w:val="0"/>
        <w:numPr>
          <w:ilvl w:val="1"/>
          <w:numId w:val="127"/>
        </w:numPr>
        <w:tabs>
          <w:tab w:val="left" w:pos="851"/>
          <w:tab w:val="left" w:pos="2111"/>
        </w:tabs>
        <w:autoSpaceDE w:val="0"/>
        <w:autoSpaceDN w:val="0"/>
        <w:ind w:left="0" w:right="787" w:firstLine="0"/>
        <w:jc w:val="both"/>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 от 29 октября 2021 г. № 767н «Об утверждении единых типовых</w:t>
      </w:r>
      <w:r>
        <w:rPr>
          <w:spacing w:val="1"/>
          <w:sz w:val="28"/>
        </w:rPr>
        <w:t xml:space="preserve"> </w:t>
      </w:r>
      <w:r>
        <w:rPr>
          <w:sz w:val="28"/>
        </w:rPr>
        <w:t>норм</w:t>
      </w:r>
      <w:r>
        <w:rPr>
          <w:spacing w:val="-2"/>
          <w:sz w:val="28"/>
        </w:rPr>
        <w:t xml:space="preserve"> </w:t>
      </w:r>
      <w:r>
        <w:rPr>
          <w:sz w:val="28"/>
        </w:rPr>
        <w:t>выдачи средств</w:t>
      </w:r>
      <w:r>
        <w:rPr>
          <w:spacing w:val="-3"/>
          <w:sz w:val="28"/>
        </w:rPr>
        <w:t xml:space="preserve"> </w:t>
      </w:r>
      <w:r>
        <w:rPr>
          <w:sz w:val="28"/>
        </w:rPr>
        <w:t>индивидуальной</w:t>
      </w:r>
      <w:r>
        <w:rPr>
          <w:spacing w:val="-1"/>
          <w:sz w:val="28"/>
        </w:rPr>
        <w:t xml:space="preserve"> </w:t>
      </w:r>
      <w:r>
        <w:rPr>
          <w:sz w:val="28"/>
        </w:rPr>
        <w:t>защиты</w:t>
      </w:r>
      <w:r>
        <w:rPr>
          <w:spacing w:val="-1"/>
          <w:sz w:val="28"/>
        </w:rPr>
        <w:t xml:space="preserve"> </w:t>
      </w:r>
      <w:r>
        <w:rPr>
          <w:sz w:val="28"/>
        </w:rPr>
        <w:t>и</w:t>
      </w:r>
      <w:r>
        <w:rPr>
          <w:spacing w:val="-1"/>
          <w:sz w:val="28"/>
        </w:rPr>
        <w:t xml:space="preserve"> </w:t>
      </w:r>
      <w:r>
        <w:rPr>
          <w:sz w:val="28"/>
        </w:rPr>
        <w:t>смывающих средств».</w:t>
      </w:r>
    </w:p>
    <w:p w:rsidR="00ED6858" w:rsidRDefault="00ED6858" w:rsidP="00ED6858">
      <w:pPr>
        <w:pStyle w:val="af"/>
        <w:spacing w:before="3"/>
      </w:pPr>
    </w:p>
    <w:p w:rsidR="00ED6858" w:rsidRDefault="00ED6858" w:rsidP="005B7B2D">
      <w:pPr>
        <w:pStyle w:val="Heading2"/>
        <w:numPr>
          <w:ilvl w:val="0"/>
          <w:numId w:val="130"/>
        </w:numPr>
        <w:tabs>
          <w:tab w:val="left" w:pos="851"/>
        </w:tabs>
        <w:ind w:left="0" w:firstLine="0"/>
        <w:jc w:val="center"/>
      </w:pPr>
      <w:r>
        <w:lastRenderedPageBreak/>
        <w:t>Термины,</w:t>
      </w:r>
      <w:r>
        <w:rPr>
          <w:spacing w:val="-3"/>
        </w:rPr>
        <w:t xml:space="preserve"> </w:t>
      </w:r>
      <w:r>
        <w:t>определения,</w:t>
      </w:r>
      <w:r>
        <w:rPr>
          <w:spacing w:val="-4"/>
        </w:rPr>
        <w:t xml:space="preserve"> </w:t>
      </w:r>
      <w:r>
        <w:t>сокращения</w:t>
      </w:r>
    </w:p>
    <w:p w:rsidR="00ED6858" w:rsidRPr="00ED6858" w:rsidRDefault="00ED6858" w:rsidP="00BE4370">
      <w:pPr>
        <w:pStyle w:val="af"/>
        <w:ind w:right="793"/>
        <w:jc w:val="both"/>
        <w:rPr>
          <w:sz w:val="28"/>
          <w:szCs w:val="28"/>
        </w:rPr>
      </w:pPr>
      <w:r w:rsidRPr="00ED6858">
        <w:rPr>
          <w:sz w:val="28"/>
          <w:szCs w:val="28"/>
        </w:rPr>
        <w:t>В настоящем положении используются следующие термины, определения</w:t>
      </w:r>
      <w:r w:rsidRPr="00ED6858">
        <w:rPr>
          <w:spacing w:val="-67"/>
          <w:sz w:val="28"/>
          <w:szCs w:val="28"/>
        </w:rPr>
        <w:t xml:space="preserve"> </w:t>
      </w:r>
      <w:r w:rsidRPr="00ED6858">
        <w:rPr>
          <w:sz w:val="28"/>
          <w:szCs w:val="28"/>
        </w:rPr>
        <w:t>и</w:t>
      </w:r>
      <w:r w:rsidRPr="00ED6858">
        <w:rPr>
          <w:spacing w:val="-1"/>
          <w:sz w:val="28"/>
          <w:szCs w:val="28"/>
        </w:rPr>
        <w:t xml:space="preserve"> </w:t>
      </w:r>
      <w:r w:rsidRPr="00ED6858">
        <w:rPr>
          <w:sz w:val="28"/>
          <w:szCs w:val="28"/>
        </w:rPr>
        <w:t>сокращения:</w:t>
      </w:r>
    </w:p>
    <w:p w:rsidR="00ED6858" w:rsidRDefault="00ED6858" w:rsidP="00BE4370">
      <w:pPr>
        <w:spacing w:line="322" w:lineRule="exact"/>
        <w:jc w:val="both"/>
        <w:rPr>
          <w:sz w:val="28"/>
        </w:rPr>
      </w:pPr>
      <w:r>
        <w:rPr>
          <w:b/>
          <w:sz w:val="28"/>
        </w:rPr>
        <w:t>Средства</w:t>
      </w:r>
      <w:r>
        <w:rPr>
          <w:b/>
          <w:spacing w:val="18"/>
          <w:sz w:val="28"/>
        </w:rPr>
        <w:t xml:space="preserve"> </w:t>
      </w:r>
      <w:r>
        <w:rPr>
          <w:b/>
          <w:sz w:val="28"/>
        </w:rPr>
        <w:t>индивидуальной</w:t>
      </w:r>
      <w:r>
        <w:rPr>
          <w:b/>
          <w:spacing w:val="19"/>
          <w:sz w:val="28"/>
        </w:rPr>
        <w:t xml:space="preserve"> </w:t>
      </w:r>
      <w:r>
        <w:rPr>
          <w:b/>
          <w:sz w:val="28"/>
        </w:rPr>
        <w:t>и</w:t>
      </w:r>
      <w:r>
        <w:rPr>
          <w:b/>
          <w:spacing w:val="17"/>
          <w:sz w:val="28"/>
        </w:rPr>
        <w:t xml:space="preserve"> </w:t>
      </w:r>
      <w:r>
        <w:rPr>
          <w:b/>
          <w:sz w:val="28"/>
        </w:rPr>
        <w:t>коллективной</w:t>
      </w:r>
      <w:r>
        <w:rPr>
          <w:b/>
          <w:spacing w:val="19"/>
          <w:sz w:val="28"/>
        </w:rPr>
        <w:t xml:space="preserve"> </w:t>
      </w:r>
      <w:r>
        <w:rPr>
          <w:b/>
          <w:sz w:val="28"/>
        </w:rPr>
        <w:t>защиты</w:t>
      </w:r>
      <w:r>
        <w:rPr>
          <w:b/>
          <w:spacing w:val="17"/>
          <w:sz w:val="28"/>
        </w:rPr>
        <w:t xml:space="preserve"> </w:t>
      </w:r>
      <w:r>
        <w:rPr>
          <w:sz w:val="28"/>
        </w:rPr>
        <w:t>работников</w:t>
      </w:r>
      <w:r>
        <w:rPr>
          <w:spacing w:val="20"/>
          <w:sz w:val="28"/>
        </w:rPr>
        <w:t xml:space="preserve"> </w:t>
      </w:r>
      <w:r>
        <w:rPr>
          <w:sz w:val="28"/>
        </w:rPr>
        <w:t>(СИЗ)</w:t>
      </w:r>
    </w:p>
    <w:p w:rsidR="00ED6858" w:rsidRDefault="00ED6858" w:rsidP="005B7B2D">
      <w:pPr>
        <w:pStyle w:val="aff1"/>
        <w:widowControl w:val="0"/>
        <w:numPr>
          <w:ilvl w:val="0"/>
          <w:numId w:val="128"/>
        </w:numPr>
        <w:tabs>
          <w:tab w:val="left" w:pos="1007"/>
        </w:tabs>
        <w:autoSpaceDE w:val="0"/>
        <w:autoSpaceDN w:val="0"/>
        <w:ind w:left="0" w:right="792" w:firstLine="0"/>
        <w:jc w:val="both"/>
        <w:rPr>
          <w:sz w:val="28"/>
        </w:rPr>
      </w:pPr>
      <w:r>
        <w:rPr>
          <w:sz w:val="28"/>
        </w:rPr>
        <w:t>технические средства, используемые для предотвращения или уменьшения</w:t>
      </w:r>
      <w:r>
        <w:rPr>
          <w:spacing w:val="1"/>
          <w:sz w:val="28"/>
        </w:rPr>
        <w:t xml:space="preserve"> </w:t>
      </w:r>
      <w:r>
        <w:rPr>
          <w:sz w:val="28"/>
        </w:rPr>
        <w:t>воздействия</w:t>
      </w:r>
      <w:r>
        <w:rPr>
          <w:spacing w:val="1"/>
          <w:sz w:val="28"/>
        </w:rPr>
        <w:t xml:space="preserve"> </w:t>
      </w:r>
      <w:r>
        <w:rPr>
          <w:sz w:val="28"/>
        </w:rPr>
        <w:t>на</w:t>
      </w:r>
      <w:r>
        <w:rPr>
          <w:spacing w:val="1"/>
          <w:sz w:val="28"/>
        </w:rPr>
        <w:t xml:space="preserve"> </w:t>
      </w:r>
      <w:r>
        <w:rPr>
          <w:sz w:val="28"/>
        </w:rPr>
        <w:t>работников</w:t>
      </w:r>
      <w:r>
        <w:rPr>
          <w:spacing w:val="1"/>
          <w:sz w:val="28"/>
        </w:rPr>
        <w:t xml:space="preserve"> </w:t>
      </w:r>
      <w:r>
        <w:rPr>
          <w:sz w:val="28"/>
        </w:rPr>
        <w:t>вредных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опасных</w:t>
      </w:r>
      <w:r>
        <w:rPr>
          <w:spacing w:val="1"/>
          <w:sz w:val="28"/>
        </w:rPr>
        <w:t xml:space="preserve"> </w:t>
      </w:r>
      <w:r>
        <w:rPr>
          <w:sz w:val="28"/>
        </w:rPr>
        <w:t>производственных</w:t>
      </w:r>
      <w:r>
        <w:rPr>
          <w:spacing w:val="1"/>
          <w:sz w:val="28"/>
        </w:rPr>
        <w:t xml:space="preserve"> </w:t>
      </w:r>
      <w:r>
        <w:rPr>
          <w:sz w:val="28"/>
        </w:rPr>
        <w:t>факторов,</w:t>
      </w:r>
      <w:r>
        <w:rPr>
          <w:spacing w:val="-2"/>
          <w:sz w:val="28"/>
        </w:rPr>
        <w:t xml:space="preserve"> </w:t>
      </w:r>
      <w:r>
        <w:rPr>
          <w:sz w:val="28"/>
        </w:rPr>
        <w:t>а</w:t>
      </w:r>
      <w:r>
        <w:rPr>
          <w:spacing w:val="-1"/>
          <w:sz w:val="28"/>
        </w:rPr>
        <w:t xml:space="preserve"> </w:t>
      </w:r>
      <w:r>
        <w:rPr>
          <w:sz w:val="28"/>
        </w:rPr>
        <w:t>также для защиты</w:t>
      </w:r>
      <w:r>
        <w:rPr>
          <w:spacing w:val="-3"/>
          <w:sz w:val="28"/>
        </w:rPr>
        <w:t xml:space="preserve"> </w:t>
      </w:r>
      <w:r>
        <w:rPr>
          <w:sz w:val="28"/>
        </w:rPr>
        <w:t>от</w:t>
      </w:r>
      <w:r>
        <w:rPr>
          <w:spacing w:val="-1"/>
          <w:sz w:val="28"/>
        </w:rPr>
        <w:t xml:space="preserve"> </w:t>
      </w:r>
      <w:r>
        <w:rPr>
          <w:sz w:val="28"/>
        </w:rPr>
        <w:t>загрязнения.</w:t>
      </w:r>
    </w:p>
    <w:p w:rsidR="00ED6858" w:rsidRDefault="00ED6858" w:rsidP="00BE4370">
      <w:pPr>
        <w:ind w:right="790"/>
        <w:jc w:val="both"/>
        <w:rPr>
          <w:sz w:val="28"/>
        </w:rPr>
      </w:pPr>
      <w:r>
        <w:rPr>
          <w:b/>
          <w:sz w:val="28"/>
        </w:rPr>
        <w:t xml:space="preserve">Смывающие и обезвреживающие средства </w:t>
      </w:r>
      <w:r>
        <w:rPr>
          <w:sz w:val="28"/>
        </w:rPr>
        <w:t>- средства, используемые</w:t>
      </w:r>
      <w:r>
        <w:rPr>
          <w:spacing w:val="1"/>
          <w:sz w:val="28"/>
        </w:rPr>
        <w:t xml:space="preserve"> </w:t>
      </w:r>
      <w:r>
        <w:rPr>
          <w:sz w:val="28"/>
        </w:rPr>
        <w:t>для защиты</w:t>
      </w:r>
      <w:r>
        <w:rPr>
          <w:spacing w:val="-3"/>
          <w:sz w:val="28"/>
        </w:rPr>
        <w:t xml:space="preserve"> </w:t>
      </w:r>
      <w:r>
        <w:rPr>
          <w:sz w:val="28"/>
        </w:rPr>
        <w:t>от</w:t>
      </w:r>
      <w:r>
        <w:rPr>
          <w:spacing w:val="-1"/>
          <w:sz w:val="28"/>
        </w:rPr>
        <w:t xml:space="preserve"> </w:t>
      </w:r>
      <w:r>
        <w:rPr>
          <w:sz w:val="28"/>
        </w:rPr>
        <w:t>загрязнений.</w:t>
      </w:r>
    </w:p>
    <w:p w:rsidR="00ED6858" w:rsidRPr="00BE4370" w:rsidRDefault="00ED6858" w:rsidP="00BE4370">
      <w:pPr>
        <w:pStyle w:val="af"/>
        <w:ind w:right="786"/>
        <w:jc w:val="both"/>
        <w:rPr>
          <w:sz w:val="28"/>
          <w:szCs w:val="28"/>
        </w:rPr>
      </w:pPr>
      <w:r w:rsidRPr="00BE4370">
        <w:rPr>
          <w:b/>
          <w:sz w:val="28"/>
          <w:szCs w:val="28"/>
        </w:rPr>
        <w:t>Типовые</w:t>
      </w:r>
      <w:r w:rsidRPr="00BE4370">
        <w:rPr>
          <w:b/>
          <w:spacing w:val="1"/>
          <w:sz w:val="28"/>
          <w:szCs w:val="28"/>
        </w:rPr>
        <w:t xml:space="preserve"> </w:t>
      </w:r>
      <w:r w:rsidRPr="00BE4370">
        <w:rPr>
          <w:b/>
          <w:sz w:val="28"/>
          <w:szCs w:val="28"/>
        </w:rPr>
        <w:t>отраслевые</w:t>
      </w:r>
      <w:r w:rsidRPr="00BE4370">
        <w:rPr>
          <w:b/>
          <w:spacing w:val="1"/>
          <w:sz w:val="28"/>
          <w:szCs w:val="28"/>
        </w:rPr>
        <w:t xml:space="preserve"> </w:t>
      </w:r>
      <w:r w:rsidRPr="00BE4370">
        <w:rPr>
          <w:b/>
          <w:sz w:val="28"/>
          <w:szCs w:val="28"/>
        </w:rPr>
        <w:t>нормы</w:t>
      </w:r>
      <w:r w:rsidRPr="00BE4370">
        <w:rPr>
          <w:b/>
          <w:spacing w:val="1"/>
          <w:sz w:val="28"/>
          <w:szCs w:val="28"/>
        </w:rPr>
        <w:t xml:space="preserve"> </w:t>
      </w:r>
      <w:r w:rsidRPr="00BE4370">
        <w:rPr>
          <w:b/>
          <w:sz w:val="28"/>
          <w:szCs w:val="28"/>
        </w:rPr>
        <w:t>(ТОН)</w:t>
      </w:r>
      <w:r w:rsidRPr="00BE4370">
        <w:rPr>
          <w:b/>
          <w:spacing w:val="1"/>
          <w:sz w:val="28"/>
          <w:szCs w:val="28"/>
        </w:rPr>
        <w:t xml:space="preserve"> </w:t>
      </w:r>
      <w:r w:rsidRPr="00BE4370">
        <w:rPr>
          <w:sz w:val="28"/>
          <w:szCs w:val="28"/>
        </w:rPr>
        <w:t>-</w:t>
      </w:r>
      <w:r w:rsidRPr="00BE4370">
        <w:rPr>
          <w:spacing w:val="1"/>
          <w:sz w:val="28"/>
          <w:szCs w:val="28"/>
        </w:rPr>
        <w:t xml:space="preserve"> </w:t>
      </w:r>
      <w:r w:rsidRPr="00BE4370">
        <w:rPr>
          <w:sz w:val="28"/>
          <w:szCs w:val="28"/>
        </w:rPr>
        <w:t>законодательно</w:t>
      </w:r>
      <w:r w:rsidRPr="00BE4370">
        <w:rPr>
          <w:spacing w:val="1"/>
          <w:sz w:val="28"/>
          <w:szCs w:val="28"/>
        </w:rPr>
        <w:t xml:space="preserve"> </w:t>
      </w:r>
      <w:r w:rsidRPr="00BE4370">
        <w:rPr>
          <w:sz w:val="28"/>
          <w:szCs w:val="28"/>
        </w:rPr>
        <w:t>регламентированные</w:t>
      </w:r>
      <w:r w:rsidRPr="00BE4370">
        <w:rPr>
          <w:spacing w:val="1"/>
          <w:sz w:val="28"/>
          <w:szCs w:val="28"/>
        </w:rPr>
        <w:t xml:space="preserve"> </w:t>
      </w:r>
      <w:r w:rsidRPr="00BE4370">
        <w:rPr>
          <w:sz w:val="28"/>
          <w:szCs w:val="28"/>
        </w:rPr>
        <w:t>перечни</w:t>
      </w:r>
      <w:r w:rsidRPr="00BE4370">
        <w:rPr>
          <w:spacing w:val="1"/>
          <w:sz w:val="28"/>
          <w:szCs w:val="28"/>
        </w:rPr>
        <w:t xml:space="preserve"> </w:t>
      </w:r>
      <w:r w:rsidRPr="00BE4370">
        <w:rPr>
          <w:sz w:val="28"/>
          <w:szCs w:val="28"/>
        </w:rPr>
        <w:t>(наименования)</w:t>
      </w:r>
      <w:r w:rsidRPr="00BE4370">
        <w:rPr>
          <w:spacing w:val="1"/>
          <w:sz w:val="28"/>
          <w:szCs w:val="28"/>
        </w:rPr>
        <w:t xml:space="preserve"> </w:t>
      </w:r>
      <w:r w:rsidRPr="00BE4370">
        <w:rPr>
          <w:sz w:val="28"/>
          <w:szCs w:val="28"/>
        </w:rPr>
        <w:t>средств,</w:t>
      </w:r>
      <w:r w:rsidRPr="00BE4370">
        <w:rPr>
          <w:spacing w:val="1"/>
          <w:sz w:val="28"/>
          <w:szCs w:val="28"/>
        </w:rPr>
        <w:t xml:space="preserve"> </w:t>
      </w:r>
      <w:r w:rsidRPr="00BE4370">
        <w:rPr>
          <w:sz w:val="28"/>
          <w:szCs w:val="28"/>
        </w:rPr>
        <w:t>используемых</w:t>
      </w:r>
      <w:r w:rsidRPr="00BE4370">
        <w:rPr>
          <w:spacing w:val="1"/>
          <w:sz w:val="28"/>
          <w:szCs w:val="28"/>
        </w:rPr>
        <w:t xml:space="preserve"> </w:t>
      </w:r>
      <w:r w:rsidRPr="00BE4370">
        <w:rPr>
          <w:sz w:val="28"/>
          <w:szCs w:val="28"/>
        </w:rPr>
        <w:t>для</w:t>
      </w:r>
      <w:r w:rsidRPr="00BE4370">
        <w:rPr>
          <w:spacing w:val="1"/>
          <w:sz w:val="28"/>
          <w:szCs w:val="28"/>
        </w:rPr>
        <w:t xml:space="preserve"> </w:t>
      </w:r>
      <w:r w:rsidRPr="00BE4370">
        <w:rPr>
          <w:sz w:val="28"/>
          <w:szCs w:val="28"/>
        </w:rPr>
        <w:t>предотвращения или уменьшения воздействия на работников вредных и (или)</w:t>
      </w:r>
      <w:r w:rsidRPr="00BE4370">
        <w:rPr>
          <w:spacing w:val="1"/>
          <w:sz w:val="28"/>
          <w:szCs w:val="28"/>
        </w:rPr>
        <w:t xml:space="preserve"> </w:t>
      </w:r>
      <w:r w:rsidRPr="00BE4370">
        <w:rPr>
          <w:sz w:val="28"/>
          <w:szCs w:val="28"/>
        </w:rPr>
        <w:t>опасных</w:t>
      </w:r>
      <w:r w:rsidRPr="00BE4370">
        <w:rPr>
          <w:spacing w:val="-4"/>
          <w:sz w:val="28"/>
          <w:szCs w:val="28"/>
        </w:rPr>
        <w:t xml:space="preserve"> </w:t>
      </w:r>
      <w:r w:rsidRPr="00BE4370">
        <w:rPr>
          <w:sz w:val="28"/>
          <w:szCs w:val="28"/>
        </w:rPr>
        <w:t>производственных</w:t>
      </w:r>
      <w:r w:rsidRPr="00BE4370">
        <w:rPr>
          <w:spacing w:val="1"/>
          <w:sz w:val="28"/>
          <w:szCs w:val="28"/>
        </w:rPr>
        <w:t xml:space="preserve"> </w:t>
      </w:r>
      <w:r w:rsidRPr="00BE4370">
        <w:rPr>
          <w:sz w:val="28"/>
          <w:szCs w:val="28"/>
        </w:rPr>
        <w:t>факторов,</w:t>
      </w:r>
      <w:r w:rsidRPr="00BE4370">
        <w:rPr>
          <w:spacing w:val="-2"/>
          <w:sz w:val="28"/>
          <w:szCs w:val="28"/>
        </w:rPr>
        <w:t xml:space="preserve"> </w:t>
      </w:r>
      <w:r w:rsidRPr="00BE4370">
        <w:rPr>
          <w:sz w:val="28"/>
          <w:szCs w:val="28"/>
        </w:rPr>
        <w:t>а</w:t>
      </w:r>
      <w:r w:rsidRPr="00BE4370">
        <w:rPr>
          <w:spacing w:val="-4"/>
          <w:sz w:val="28"/>
          <w:szCs w:val="28"/>
        </w:rPr>
        <w:t xml:space="preserve"> </w:t>
      </w:r>
      <w:r w:rsidRPr="00BE4370">
        <w:rPr>
          <w:sz w:val="28"/>
          <w:szCs w:val="28"/>
        </w:rPr>
        <w:t>также</w:t>
      </w:r>
      <w:r w:rsidRPr="00BE4370">
        <w:rPr>
          <w:spacing w:val="-4"/>
          <w:sz w:val="28"/>
          <w:szCs w:val="28"/>
        </w:rPr>
        <w:t xml:space="preserve"> </w:t>
      </w:r>
      <w:r w:rsidRPr="00BE4370">
        <w:rPr>
          <w:sz w:val="28"/>
          <w:szCs w:val="28"/>
        </w:rPr>
        <w:t>для защиты</w:t>
      </w:r>
      <w:r w:rsidRPr="00BE4370">
        <w:rPr>
          <w:spacing w:val="-4"/>
          <w:sz w:val="28"/>
          <w:szCs w:val="28"/>
        </w:rPr>
        <w:t xml:space="preserve"> </w:t>
      </w:r>
      <w:r w:rsidRPr="00BE4370">
        <w:rPr>
          <w:sz w:val="28"/>
          <w:szCs w:val="28"/>
        </w:rPr>
        <w:t>от</w:t>
      </w:r>
      <w:r w:rsidRPr="00BE4370">
        <w:rPr>
          <w:spacing w:val="-1"/>
          <w:sz w:val="28"/>
          <w:szCs w:val="28"/>
        </w:rPr>
        <w:t xml:space="preserve"> </w:t>
      </w:r>
      <w:r w:rsidRPr="00BE4370">
        <w:rPr>
          <w:sz w:val="28"/>
          <w:szCs w:val="28"/>
        </w:rPr>
        <w:t>загрязнения.</w:t>
      </w:r>
    </w:p>
    <w:p w:rsidR="00ED6858" w:rsidRDefault="00ED6858" w:rsidP="00ED6858">
      <w:pPr>
        <w:pStyle w:val="af"/>
        <w:spacing w:before="3"/>
      </w:pPr>
    </w:p>
    <w:p w:rsidR="00ED6858" w:rsidRPr="0045337F" w:rsidRDefault="00ED6858" w:rsidP="0045337F">
      <w:pPr>
        <w:pStyle w:val="Heading2"/>
        <w:numPr>
          <w:ilvl w:val="0"/>
          <w:numId w:val="130"/>
        </w:numPr>
        <w:tabs>
          <w:tab w:val="left" w:pos="851"/>
        </w:tabs>
        <w:spacing w:before="1"/>
        <w:ind w:left="567" w:firstLine="0"/>
        <w:jc w:val="center"/>
      </w:pPr>
      <w:r w:rsidRPr="0045337F">
        <w:t>Общие</w:t>
      </w:r>
      <w:r w:rsidRPr="0045337F">
        <w:rPr>
          <w:spacing w:val="-4"/>
        </w:rPr>
        <w:t xml:space="preserve"> </w:t>
      </w:r>
      <w:r w:rsidRPr="0045337F">
        <w:t>положения</w:t>
      </w:r>
    </w:p>
    <w:p w:rsidR="00ED6858" w:rsidRPr="0045337F" w:rsidRDefault="00ED6858" w:rsidP="0045337F">
      <w:pPr>
        <w:pStyle w:val="aff1"/>
        <w:widowControl w:val="0"/>
        <w:numPr>
          <w:ilvl w:val="1"/>
          <w:numId w:val="126"/>
        </w:numPr>
        <w:tabs>
          <w:tab w:val="left" w:pos="851"/>
          <w:tab w:val="left" w:pos="2094"/>
        </w:tabs>
        <w:autoSpaceDE w:val="0"/>
        <w:autoSpaceDN w:val="0"/>
        <w:ind w:left="567" w:right="-1" w:firstLine="0"/>
        <w:jc w:val="both"/>
        <w:rPr>
          <w:sz w:val="28"/>
        </w:rPr>
      </w:pPr>
      <w:r w:rsidRPr="0045337F">
        <w:rPr>
          <w:sz w:val="28"/>
        </w:rPr>
        <w:t>Положение</w:t>
      </w:r>
      <w:r w:rsidRPr="0045337F">
        <w:rPr>
          <w:spacing w:val="1"/>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которые</w:t>
      </w:r>
      <w:r w:rsidRPr="0045337F">
        <w:rPr>
          <w:spacing w:val="1"/>
          <w:sz w:val="28"/>
        </w:rPr>
        <w:t xml:space="preserve"> </w:t>
      </w:r>
      <w:r w:rsidRPr="0045337F">
        <w:rPr>
          <w:sz w:val="28"/>
        </w:rPr>
        <w:t>в</w:t>
      </w:r>
      <w:r w:rsidRPr="0045337F">
        <w:rPr>
          <w:spacing w:val="1"/>
          <w:sz w:val="28"/>
        </w:rPr>
        <w:t xml:space="preserve"> </w:t>
      </w:r>
      <w:r w:rsidRPr="0045337F">
        <w:rPr>
          <w:sz w:val="28"/>
        </w:rPr>
        <w:t>своей</w:t>
      </w:r>
      <w:r w:rsidRPr="0045337F">
        <w:rPr>
          <w:spacing w:val="1"/>
          <w:sz w:val="28"/>
        </w:rPr>
        <w:t xml:space="preserve"> </w:t>
      </w:r>
      <w:r w:rsidRPr="0045337F">
        <w:rPr>
          <w:sz w:val="28"/>
        </w:rPr>
        <w:t>трудовой</w:t>
      </w:r>
      <w:r w:rsidRPr="0045337F">
        <w:rPr>
          <w:spacing w:val="1"/>
          <w:sz w:val="28"/>
        </w:rPr>
        <w:t xml:space="preserve"> </w:t>
      </w:r>
      <w:r w:rsidRPr="0045337F">
        <w:rPr>
          <w:sz w:val="28"/>
        </w:rPr>
        <w:t>деятельности</w:t>
      </w:r>
      <w:r w:rsidRPr="0045337F">
        <w:rPr>
          <w:spacing w:val="1"/>
          <w:sz w:val="28"/>
        </w:rPr>
        <w:t xml:space="preserve"> </w:t>
      </w:r>
      <w:r w:rsidRPr="0045337F">
        <w:rPr>
          <w:sz w:val="28"/>
        </w:rPr>
        <w:t>используют</w:t>
      </w:r>
      <w:r w:rsidRPr="0045337F">
        <w:rPr>
          <w:spacing w:val="1"/>
          <w:sz w:val="28"/>
        </w:rPr>
        <w:t xml:space="preserve"> </w:t>
      </w:r>
      <w:r w:rsidRPr="0045337F">
        <w:rPr>
          <w:sz w:val="28"/>
        </w:rPr>
        <w:t>(применяют)</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смывающие</w:t>
      </w:r>
      <w:r w:rsidRPr="0045337F">
        <w:rPr>
          <w:spacing w:val="1"/>
          <w:sz w:val="28"/>
        </w:rPr>
        <w:t xml:space="preserve"> </w:t>
      </w:r>
      <w:r w:rsidRPr="0045337F">
        <w:rPr>
          <w:sz w:val="28"/>
        </w:rPr>
        <w:t>средства,</w:t>
      </w:r>
      <w:r w:rsidRPr="0045337F">
        <w:rPr>
          <w:spacing w:val="1"/>
          <w:sz w:val="28"/>
        </w:rPr>
        <w:t xml:space="preserve"> </w:t>
      </w:r>
      <w:r w:rsidRPr="0045337F">
        <w:rPr>
          <w:sz w:val="28"/>
        </w:rPr>
        <w:t>устанавливает</w:t>
      </w:r>
      <w:r w:rsidRPr="0045337F">
        <w:rPr>
          <w:spacing w:val="1"/>
          <w:sz w:val="28"/>
        </w:rPr>
        <w:t xml:space="preserve"> </w:t>
      </w:r>
      <w:r w:rsidRPr="0045337F">
        <w:rPr>
          <w:sz w:val="28"/>
        </w:rPr>
        <w:t>обязательные</w:t>
      </w:r>
      <w:r w:rsidRPr="0045337F">
        <w:rPr>
          <w:spacing w:val="1"/>
          <w:sz w:val="28"/>
        </w:rPr>
        <w:t xml:space="preserve"> </w:t>
      </w:r>
      <w:r w:rsidRPr="0045337F">
        <w:rPr>
          <w:sz w:val="28"/>
        </w:rPr>
        <w:t>требования</w:t>
      </w:r>
      <w:r w:rsidRPr="0045337F">
        <w:rPr>
          <w:spacing w:val="1"/>
          <w:sz w:val="28"/>
        </w:rPr>
        <w:t xml:space="preserve"> </w:t>
      </w:r>
      <w:r w:rsidRPr="0045337F">
        <w:rPr>
          <w:sz w:val="28"/>
        </w:rPr>
        <w:t>к</w:t>
      </w:r>
      <w:r w:rsidRPr="0045337F">
        <w:rPr>
          <w:spacing w:val="1"/>
          <w:sz w:val="28"/>
        </w:rPr>
        <w:t xml:space="preserve"> </w:t>
      </w:r>
      <w:r w:rsidRPr="0045337F">
        <w:rPr>
          <w:sz w:val="28"/>
        </w:rPr>
        <w:t>обеспечению</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смывающими</w:t>
      </w:r>
      <w:r w:rsidRPr="0045337F">
        <w:rPr>
          <w:spacing w:val="1"/>
          <w:sz w:val="28"/>
        </w:rPr>
        <w:t xml:space="preserve"> </w:t>
      </w:r>
      <w:r w:rsidRPr="0045337F">
        <w:rPr>
          <w:sz w:val="28"/>
        </w:rPr>
        <w:t>средствами,</w:t>
      </w:r>
      <w:r w:rsidRPr="0045337F">
        <w:rPr>
          <w:spacing w:val="1"/>
          <w:sz w:val="28"/>
        </w:rPr>
        <w:t xml:space="preserve"> </w:t>
      </w:r>
      <w:r w:rsidRPr="0045337F">
        <w:rPr>
          <w:sz w:val="28"/>
        </w:rPr>
        <w:t>включая</w:t>
      </w:r>
      <w:r w:rsidRPr="0045337F">
        <w:rPr>
          <w:spacing w:val="1"/>
          <w:sz w:val="28"/>
        </w:rPr>
        <w:t xml:space="preserve"> </w:t>
      </w:r>
      <w:r w:rsidRPr="0045337F">
        <w:rPr>
          <w:sz w:val="28"/>
        </w:rPr>
        <w:t>определение</w:t>
      </w:r>
      <w:r w:rsidRPr="0045337F">
        <w:rPr>
          <w:spacing w:val="1"/>
          <w:sz w:val="28"/>
        </w:rPr>
        <w:t xml:space="preserve"> </w:t>
      </w:r>
      <w:r w:rsidRPr="0045337F">
        <w:rPr>
          <w:sz w:val="28"/>
        </w:rPr>
        <w:t>потребности,</w:t>
      </w:r>
      <w:r w:rsidRPr="0045337F">
        <w:rPr>
          <w:spacing w:val="1"/>
          <w:sz w:val="28"/>
        </w:rPr>
        <w:t xml:space="preserve"> </w:t>
      </w:r>
      <w:r w:rsidRPr="0045337F">
        <w:rPr>
          <w:sz w:val="28"/>
        </w:rPr>
        <w:t>организацию</w:t>
      </w:r>
      <w:r w:rsidRPr="0045337F">
        <w:rPr>
          <w:spacing w:val="1"/>
          <w:sz w:val="28"/>
        </w:rPr>
        <w:t xml:space="preserve"> </w:t>
      </w:r>
      <w:r w:rsidRPr="0045337F">
        <w:rPr>
          <w:sz w:val="28"/>
        </w:rPr>
        <w:t>приобретения,</w:t>
      </w:r>
      <w:r w:rsidRPr="0045337F">
        <w:rPr>
          <w:spacing w:val="1"/>
          <w:sz w:val="28"/>
        </w:rPr>
        <w:t xml:space="preserve"> </w:t>
      </w:r>
      <w:r w:rsidRPr="0045337F">
        <w:rPr>
          <w:sz w:val="28"/>
        </w:rPr>
        <w:t>выдачи,</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(использования),</w:t>
      </w:r>
      <w:r w:rsidRPr="0045337F">
        <w:rPr>
          <w:spacing w:val="1"/>
          <w:sz w:val="28"/>
        </w:rPr>
        <w:t xml:space="preserve"> </w:t>
      </w:r>
      <w:r w:rsidRPr="0045337F">
        <w:rPr>
          <w:sz w:val="28"/>
        </w:rPr>
        <w:t>хранения,</w:t>
      </w:r>
      <w:r w:rsidRPr="0045337F">
        <w:rPr>
          <w:spacing w:val="1"/>
          <w:sz w:val="28"/>
        </w:rPr>
        <w:t xml:space="preserve"> </w:t>
      </w:r>
      <w:r w:rsidRPr="0045337F">
        <w:rPr>
          <w:sz w:val="28"/>
        </w:rPr>
        <w:t>ухода</w:t>
      </w:r>
      <w:r w:rsidRPr="0045337F">
        <w:rPr>
          <w:spacing w:val="-67"/>
          <w:sz w:val="28"/>
        </w:rPr>
        <w:t xml:space="preserve"> </w:t>
      </w:r>
      <w:r w:rsidRPr="0045337F">
        <w:rPr>
          <w:sz w:val="28"/>
        </w:rPr>
        <w:t>(обслуживания)</w:t>
      </w:r>
      <w:r w:rsidRPr="0045337F">
        <w:rPr>
          <w:spacing w:val="-1"/>
          <w:sz w:val="28"/>
        </w:rPr>
        <w:t xml:space="preserve"> </w:t>
      </w:r>
      <w:r w:rsidRPr="0045337F">
        <w:rPr>
          <w:sz w:val="28"/>
        </w:rPr>
        <w:t>и вывода из эксплуатации.</w:t>
      </w:r>
    </w:p>
    <w:p w:rsidR="00ED6858" w:rsidRPr="0045337F" w:rsidRDefault="00ED6858" w:rsidP="0045337F">
      <w:pPr>
        <w:pStyle w:val="aff1"/>
        <w:widowControl w:val="0"/>
        <w:numPr>
          <w:ilvl w:val="1"/>
          <w:numId w:val="126"/>
        </w:numPr>
        <w:tabs>
          <w:tab w:val="left" w:pos="851"/>
          <w:tab w:val="left" w:pos="2060"/>
        </w:tabs>
        <w:autoSpaceDE w:val="0"/>
        <w:autoSpaceDN w:val="0"/>
        <w:ind w:left="567" w:firstLine="0"/>
        <w:jc w:val="both"/>
        <w:rPr>
          <w:sz w:val="28"/>
          <w:szCs w:val="28"/>
        </w:rPr>
      </w:pPr>
      <w:r w:rsidRPr="0045337F">
        <w:rPr>
          <w:sz w:val="28"/>
        </w:rPr>
        <w:t>Организация</w:t>
      </w:r>
      <w:r w:rsidRPr="0045337F">
        <w:rPr>
          <w:spacing w:val="10"/>
          <w:sz w:val="28"/>
        </w:rPr>
        <w:t xml:space="preserve"> </w:t>
      </w:r>
      <w:r w:rsidRPr="0045337F">
        <w:rPr>
          <w:sz w:val="28"/>
        </w:rPr>
        <w:t>всех</w:t>
      </w:r>
      <w:r w:rsidRPr="0045337F">
        <w:rPr>
          <w:spacing w:val="76"/>
          <w:sz w:val="28"/>
        </w:rPr>
        <w:t xml:space="preserve"> </w:t>
      </w:r>
      <w:r w:rsidRPr="0045337F">
        <w:rPr>
          <w:sz w:val="28"/>
        </w:rPr>
        <w:t>работ</w:t>
      </w:r>
      <w:r w:rsidRPr="0045337F">
        <w:rPr>
          <w:spacing w:val="75"/>
          <w:sz w:val="28"/>
        </w:rPr>
        <w:t xml:space="preserve"> </w:t>
      </w:r>
      <w:r w:rsidRPr="0045337F">
        <w:rPr>
          <w:sz w:val="28"/>
        </w:rPr>
        <w:t>по</w:t>
      </w:r>
      <w:r w:rsidRPr="0045337F">
        <w:rPr>
          <w:spacing w:val="77"/>
          <w:sz w:val="28"/>
        </w:rPr>
        <w:t xml:space="preserve"> </w:t>
      </w:r>
      <w:r w:rsidRPr="0045337F">
        <w:rPr>
          <w:sz w:val="28"/>
        </w:rPr>
        <w:t>обеспечению</w:t>
      </w:r>
      <w:r w:rsidRPr="0045337F">
        <w:rPr>
          <w:spacing w:val="75"/>
          <w:sz w:val="28"/>
        </w:rPr>
        <w:t xml:space="preserve"> </w:t>
      </w:r>
      <w:r w:rsidRPr="0045337F">
        <w:rPr>
          <w:sz w:val="28"/>
        </w:rPr>
        <w:t>работников</w:t>
      </w:r>
      <w:r w:rsidRPr="0045337F">
        <w:rPr>
          <w:spacing w:val="78"/>
          <w:sz w:val="28"/>
        </w:rPr>
        <w:t xml:space="preserve"> </w:t>
      </w:r>
      <w:r w:rsidRPr="0045337F">
        <w:rPr>
          <w:sz w:val="28"/>
        </w:rPr>
        <w:t>СИЗ,</w:t>
      </w:r>
      <w:r w:rsidRPr="0045337F">
        <w:rPr>
          <w:spacing w:val="78"/>
          <w:sz w:val="28"/>
        </w:rPr>
        <w:t xml:space="preserve"> </w:t>
      </w:r>
      <w:r w:rsidRPr="0045337F">
        <w:rPr>
          <w:sz w:val="28"/>
        </w:rPr>
        <w:t>в</w:t>
      </w:r>
      <w:r w:rsidRPr="0045337F">
        <w:rPr>
          <w:spacing w:val="77"/>
          <w:sz w:val="28"/>
        </w:rPr>
        <w:t xml:space="preserve"> </w:t>
      </w:r>
      <w:r w:rsidRPr="0045337F">
        <w:rPr>
          <w:sz w:val="28"/>
        </w:rPr>
        <w:t xml:space="preserve">том </w:t>
      </w:r>
      <w:r w:rsidRPr="0045337F">
        <w:t>числе</w:t>
      </w:r>
      <w:r w:rsidRPr="0045337F">
        <w:rPr>
          <w:spacing w:val="1"/>
        </w:rPr>
        <w:t xml:space="preserve"> </w:t>
      </w:r>
      <w:r w:rsidRPr="0045337F">
        <w:t>приобретение,</w:t>
      </w:r>
      <w:r w:rsidRPr="0045337F">
        <w:rPr>
          <w:spacing w:val="1"/>
        </w:rPr>
        <w:t xml:space="preserve"> </w:t>
      </w:r>
      <w:r w:rsidRPr="0045337F">
        <w:t>выдача,</w:t>
      </w:r>
      <w:r w:rsidRPr="0045337F">
        <w:rPr>
          <w:spacing w:val="1"/>
        </w:rPr>
        <w:t xml:space="preserve"> </w:t>
      </w:r>
      <w:r w:rsidRPr="0045337F">
        <w:t>хранение,</w:t>
      </w:r>
      <w:r w:rsidRPr="0045337F">
        <w:rPr>
          <w:spacing w:val="1"/>
        </w:rPr>
        <w:t xml:space="preserve"> </w:t>
      </w:r>
      <w:r w:rsidRPr="0045337F">
        <w:t>уход,</w:t>
      </w:r>
      <w:r w:rsidRPr="0045337F">
        <w:rPr>
          <w:spacing w:val="1"/>
        </w:rPr>
        <w:t xml:space="preserve"> </w:t>
      </w:r>
      <w:r w:rsidRPr="0045337F">
        <w:t>вывод</w:t>
      </w:r>
      <w:r w:rsidRPr="0045337F">
        <w:rPr>
          <w:spacing w:val="1"/>
        </w:rPr>
        <w:t xml:space="preserve"> </w:t>
      </w:r>
      <w:r w:rsidRPr="0045337F">
        <w:t>из</w:t>
      </w:r>
      <w:r w:rsidRPr="0045337F">
        <w:rPr>
          <w:spacing w:val="1"/>
        </w:rPr>
        <w:t xml:space="preserve"> </w:t>
      </w:r>
      <w:r w:rsidRPr="0045337F">
        <w:rPr>
          <w:sz w:val="28"/>
          <w:szCs w:val="28"/>
        </w:rPr>
        <w:t>эксплуатации,</w:t>
      </w:r>
      <w:r w:rsidRPr="0045337F">
        <w:rPr>
          <w:spacing w:val="1"/>
          <w:sz w:val="28"/>
          <w:szCs w:val="28"/>
        </w:rPr>
        <w:t xml:space="preserve"> </w:t>
      </w:r>
      <w:r w:rsidRPr="0045337F">
        <w:rPr>
          <w:sz w:val="28"/>
          <w:szCs w:val="28"/>
        </w:rPr>
        <w:t>утилизация</w:t>
      </w:r>
      <w:r w:rsidRPr="0045337F">
        <w:rPr>
          <w:spacing w:val="-1"/>
          <w:sz w:val="28"/>
          <w:szCs w:val="28"/>
        </w:rPr>
        <w:t xml:space="preserve"> </w:t>
      </w:r>
      <w:r w:rsidRPr="0045337F">
        <w:rPr>
          <w:sz w:val="28"/>
          <w:szCs w:val="28"/>
        </w:rPr>
        <w:t>СИЗ</w:t>
      </w:r>
      <w:r w:rsidRPr="0045337F">
        <w:rPr>
          <w:spacing w:val="-3"/>
          <w:sz w:val="28"/>
          <w:szCs w:val="28"/>
        </w:rPr>
        <w:t xml:space="preserve"> </w:t>
      </w:r>
      <w:r w:rsidRPr="0045337F">
        <w:rPr>
          <w:sz w:val="28"/>
          <w:szCs w:val="28"/>
        </w:rPr>
        <w:t>осуществляется за счет</w:t>
      </w:r>
      <w:r w:rsidRPr="0045337F">
        <w:rPr>
          <w:spacing w:val="-3"/>
          <w:sz w:val="28"/>
          <w:szCs w:val="28"/>
        </w:rPr>
        <w:t xml:space="preserve"> </w:t>
      </w:r>
      <w:r w:rsidRPr="0045337F">
        <w:rPr>
          <w:sz w:val="28"/>
          <w:szCs w:val="28"/>
        </w:rPr>
        <w:t>средств</w:t>
      </w:r>
      <w:r w:rsidRPr="0045337F">
        <w:rPr>
          <w:spacing w:val="-1"/>
          <w:sz w:val="28"/>
          <w:szCs w:val="28"/>
        </w:rPr>
        <w:t xml:space="preserve"> </w:t>
      </w:r>
      <w:r w:rsidRPr="0045337F">
        <w:rPr>
          <w:sz w:val="28"/>
          <w:szCs w:val="28"/>
        </w:rPr>
        <w:t>работодателя.</w:t>
      </w:r>
    </w:p>
    <w:p w:rsidR="00ED6858" w:rsidRPr="0045337F" w:rsidRDefault="00ED6858" w:rsidP="0045337F">
      <w:pPr>
        <w:pStyle w:val="af"/>
        <w:tabs>
          <w:tab w:val="left" w:pos="851"/>
        </w:tabs>
        <w:ind w:left="567" w:right="-1"/>
        <w:jc w:val="both"/>
        <w:rPr>
          <w:sz w:val="28"/>
          <w:szCs w:val="28"/>
        </w:rPr>
      </w:pPr>
      <w:r w:rsidRPr="0045337F">
        <w:rPr>
          <w:sz w:val="28"/>
          <w:szCs w:val="28"/>
        </w:rPr>
        <w:t>К</w:t>
      </w:r>
      <w:r w:rsidRPr="0045337F">
        <w:rPr>
          <w:spacing w:val="1"/>
          <w:sz w:val="28"/>
          <w:szCs w:val="28"/>
        </w:rPr>
        <w:t xml:space="preserve"> </w:t>
      </w:r>
      <w:r w:rsidRPr="0045337F">
        <w:rPr>
          <w:sz w:val="28"/>
          <w:szCs w:val="28"/>
        </w:rPr>
        <w:t>средствам</w:t>
      </w:r>
      <w:r w:rsidRPr="0045337F">
        <w:rPr>
          <w:spacing w:val="1"/>
          <w:sz w:val="28"/>
          <w:szCs w:val="28"/>
        </w:rPr>
        <w:t xml:space="preserve"> </w:t>
      </w:r>
      <w:r w:rsidRPr="0045337F">
        <w:rPr>
          <w:sz w:val="28"/>
          <w:szCs w:val="28"/>
        </w:rPr>
        <w:t>индивидуальной</w:t>
      </w:r>
      <w:r w:rsidRPr="0045337F">
        <w:rPr>
          <w:spacing w:val="1"/>
          <w:sz w:val="28"/>
          <w:szCs w:val="28"/>
        </w:rPr>
        <w:t xml:space="preserve"> </w:t>
      </w:r>
      <w:r w:rsidRPr="0045337F">
        <w:rPr>
          <w:sz w:val="28"/>
          <w:szCs w:val="28"/>
        </w:rPr>
        <w:t>защиты</w:t>
      </w:r>
      <w:r w:rsidRPr="0045337F">
        <w:rPr>
          <w:spacing w:val="1"/>
          <w:sz w:val="28"/>
          <w:szCs w:val="28"/>
        </w:rPr>
        <w:t xml:space="preserve"> </w:t>
      </w:r>
      <w:r w:rsidRPr="0045337F">
        <w:rPr>
          <w:sz w:val="28"/>
          <w:szCs w:val="28"/>
        </w:rPr>
        <w:t>относятся:</w:t>
      </w:r>
      <w:r w:rsidRPr="0045337F">
        <w:rPr>
          <w:spacing w:val="1"/>
          <w:sz w:val="28"/>
          <w:szCs w:val="28"/>
        </w:rPr>
        <w:t xml:space="preserve"> </w:t>
      </w:r>
      <w:r w:rsidRPr="0045337F">
        <w:rPr>
          <w:sz w:val="28"/>
          <w:szCs w:val="28"/>
        </w:rPr>
        <w:t>специальная</w:t>
      </w:r>
      <w:r w:rsidRPr="0045337F">
        <w:rPr>
          <w:spacing w:val="1"/>
          <w:sz w:val="28"/>
          <w:szCs w:val="28"/>
        </w:rPr>
        <w:t xml:space="preserve"> </w:t>
      </w:r>
      <w:r w:rsidRPr="0045337F">
        <w:rPr>
          <w:sz w:val="28"/>
          <w:szCs w:val="28"/>
        </w:rPr>
        <w:t>одежда,</w:t>
      </w:r>
      <w:r w:rsidRPr="0045337F">
        <w:rPr>
          <w:spacing w:val="1"/>
          <w:sz w:val="28"/>
          <w:szCs w:val="28"/>
        </w:rPr>
        <w:t xml:space="preserve"> </w:t>
      </w:r>
      <w:r w:rsidRPr="0045337F">
        <w:rPr>
          <w:sz w:val="28"/>
          <w:szCs w:val="28"/>
        </w:rPr>
        <w:t>специальная</w:t>
      </w:r>
      <w:r w:rsidRPr="0045337F">
        <w:rPr>
          <w:spacing w:val="-1"/>
          <w:sz w:val="28"/>
          <w:szCs w:val="28"/>
        </w:rPr>
        <w:t xml:space="preserve"> </w:t>
      </w:r>
      <w:r w:rsidRPr="0045337F">
        <w:rPr>
          <w:sz w:val="28"/>
          <w:szCs w:val="28"/>
        </w:rPr>
        <w:t>обувь и другие средства</w:t>
      </w:r>
      <w:r w:rsidRPr="0045337F">
        <w:rPr>
          <w:spacing w:val="-5"/>
          <w:sz w:val="28"/>
          <w:szCs w:val="28"/>
        </w:rPr>
        <w:t xml:space="preserve"> </w:t>
      </w:r>
      <w:r w:rsidRPr="0045337F">
        <w:rPr>
          <w:sz w:val="28"/>
          <w:szCs w:val="28"/>
        </w:rPr>
        <w:t>индивидуальной защиты.</w:t>
      </w:r>
    </w:p>
    <w:p w:rsidR="00ED6858" w:rsidRPr="0045337F" w:rsidRDefault="00ED6858" w:rsidP="0045337F">
      <w:pPr>
        <w:pStyle w:val="aff1"/>
        <w:widowControl w:val="0"/>
        <w:numPr>
          <w:ilvl w:val="1"/>
          <w:numId w:val="126"/>
        </w:numPr>
        <w:tabs>
          <w:tab w:val="left" w:pos="851"/>
          <w:tab w:val="left" w:pos="1979"/>
        </w:tabs>
        <w:autoSpaceDE w:val="0"/>
        <w:autoSpaceDN w:val="0"/>
        <w:spacing w:line="321" w:lineRule="exact"/>
        <w:ind w:left="567" w:firstLine="0"/>
        <w:jc w:val="both"/>
        <w:rPr>
          <w:sz w:val="28"/>
        </w:rPr>
      </w:pPr>
      <w:r w:rsidRPr="0045337F">
        <w:rPr>
          <w:sz w:val="28"/>
        </w:rPr>
        <w:t>Работодатель</w:t>
      </w:r>
      <w:r w:rsidRPr="0045337F">
        <w:rPr>
          <w:spacing w:val="-6"/>
          <w:sz w:val="28"/>
        </w:rPr>
        <w:t xml:space="preserve"> </w:t>
      </w:r>
      <w:r w:rsidRPr="0045337F">
        <w:rPr>
          <w:sz w:val="28"/>
        </w:rPr>
        <w:t>обязуется:</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разработать</w:t>
      </w:r>
      <w:r w:rsidRPr="0045337F">
        <w:rPr>
          <w:spacing w:val="1"/>
          <w:sz w:val="28"/>
        </w:rPr>
        <w:t xml:space="preserve"> </w:t>
      </w:r>
      <w:r w:rsidRPr="0045337F">
        <w:rPr>
          <w:sz w:val="28"/>
        </w:rPr>
        <w:t>на</w:t>
      </w:r>
      <w:r w:rsidRPr="0045337F">
        <w:rPr>
          <w:spacing w:val="1"/>
          <w:sz w:val="28"/>
        </w:rPr>
        <w:t xml:space="preserve"> </w:t>
      </w:r>
      <w:r w:rsidRPr="0045337F">
        <w:rPr>
          <w:sz w:val="28"/>
        </w:rPr>
        <w:t>основании</w:t>
      </w:r>
      <w:r w:rsidRPr="0045337F">
        <w:rPr>
          <w:spacing w:val="1"/>
          <w:sz w:val="28"/>
        </w:rPr>
        <w:t xml:space="preserve"> </w:t>
      </w:r>
      <w:r w:rsidRPr="0045337F">
        <w:rPr>
          <w:sz w:val="28"/>
        </w:rPr>
        <w:t>единых</w:t>
      </w:r>
      <w:r w:rsidRPr="0045337F">
        <w:rPr>
          <w:spacing w:val="1"/>
          <w:sz w:val="28"/>
        </w:rPr>
        <w:t xml:space="preserve"> </w:t>
      </w:r>
      <w:r w:rsidRPr="0045337F">
        <w:rPr>
          <w:sz w:val="28"/>
        </w:rPr>
        <w:t>Типовых</w:t>
      </w:r>
      <w:r w:rsidRPr="0045337F">
        <w:rPr>
          <w:spacing w:val="1"/>
          <w:sz w:val="28"/>
        </w:rPr>
        <w:t xml:space="preserve"> </w:t>
      </w:r>
      <w:r w:rsidRPr="0045337F">
        <w:rPr>
          <w:sz w:val="28"/>
        </w:rPr>
        <w:t>норм</w:t>
      </w:r>
      <w:r w:rsidRPr="0045337F">
        <w:rPr>
          <w:spacing w:val="1"/>
          <w:sz w:val="28"/>
        </w:rPr>
        <w:t xml:space="preserve"> </w:t>
      </w:r>
      <w:r w:rsidRPr="0045337F">
        <w:rPr>
          <w:sz w:val="28"/>
        </w:rPr>
        <w:t>выдачи</w:t>
      </w:r>
      <w:r w:rsidRPr="0045337F">
        <w:rPr>
          <w:spacing w:val="1"/>
          <w:sz w:val="28"/>
        </w:rPr>
        <w:t xml:space="preserve"> </w:t>
      </w:r>
      <w:r w:rsidRPr="0045337F">
        <w:rPr>
          <w:sz w:val="28"/>
        </w:rPr>
        <w:t>средств</w:t>
      </w:r>
      <w:r w:rsidRPr="0045337F">
        <w:rPr>
          <w:spacing w:val="1"/>
          <w:sz w:val="28"/>
        </w:rPr>
        <w:t xml:space="preserve"> </w:t>
      </w:r>
      <w:r w:rsidRPr="0045337F">
        <w:rPr>
          <w:sz w:val="28"/>
        </w:rPr>
        <w:t xml:space="preserve">индивидуальной защиты и смывающих средств </w:t>
      </w:r>
      <w:r w:rsidRPr="0045337F">
        <w:t>(</w:t>
      </w:r>
      <w:r w:rsidRPr="0045337F">
        <w:rPr>
          <w:sz w:val="28"/>
        </w:rPr>
        <w:t>далее - Единые типовые</w:t>
      </w:r>
      <w:r w:rsidRPr="0045337F">
        <w:rPr>
          <w:spacing w:val="1"/>
          <w:sz w:val="28"/>
        </w:rPr>
        <w:t xml:space="preserve"> </w:t>
      </w:r>
      <w:r w:rsidRPr="0045337F">
        <w:rPr>
          <w:sz w:val="28"/>
        </w:rPr>
        <w:t>нормы), с учетом результатов специальной оценки условий труда (далее -</w:t>
      </w:r>
      <w:r w:rsidRPr="0045337F">
        <w:rPr>
          <w:spacing w:val="1"/>
          <w:sz w:val="28"/>
        </w:rPr>
        <w:t xml:space="preserve"> </w:t>
      </w:r>
      <w:r w:rsidRPr="0045337F">
        <w:rPr>
          <w:sz w:val="28"/>
        </w:rPr>
        <w:t>СОУТ),</w:t>
      </w:r>
      <w:r w:rsidRPr="0045337F">
        <w:rPr>
          <w:spacing w:val="1"/>
          <w:sz w:val="28"/>
        </w:rPr>
        <w:t xml:space="preserve"> </w:t>
      </w:r>
      <w:r w:rsidRPr="0045337F">
        <w:rPr>
          <w:sz w:val="28"/>
        </w:rPr>
        <w:t>результатов</w:t>
      </w:r>
      <w:r w:rsidRPr="0045337F">
        <w:rPr>
          <w:spacing w:val="1"/>
          <w:sz w:val="28"/>
        </w:rPr>
        <w:t xml:space="preserve"> </w:t>
      </w:r>
      <w:r w:rsidRPr="0045337F">
        <w:rPr>
          <w:sz w:val="28"/>
        </w:rPr>
        <w:t>оценки</w:t>
      </w:r>
      <w:r w:rsidRPr="0045337F">
        <w:rPr>
          <w:spacing w:val="1"/>
          <w:sz w:val="28"/>
        </w:rPr>
        <w:t xml:space="preserve"> </w:t>
      </w:r>
      <w:r w:rsidRPr="0045337F">
        <w:rPr>
          <w:sz w:val="28"/>
        </w:rPr>
        <w:t>профессиональных</w:t>
      </w:r>
      <w:r w:rsidRPr="0045337F">
        <w:rPr>
          <w:spacing w:val="1"/>
          <w:sz w:val="28"/>
        </w:rPr>
        <w:t xml:space="preserve"> </w:t>
      </w:r>
      <w:r w:rsidRPr="0045337F">
        <w:rPr>
          <w:sz w:val="28"/>
        </w:rPr>
        <w:t>рисков</w:t>
      </w:r>
      <w:r w:rsidRPr="0045337F">
        <w:rPr>
          <w:spacing w:val="1"/>
          <w:sz w:val="28"/>
        </w:rPr>
        <w:t xml:space="preserve"> </w:t>
      </w:r>
      <w:r w:rsidRPr="0045337F">
        <w:rPr>
          <w:sz w:val="28"/>
        </w:rPr>
        <w:t>(далее</w:t>
      </w:r>
      <w:r w:rsidRPr="0045337F">
        <w:rPr>
          <w:spacing w:val="1"/>
          <w:sz w:val="28"/>
        </w:rPr>
        <w:t xml:space="preserve"> </w:t>
      </w:r>
      <w:r w:rsidRPr="0045337F">
        <w:rPr>
          <w:sz w:val="28"/>
        </w:rPr>
        <w:t>-</w:t>
      </w:r>
      <w:r w:rsidRPr="0045337F">
        <w:rPr>
          <w:spacing w:val="1"/>
          <w:sz w:val="28"/>
        </w:rPr>
        <w:t xml:space="preserve"> </w:t>
      </w:r>
      <w:r w:rsidRPr="0045337F">
        <w:rPr>
          <w:sz w:val="28"/>
        </w:rPr>
        <w:t>ОПР),</w:t>
      </w:r>
      <w:r w:rsidRPr="0045337F">
        <w:rPr>
          <w:spacing w:val="1"/>
          <w:sz w:val="28"/>
        </w:rPr>
        <w:t xml:space="preserve"> </w:t>
      </w:r>
      <w:r w:rsidRPr="0045337F">
        <w:rPr>
          <w:sz w:val="28"/>
        </w:rPr>
        <w:t>мнения</w:t>
      </w:r>
      <w:r w:rsidRPr="0045337F">
        <w:rPr>
          <w:spacing w:val="1"/>
          <w:sz w:val="28"/>
        </w:rPr>
        <w:t xml:space="preserve"> </w:t>
      </w:r>
      <w:r w:rsidRPr="0045337F">
        <w:rPr>
          <w:sz w:val="28"/>
        </w:rPr>
        <w:t>выборного</w:t>
      </w:r>
      <w:r w:rsidRPr="0045337F">
        <w:rPr>
          <w:spacing w:val="1"/>
          <w:sz w:val="28"/>
        </w:rPr>
        <w:t xml:space="preserve"> </w:t>
      </w:r>
      <w:r w:rsidRPr="0045337F">
        <w:rPr>
          <w:sz w:val="28"/>
        </w:rPr>
        <w:t>органа</w:t>
      </w:r>
      <w:r w:rsidRPr="0045337F">
        <w:rPr>
          <w:spacing w:val="1"/>
          <w:sz w:val="28"/>
        </w:rPr>
        <w:t xml:space="preserve"> </w:t>
      </w:r>
      <w:r w:rsidRPr="0045337F">
        <w:rPr>
          <w:sz w:val="28"/>
        </w:rPr>
        <w:t>первичной</w:t>
      </w:r>
      <w:r w:rsidRPr="0045337F">
        <w:rPr>
          <w:spacing w:val="1"/>
          <w:sz w:val="28"/>
        </w:rPr>
        <w:t xml:space="preserve"> </w:t>
      </w:r>
      <w:r w:rsidRPr="0045337F">
        <w:rPr>
          <w:sz w:val="28"/>
        </w:rPr>
        <w:t>профсоюзной</w:t>
      </w:r>
      <w:r w:rsidRPr="0045337F">
        <w:rPr>
          <w:spacing w:val="1"/>
          <w:sz w:val="28"/>
        </w:rPr>
        <w:t xml:space="preserve"> </w:t>
      </w:r>
      <w:r w:rsidRPr="0045337F">
        <w:rPr>
          <w:sz w:val="28"/>
        </w:rPr>
        <w:t>и</w:t>
      </w:r>
      <w:r w:rsidRPr="0045337F">
        <w:rPr>
          <w:spacing w:val="1"/>
          <w:sz w:val="28"/>
        </w:rPr>
        <w:t xml:space="preserve"> </w:t>
      </w:r>
      <w:r w:rsidRPr="0045337F">
        <w:rPr>
          <w:sz w:val="28"/>
        </w:rPr>
        <w:t>утвердить</w:t>
      </w:r>
      <w:r w:rsidRPr="0045337F">
        <w:rPr>
          <w:spacing w:val="-67"/>
          <w:sz w:val="28"/>
        </w:rPr>
        <w:t xml:space="preserve"> </w:t>
      </w:r>
      <w:r w:rsidRPr="0045337F">
        <w:rPr>
          <w:sz w:val="28"/>
        </w:rPr>
        <w:t>локальным</w:t>
      </w:r>
      <w:r w:rsidRPr="0045337F">
        <w:rPr>
          <w:spacing w:val="1"/>
          <w:sz w:val="28"/>
        </w:rPr>
        <w:t xml:space="preserve"> </w:t>
      </w:r>
      <w:r w:rsidRPr="0045337F">
        <w:rPr>
          <w:sz w:val="28"/>
        </w:rPr>
        <w:t>нормативным</w:t>
      </w:r>
      <w:r w:rsidRPr="0045337F">
        <w:rPr>
          <w:spacing w:val="1"/>
          <w:sz w:val="28"/>
        </w:rPr>
        <w:t xml:space="preserve"> </w:t>
      </w:r>
      <w:r w:rsidRPr="0045337F">
        <w:rPr>
          <w:sz w:val="28"/>
        </w:rPr>
        <w:t>актом</w:t>
      </w:r>
      <w:r w:rsidRPr="0045337F">
        <w:rPr>
          <w:spacing w:val="1"/>
          <w:sz w:val="28"/>
        </w:rPr>
        <w:t xml:space="preserve"> </w:t>
      </w:r>
      <w:r w:rsidRPr="0045337F">
        <w:rPr>
          <w:sz w:val="28"/>
        </w:rPr>
        <w:t>Нормы</w:t>
      </w:r>
      <w:r w:rsidRPr="0045337F">
        <w:rPr>
          <w:spacing w:val="1"/>
          <w:sz w:val="28"/>
        </w:rPr>
        <w:t xml:space="preserve"> </w:t>
      </w:r>
      <w:r w:rsidRPr="0045337F">
        <w:rPr>
          <w:sz w:val="28"/>
        </w:rPr>
        <w:t>бесплатной</w:t>
      </w:r>
      <w:r w:rsidRPr="0045337F">
        <w:rPr>
          <w:spacing w:val="1"/>
          <w:sz w:val="28"/>
        </w:rPr>
        <w:t xml:space="preserve"> </w:t>
      </w:r>
      <w:r w:rsidRPr="0045337F">
        <w:rPr>
          <w:sz w:val="28"/>
        </w:rPr>
        <w:t>выдачи</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смывающих средств</w:t>
      </w:r>
      <w:r w:rsidRPr="0045337F">
        <w:rPr>
          <w:spacing w:val="-3"/>
          <w:sz w:val="28"/>
        </w:rPr>
        <w:t xml:space="preserve"> </w:t>
      </w:r>
      <w:r w:rsidRPr="0045337F">
        <w:rPr>
          <w:sz w:val="28"/>
        </w:rPr>
        <w:t>работникам (далее -</w:t>
      </w:r>
      <w:r w:rsidRPr="0045337F">
        <w:rPr>
          <w:spacing w:val="-2"/>
          <w:sz w:val="28"/>
        </w:rPr>
        <w:t xml:space="preserve"> </w:t>
      </w:r>
      <w:r w:rsidRPr="0045337F">
        <w:rPr>
          <w:sz w:val="28"/>
        </w:rPr>
        <w:t>Нормы);</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 разработку локального нормативного акта, устанавливающего</w:t>
      </w:r>
      <w:r w:rsidRPr="0045337F">
        <w:rPr>
          <w:spacing w:val="-67"/>
          <w:sz w:val="28"/>
        </w:rPr>
        <w:t xml:space="preserve"> </w:t>
      </w:r>
      <w:r w:rsidRPr="0045337F">
        <w:rPr>
          <w:sz w:val="28"/>
        </w:rPr>
        <w:t>порядок</w:t>
      </w:r>
      <w:r w:rsidRPr="0045337F">
        <w:rPr>
          <w:spacing w:val="1"/>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смывающими</w:t>
      </w:r>
      <w:r w:rsidRPr="0045337F">
        <w:rPr>
          <w:spacing w:val="1"/>
          <w:sz w:val="28"/>
        </w:rPr>
        <w:t xml:space="preserve"> </w:t>
      </w:r>
      <w:r w:rsidRPr="0045337F">
        <w:rPr>
          <w:sz w:val="28"/>
        </w:rPr>
        <w:t>средствами,</w:t>
      </w:r>
      <w:r w:rsidRPr="0045337F">
        <w:rPr>
          <w:spacing w:val="-67"/>
          <w:sz w:val="28"/>
        </w:rPr>
        <w:t xml:space="preserve"> </w:t>
      </w:r>
      <w:r w:rsidRPr="0045337F">
        <w:rPr>
          <w:sz w:val="28"/>
        </w:rPr>
        <w:t>распределение</w:t>
      </w:r>
      <w:r w:rsidRPr="0045337F">
        <w:rPr>
          <w:spacing w:val="1"/>
          <w:sz w:val="28"/>
        </w:rPr>
        <w:t xml:space="preserve"> </w:t>
      </w:r>
      <w:r w:rsidRPr="0045337F">
        <w:rPr>
          <w:sz w:val="28"/>
        </w:rPr>
        <w:t>обязанностей</w:t>
      </w:r>
      <w:r w:rsidRPr="0045337F">
        <w:rPr>
          <w:spacing w:val="1"/>
          <w:sz w:val="28"/>
        </w:rPr>
        <w:t xml:space="preserve"> </w:t>
      </w:r>
      <w:r w:rsidRPr="0045337F">
        <w:rPr>
          <w:sz w:val="28"/>
        </w:rPr>
        <w:t>и</w:t>
      </w:r>
      <w:r w:rsidRPr="0045337F">
        <w:rPr>
          <w:spacing w:val="1"/>
          <w:sz w:val="28"/>
        </w:rPr>
        <w:t xml:space="preserve"> </w:t>
      </w:r>
      <w:r w:rsidRPr="0045337F">
        <w:rPr>
          <w:sz w:val="28"/>
        </w:rPr>
        <w:t>ответственности</w:t>
      </w:r>
      <w:r w:rsidRPr="0045337F">
        <w:rPr>
          <w:spacing w:val="1"/>
          <w:sz w:val="28"/>
        </w:rPr>
        <w:t xml:space="preserve"> </w:t>
      </w:r>
      <w:r w:rsidRPr="0045337F">
        <w:rPr>
          <w:sz w:val="28"/>
        </w:rPr>
        <w:t>должностных</w:t>
      </w:r>
      <w:r w:rsidRPr="0045337F">
        <w:rPr>
          <w:spacing w:val="1"/>
          <w:sz w:val="28"/>
        </w:rPr>
        <w:t xml:space="preserve"> </w:t>
      </w:r>
      <w:r w:rsidRPr="0045337F">
        <w:rPr>
          <w:sz w:val="28"/>
        </w:rPr>
        <w:t>лиц</w:t>
      </w:r>
      <w:r w:rsidRPr="0045337F">
        <w:rPr>
          <w:spacing w:val="1"/>
          <w:sz w:val="28"/>
        </w:rPr>
        <w:t xml:space="preserve"> </w:t>
      </w:r>
      <w:r w:rsidRPr="0045337F">
        <w:rPr>
          <w:sz w:val="28"/>
        </w:rPr>
        <w:t>за</w:t>
      </w:r>
      <w:r w:rsidRPr="0045337F">
        <w:rPr>
          <w:spacing w:val="1"/>
          <w:sz w:val="28"/>
        </w:rPr>
        <w:t xml:space="preserve"> </w:t>
      </w:r>
      <w:r w:rsidRPr="0045337F">
        <w:rPr>
          <w:sz w:val="28"/>
        </w:rPr>
        <w:t>этапы обеспечения работников СИЗ и смывающими средствами, с учетом</w:t>
      </w:r>
      <w:r w:rsidRPr="0045337F">
        <w:rPr>
          <w:spacing w:val="-67"/>
          <w:sz w:val="28"/>
        </w:rPr>
        <w:t xml:space="preserve"> </w:t>
      </w:r>
      <w:r w:rsidRPr="0045337F">
        <w:rPr>
          <w:sz w:val="28"/>
        </w:rPr>
        <w:t>особенностей</w:t>
      </w:r>
      <w:r w:rsidRPr="0045337F">
        <w:rPr>
          <w:spacing w:val="-1"/>
          <w:sz w:val="28"/>
        </w:rPr>
        <w:t xml:space="preserve"> </w:t>
      </w:r>
      <w:r w:rsidRPr="0045337F">
        <w:rPr>
          <w:sz w:val="28"/>
        </w:rPr>
        <w:t>структуры</w:t>
      </w:r>
      <w:r w:rsidRPr="0045337F">
        <w:rPr>
          <w:spacing w:val="1"/>
          <w:sz w:val="28"/>
        </w:rPr>
        <w:t xml:space="preserve"> </w:t>
      </w:r>
      <w:r w:rsidRPr="0045337F">
        <w:rPr>
          <w:sz w:val="28"/>
        </w:rPr>
        <w:t>управления</w:t>
      </w:r>
      <w:r w:rsidRPr="0045337F">
        <w:rPr>
          <w:spacing w:val="-1"/>
          <w:sz w:val="28"/>
        </w:rPr>
        <w:t xml:space="preserve"> </w:t>
      </w:r>
      <w:r w:rsidRPr="0045337F">
        <w:rPr>
          <w:sz w:val="28"/>
        </w:rPr>
        <w:t>и</w:t>
      </w:r>
      <w:r w:rsidRPr="0045337F">
        <w:rPr>
          <w:spacing w:val="-1"/>
          <w:sz w:val="28"/>
        </w:rPr>
        <w:t xml:space="preserve"> </w:t>
      </w:r>
      <w:r w:rsidRPr="0045337F">
        <w:rPr>
          <w:sz w:val="28"/>
        </w:rPr>
        <w:t>требований</w:t>
      </w:r>
      <w:r w:rsidRPr="0045337F">
        <w:rPr>
          <w:spacing w:val="-1"/>
          <w:sz w:val="28"/>
        </w:rPr>
        <w:t xml:space="preserve"> </w:t>
      </w:r>
      <w:r w:rsidRPr="0045337F">
        <w:rPr>
          <w:sz w:val="28"/>
        </w:rPr>
        <w:t>Положения;</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w:t>
      </w:r>
      <w:r w:rsidRPr="0045337F">
        <w:rPr>
          <w:spacing w:val="1"/>
          <w:sz w:val="28"/>
        </w:rPr>
        <w:t xml:space="preserve"> </w:t>
      </w:r>
      <w:r w:rsidRPr="0045337F">
        <w:rPr>
          <w:sz w:val="28"/>
        </w:rPr>
        <w:t>информирование</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о</w:t>
      </w:r>
      <w:r w:rsidRPr="0045337F">
        <w:rPr>
          <w:spacing w:val="1"/>
          <w:sz w:val="28"/>
        </w:rPr>
        <w:t xml:space="preserve"> </w:t>
      </w:r>
      <w:r w:rsidRPr="0045337F">
        <w:rPr>
          <w:sz w:val="28"/>
        </w:rPr>
        <w:t>полагающихся</w:t>
      </w:r>
      <w:r w:rsidRPr="0045337F">
        <w:rPr>
          <w:spacing w:val="1"/>
          <w:sz w:val="28"/>
        </w:rPr>
        <w:t xml:space="preserve"> </w:t>
      </w:r>
      <w:r w:rsidRPr="0045337F">
        <w:rPr>
          <w:sz w:val="28"/>
        </w:rPr>
        <w:t>им</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смывающих</w:t>
      </w:r>
      <w:r w:rsidRPr="0045337F">
        <w:rPr>
          <w:spacing w:val="1"/>
          <w:sz w:val="28"/>
        </w:rPr>
        <w:t xml:space="preserve"> </w:t>
      </w:r>
      <w:r w:rsidRPr="0045337F">
        <w:rPr>
          <w:sz w:val="28"/>
        </w:rPr>
        <w:t>средствах</w:t>
      </w:r>
      <w:r w:rsidRPr="0045337F">
        <w:rPr>
          <w:spacing w:val="1"/>
          <w:sz w:val="28"/>
        </w:rPr>
        <w:t xml:space="preserve"> </w:t>
      </w:r>
      <w:r w:rsidRPr="0045337F">
        <w:rPr>
          <w:sz w:val="28"/>
        </w:rPr>
        <w:t>согласно</w:t>
      </w:r>
      <w:r w:rsidRPr="0045337F">
        <w:rPr>
          <w:spacing w:val="1"/>
          <w:sz w:val="28"/>
        </w:rPr>
        <w:t xml:space="preserve"> </w:t>
      </w:r>
      <w:r w:rsidRPr="0045337F">
        <w:rPr>
          <w:sz w:val="28"/>
        </w:rPr>
        <w:t>Нормам</w:t>
      </w:r>
      <w:r w:rsidRPr="0045337F">
        <w:rPr>
          <w:spacing w:val="1"/>
          <w:sz w:val="28"/>
        </w:rPr>
        <w:t xml:space="preserve"> </w:t>
      </w:r>
      <w:r w:rsidRPr="0045337F">
        <w:rPr>
          <w:sz w:val="28"/>
        </w:rPr>
        <w:t>и</w:t>
      </w:r>
      <w:r w:rsidRPr="0045337F">
        <w:rPr>
          <w:spacing w:val="1"/>
          <w:sz w:val="28"/>
        </w:rPr>
        <w:t xml:space="preserve"> </w:t>
      </w:r>
      <w:r w:rsidRPr="0045337F">
        <w:rPr>
          <w:sz w:val="28"/>
        </w:rPr>
        <w:t>способах</w:t>
      </w:r>
      <w:r w:rsidRPr="0045337F">
        <w:rPr>
          <w:spacing w:val="1"/>
          <w:sz w:val="28"/>
        </w:rPr>
        <w:t xml:space="preserve"> </w:t>
      </w:r>
      <w:r w:rsidRPr="0045337F">
        <w:rPr>
          <w:sz w:val="28"/>
        </w:rPr>
        <w:t>выдачи,</w:t>
      </w:r>
      <w:r w:rsidRPr="0045337F">
        <w:rPr>
          <w:spacing w:val="1"/>
          <w:sz w:val="28"/>
        </w:rPr>
        <w:t xml:space="preserve"> </w:t>
      </w:r>
      <w:r w:rsidRPr="0045337F">
        <w:rPr>
          <w:sz w:val="28"/>
        </w:rPr>
        <w:t>условиях</w:t>
      </w:r>
      <w:r w:rsidRPr="0045337F">
        <w:rPr>
          <w:spacing w:val="-67"/>
          <w:sz w:val="28"/>
        </w:rPr>
        <w:t xml:space="preserve"> </w:t>
      </w:r>
      <w:r w:rsidRPr="0045337F">
        <w:rPr>
          <w:sz w:val="28"/>
        </w:rPr>
        <w:t>хранения, а также об ответственности за целостность и комплектность</w:t>
      </w:r>
      <w:r w:rsidRPr="0045337F">
        <w:rPr>
          <w:spacing w:val="1"/>
          <w:sz w:val="28"/>
        </w:rPr>
        <w:t xml:space="preserve"> </w:t>
      </w:r>
      <w:r w:rsidRPr="0045337F">
        <w:rPr>
          <w:sz w:val="28"/>
        </w:rPr>
        <w:t>СИЗ</w:t>
      </w:r>
      <w:r w:rsidRPr="0045337F">
        <w:rPr>
          <w:spacing w:val="-1"/>
          <w:sz w:val="28"/>
        </w:rPr>
        <w:t xml:space="preserve"> </w:t>
      </w:r>
      <w:r w:rsidRPr="0045337F">
        <w:rPr>
          <w:sz w:val="28"/>
        </w:rPr>
        <w:t>в</w:t>
      </w:r>
      <w:r w:rsidRPr="0045337F">
        <w:rPr>
          <w:spacing w:val="-1"/>
          <w:sz w:val="28"/>
        </w:rPr>
        <w:t xml:space="preserve"> </w:t>
      </w:r>
      <w:r w:rsidRPr="0045337F">
        <w:rPr>
          <w:sz w:val="28"/>
        </w:rPr>
        <w:t>случае</w:t>
      </w:r>
      <w:r w:rsidRPr="0045337F">
        <w:rPr>
          <w:spacing w:val="-1"/>
          <w:sz w:val="28"/>
        </w:rPr>
        <w:t xml:space="preserve"> </w:t>
      </w:r>
      <w:r w:rsidRPr="0045337F">
        <w:rPr>
          <w:sz w:val="28"/>
        </w:rPr>
        <w:t>хранения СИЗ</w:t>
      </w:r>
      <w:r w:rsidRPr="0045337F">
        <w:rPr>
          <w:spacing w:val="-1"/>
          <w:sz w:val="28"/>
        </w:rPr>
        <w:t xml:space="preserve"> </w:t>
      </w:r>
      <w:r w:rsidRPr="0045337F">
        <w:rPr>
          <w:sz w:val="28"/>
        </w:rPr>
        <w:t>у</w:t>
      </w:r>
      <w:r w:rsidRPr="0045337F">
        <w:rPr>
          <w:spacing w:val="-5"/>
          <w:sz w:val="28"/>
        </w:rPr>
        <w:t xml:space="preserve"> </w:t>
      </w:r>
      <w:r w:rsidRPr="0045337F">
        <w:rPr>
          <w:sz w:val="28"/>
        </w:rPr>
        <w:t>работников</w:t>
      </w:r>
      <w:r w:rsidRPr="0045337F">
        <w:rPr>
          <w:spacing w:val="-3"/>
          <w:sz w:val="28"/>
        </w:rPr>
        <w:t xml:space="preserve"> </w:t>
      </w:r>
      <w:r w:rsidRPr="0045337F">
        <w:rPr>
          <w:sz w:val="28"/>
        </w:rPr>
        <w:t>в</w:t>
      </w:r>
      <w:r w:rsidRPr="0045337F">
        <w:rPr>
          <w:spacing w:val="-2"/>
          <w:sz w:val="28"/>
        </w:rPr>
        <w:t xml:space="preserve"> </w:t>
      </w:r>
      <w:r w:rsidRPr="0045337F">
        <w:rPr>
          <w:sz w:val="28"/>
        </w:rPr>
        <w:t>нерабочее</w:t>
      </w:r>
      <w:r w:rsidRPr="0045337F">
        <w:rPr>
          <w:spacing w:val="-1"/>
          <w:sz w:val="28"/>
        </w:rPr>
        <w:t xml:space="preserve"> </w:t>
      </w:r>
      <w:r w:rsidRPr="0045337F">
        <w:rPr>
          <w:sz w:val="28"/>
        </w:rPr>
        <w:t>время;</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w:t>
      </w:r>
      <w:r w:rsidRPr="0045337F">
        <w:rPr>
          <w:spacing w:val="1"/>
          <w:sz w:val="28"/>
        </w:rPr>
        <w:t xml:space="preserve"> </w:t>
      </w:r>
      <w:r w:rsidRPr="0045337F">
        <w:rPr>
          <w:sz w:val="28"/>
        </w:rPr>
        <w:t>проведение</w:t>
      </w:r>
      <w:r w:rsidRPr="0045337F">
        <w:rPr>
          <w:spacing w:val="1"/>
          <w:sz w:val="28"/>
        </w:rPr>
        <w:t xml:space="preserve"> </w:t>
      </w:r>
      <w:r w:rsidRPr="0045337F">
        <w:rPr>
          <w:sz w:val="28"/>
        </w:rPr>
        <w:t>инструктажа</w:t>
      </w:r>
      <w:r w:rsidRPr="0045337F">
        <w:rPr>
          <w:spacing w:val="1"/>
          <w:sz w:val="28"/>
        </w:rPr>
        <w:t xml:space="preserve"> </w:t>
      </w:r>
      <w:r w:rsidRPr="0045337F">
        <w:rPr>
          <w:sz w:val="28"/>
        </w:rPr>
        <w:t>работников</w:t>
      </w:r>
      <w:r w:rsidRPr="0045337F">
        <w:rPr>
          <w:spacing w:val="71"/>
          <w:sz w:val="28"/>
        </w:rPr>
        <w:t xml:space="preserve"> </w:t>
      </w:r>
      <w:r w:rsidRPr="0045337F">
        <w:rPr>
          <w:sz w:val="28"/>
        </w:rPr>
        <w:t>о</w:t>
      </w:r>
      <w:r w:rsidRPr="0045337F">
        <w:rPr>
          <w:spacing w:val="71"/>
          <w:sz w:val="28"/>
        </w:rPr>
        <w:t xml:space="preserve"> </w:t>
      </w:r>
      <w:r w:rsidRPr="0045337F">
        <w:rPr>
          <w:sz w:val="28"/>
        </w:rPr>
        <w:t>правилах</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СИЗ,</w:t>
      </w:r>
      <w:r w:rsidRPr="0045337F">
        <w:rPr>
          <w:spacing w:val="1"/>
          <w:sz w:val="28"/>
        </w:rPr>
        <w:t xml:space="preserve"> </w:t>
      </w:r>
      <w:r w:rsidRPr="0045337F">
        <w:rPr>
          <w:sz w:val="28"/>
        </w:rPr>
        <w:lastRenderedPageBreak/>
        <w:t>использование</w:t>
      </w:r>
      <w:r w:rsidRPr="0045337F">
        <w:rPr>
          <w:spacing w:val="1"/>
          <w:sz w:val="28"/>
        </w:rPr>
        <w:t xml:space="preserve"> </w:t>
      </w:r>
      <w:r w:rsidRPr="0045337F">
        <w:rPr>
          <w:sz w:val="28"/>
        </w:rPr>
        <w:t>которых</w:t>
      </w:r>
      <w:r w:rsidRPr="0045337F">
        <w:rPr>
          <w:spacing w:val="1"/>
          <w:sz w:val="28"/>
        </w:rPr>
        <w:t xml:space="preserve"> </w:t>
      </w:r>
      <w:r w:rsidRPr="0045337F">
        <w:rPr>
          <w:sz w:val="28"/>
        </w:rPr>
        <w:t>не</w:t>
      </w:r>
      <w:r w:rsidRPr="0045337F">
        <w:rPr>
          <w:spacing w:val="1"/>
          <w:sz w:val="28"/>
        </w:rPr>
        <w:t xml:space="preserve"> </w:t>
      </w:r>
      <w:r w:rsidRPr="0045337F">
        <w:rPr>
          <w:sz w:val="28"/>
        </w:rPr>
        <w:t>требует</w:t>
      </w:r>
      <w:r w:rsidRPr="0045337F">
        <w:rPr>
          <w:spacing w:val="1"/>
          <w:sz w:val="28"/>
        </w:rPr>
        <w:t xml:space="preserve"> </w:t>
      </w:r>
      <w:r w:rsidRPr="0045337F">
        <w:rPr>
          <w:sz w:val="28"/>
        </w:rPr>
        <w:t>от</w:t>
      </w:r>
      <w:r w:rsidRPr="0045337F">
        <w:rPr>
          <w:spacing w:val="1"/>
          <w:sz w:val="28"/>
        </w:rPr>
        <w:t xml:space="preserve"> </w:t>
      </w:r>
      <w:r w:rsidRPr="0045337F">
        <w:rPr>
          <w:sz w:val="28"/>
        </w:rPr>
        <w:t>них</w:t>
      </w:r>
      <w:r w:rsidRPr="0045337F">
        <w:rPr>
          <w:spacing w:val="1"/>
          <w:sz w:val="28"/>
        </w:rPr>
        <w:t xml:space="preserve"> </w:t>
      </w:r>
      <w:r w:rsidRPr="0045337F">
        <w:rPr>
          <w:sz w:val="28"/>
        </w:rPr>
        <w:t>практических</w:t>
      </w:r>
      <w:r w:rsidRPr="0045337F">
        <w:rPr>
          <w:spacing w:val="1"/>
          <w:sz w:val="28"/>
        </w:rPr>
        <w:t xml:space="preserve"> </w:t>
      </w:r>
      <w:r w:rsidRPr="0045337F">
        <w:rPr>
          <w:sz w:val="28"/>
        </w:rPr>
        <w:t>навыков,</w:t>
      </w:r>
      <w:r w:rsidRPr="0045337F">
        <w:rPr>
          <w:spacing w:val="1"/>
          <w:sz w:val="28"/>
        </w:rPr>
        <w:t xml:space="preserve"> </w:t>
      </w:r>
      <w:r w:rsidRPr="0045337F">
        <w:rPr>
          <w:sz w:val="28"/>
        </w:rPr>
        <w:t>знаний</w:t>
      </w:r>
      <w:r w:rsidRPr="0045337F">
        <w:rPr>
          <w:spacing w:val="1"/>
          <w:sz w:val="28"/>
        </w:rPr>
        <w:t xml:space="preserve"> </w:t>
      </w:r>
      <w:r w:rsidRPr="0045337F">
        <w:rPr>
          <w:sz w:val="28"/>
        </w:rPr>
        <w:t>о</w:t>
      </w:r>
      <w:r w:rsidRPr="0045337F">
        <w:rPr>
          <w:spacing w:val="1"/>
          <w:sz w:val="28"/>
        </w:rPr>
        <w:t xml:space="preserve"> </w:t>
      </w:r>
      <w:r w:rsidRPr="0045337F">
        <w:rPr>
          <w:sz w:val="28"/>
        </w:rPr>
        <w:t>простейших</w:t>
      </w:r>
      <w:r w:rsidRPr="0045337F">
        <w:rPr>
          <w:spacing w:val="1"/>
          <w:sz w:val="28"/>
        </w:rPr>
        <w:t xml:space="preserve"> </w:t>
      </w:r>
      <w:r w:rsidRPr="0045337F">
        <w:rPr>
          <w:sz w:val="28"/>
        </w:rPr>
        <w:t>способах</w:t>
      </w:r>
      <w:r w:rsidRPr="0045337F">
        <w:rPr>
          <w:spacing w:val="1"/>
          <w:sz w:val="28"/>
        </w:rPr>
        <w:t xml:space="preserve"> </w:t>
      </w:r>
      <w:r w:rsidRPr="0045337F">
        <w:rPr>
          <w:sz w:val="28"/>
        </w:rPr>
        <w:t>проверки</w:t>
      </w:r>
      <w:r w:rsidRPr="0045337F">
        <w:rPr>
          <w:spacing w:val="1"/>
          <w:sz w:val="28"/>
        </w:rPr>
        <w:t xml:space="preserve"> </w:t>
      </w:r>
      <w:r w:rsidRPr="0045337F">
        <w:rPr>
          <w:sz w:val="28"/>
        </w:rPr>
        <w:t>их</w:t>
      </w:r>
      <w:r w:rsidRPr="0045337F">
        <w:rPr>
          <w:spacing w:val="1"/>
          <w:sz w:val="28"/>
        </w:rPr>
        <w:t xml:space="preserve"> </w:t>
      </w:r>
      <w:r w:rsidRPr="0045337F">
        <w:rPr>
          <w:sz w:val="28"/>
        </w:rPr>
        <w:t>работоспособности</w:t>
      </w:r>
      <w:r w:rsidRPr="0045337F">
        <w:rPr>
          <w:spacing w:val="-4"/>
          <w:sz w:val="28"/>
        </w:rPr>
        <w:t xml:space="preserve"> </w:t>
      </w:r>
      <w:r w:rsidRPr="0045337F">
        <w:rPr>
          <w:sz w:val="28"/>
        </w:rPr>
        <w:t>и исправности;</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организовать учет и контроль за выдачей работникам СИЗ и смывающих</w:t>
      </w:r>
      <w:r w:rsidRPr="0045337F">
        <w:rPr>
          <w:spacing w:val="1"/>
          <w:sz w:val="28"/>
        </w:rPr>
        <w:t xml:space="preserve"> </w:t>
      </w:r>
      <w:r w:rsidRPr="0045337F">
        <w:rPr>
          <w:sz w:val="28"/>
        </w:rPr>
        <w:t>средств,</w:t>
      </w:r>
      <w:r w:rsidRPr="0045337F">
        <w:rPr>
          <w:spacing w:val="1"/>
          <w:sz w:val="28"/>
        </w:rPr>
        <w:t xml:space="preserve"> </w:t>
      </w:r>
      <w:r w:rsidRPr="0045337F">
        <w:rPr>
          <w:sz w:val="28"/>
        </w:rPr>
        <w:t>а</w:t>
      </w:r>
      <w:r w:rsidRPr="0045337F">
        <w:rPr>
          <w:spacing w:val="1"/>
          <w:sz w:val="28"/>
        </w:rPr>
        <w:t xml:space="preserve"> </w:t>
      </w:r>
      <w:r w:rsidRPr="0045337F">
        <w:rPr>
          <w:sz w:val="28"/>
        </w:rPr>
        <w:t>также</w:t>
      </w:r>
      <w:r w:rsidRPr="0045337F">
        <w:rPr>
          <w:spacing w:val="1"/>
          <w:sz w:val="28"/>
        </w:rPr>
        <w:t xml:space="preserve"> </w:t>
      </w:r>
      <w:r w:rsidRPr="0045337F">
        <w:rPr>
          <w:sz w:val="28"/>
        </w:rPr>
        <w:t>за</w:t>
      </w:r>
      <w:r w:rsidRPr="0045337F">
        <w:rPr>
          <w:spacing w:val="1"/>
          <w:sz w:val="28"/>
        </w:rPr>
        <w:t xml:space="preserve"> </w:t>
      </w:r>
      <w:r w:rsidRPr="0045337F">
        <w:rPr>
          <w:sz w:val="28"/>
        </w:rPr>
        <w:t>своевременным</w:t>
      </w:r>
      <w:r w:rsidRPr="0045337F">
        <w:rPr>
          <w:spacing w:val="1"/>
          <w:sz w:val="28"/>
        </w:rPr>
        <w:t xml:space="preserve"> </w:t>
      </w:r>
      <w:r w:rsidRPr="0045337F">
        <w:rPr>
          <w:sz w:val="28"/>
        </w:rPr>
        <w:t>возвратом</w:t>
      </w:r>
      <w:r w:rsidRPr="0045337F">
        <w:rPr>
          <w:spacing w:val="1"/>
          <w:sz w:val="28"/>
        </w:rPr>
        <w:t xml:space="preserve"> </w:t>
      </w:r>
      <w:r w:rsidRPr="0045337F">
        <w:rPr>
          <w:sz w:val="28"/>
        </w:rPr>
        <w:t>СИЗ</w:t>
      </w:r>
      <w:r w:rsidRPr="0045337F">
        <w:rPr>
          <w:spacing w:val="1"/>
          <w:sz w:val="28"/>
        </w:rPr>
        <w:t xml:space="preserve"> </w:t>
      </w:r>
      <w:r w:rsidRPr="0045337F">
        <w:rPr>
          <w:sz w:val="28"/>
        </w:rPr>
        <w:t>по</w:t>
      </w:r>
      <w:r w:rsidRPr="0045337F">
        <w:rPr>
          <w:spacing w:val="1"/>
          <w:sz w:val="28"/>
        </w:rPr>
        <w:t xml:space="preserve"> </w:t>
      </w:r>
      <w:r w:rsidRPr="0045337F">
        <w:rPr>
          <w:sz w:val="28"/>
        </w:rPr>
        <w:t>истечение</w:t>
      </w:r>
      <w:r w:rsidRPr="0045337F">
        <w:rPr>
          <w:spacing w:val="-67"/>
          <w:sz w:val="28"/>
        </w:rPr>
        <w:t xml:space="preserve"> </w:t>
      </w:r>
      <w:r w:rsidRPr="0045337F">
        <w:rPr>
          <w:sz w:val="28"/>
        </w:rPr>
        <w:t>нормативного срока эксплуатации или срока годности СИЗ либо в случае</w:t>
      </w:r>
      <w:r w:rsidRPr="0045337F">
        <w:rPr>
          <w:spacing w:val="1"/>
          <w:sz w:val="28"/>
        </w:rPr>
        <w:t xml:space="preserve"> </w:t>
      </w:r>
      <w:r w:rsidRPr="0045337F">
        <w:rPr>
          <w:sz w:val="28"/>
        </w:rPr>
        <w:t>досрочного выхода</w:t>
      </w:r>
      <w:r w:rsidRPr="0045337F">
        <w:rPr>
          <w:spacing w:val="-3"/>
          <w:sz w:val="28"/>
        </w:rPr>
        <w:t xml:space="preserve"> </w:t>
      </w:r>
      <w:r w:rsidRPr="0045337F">
        <w:rPr>
          <w:sz w:val="28"/>
        </w:rPr>
        <w:t>СИЗ из строя;</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не допускать работников к выполнению работ без обеспечения СИЗ, а</w:t>
      </w:r>
      <w:r w:rsidRPr="0045337F">
        <w:rPr>
          <w:spacing w:val="1"/>
          <w:sz w:val="28"/>
        </w:rPr>
        <w:t xml:space="preserve"> </w:t>
      </w:r>
      <w:r w:rsidRPr="0045337F">
        <w:rPr>
          <w:sz w:val="28"/>
        </w:rPr>
        <w:t>также</w:t>
      </w:r>
      <w:r w:rsidRPr="0045337F">
        <w:rPr>
          <w:spacing w:val="1"/>
          <w:sz w:val="28"/>
        </w:rPr>
        <w:t xml:space="preserve"> </w:t>
      </w:r>
      <w:r w:rsidRPr="0045337F">
        <w:rPr>
          <w:sz w:val="28"/>
        </w:rPr>
        <w:t>в</w:t>
      </w:r>
      <w:r w:rsidRPr="0045337F">
        <w:rPr>
          <w:spacing w:val="1"/>
          <w:sz w:val="28"/>
        </w:rPr>
        <w:t xml:space="preserve"> </w:t>
      </w:r>
      <w:r w:rsidRPr="0045337F">
        <w:rPr>
          <w:sz w:val="28"/>
        </w:rPr>
        <w:t>неисправных</w:t>
      </w:r>
      <w:r w:rsidRPr="0045337F">
        <w:rPr>
          <w:spacing w:val="1"/>
          <w:sz w:val="28"/>
        </w:rPr>
        <w:t xml:space="preserve"> </w:t>
      </w:r>
      <w:r w:rsidRPr="0045337F">
        <w:rPr>
          <w:sz w:val="28"/>
        </w:rPr>
        <w:t>СИЗ</w:t>
      </w:r>
      <w:r w:rsidRPr="0045337F">
        <w:rPr>
          <w:spacing w:val="1"/>
          <w:sz w:val="28"/>
        </w:rPr>
        <w:t xml:space="preserve"> </w:t>
      </w:r>
      <w:r w:rsidRPr="0045337F">
        <w:rPr>
          <w:sz w:val="28"/>
        </w:rPr>
        <w:t>или</w:t>
      </w:r>
      <w:r w:rsidRPr="0045337F">
        <w:rPr>
          <w:spacing w:val="1"/>
          <w:sz w:val="28"/>
        </w:rPr>
        <w:t xml:space="preserve"> </w:t>
      </w:r>
      <w:r w:rsidRPr="0045337F">
        <w:rPr>
          <w:sz w:val="28"/>
        </w:rPr>
        <w:t>в</w:t>
      </w:r>
      <w:r w:rsidRPr="0045337F">
        <w:rPr>
          <w:spacing w:val="1"/>
          <w:sz w:val="28"/>
        </w:rPr>
        <w:t xml:space="preserve"> </w:t>
      </w:r>
      <w:r w:rsidRPr="0045337F">
        <w:rPr>
          <w:sz w:val="28"/>
        </w:rPr>
        <w:t>СИЗ</w:t>
      </w:r>
      <w:r w:rsidRPr="0045337F">
        <w:rPr>
          <w:spacing w:val="1"/>
          <w:sz w:val="28"/>
        </w:rPr>
        <w:t xml:space="preserve"> </w:t>
      </w:r>
      <w:r w:rsidRPr="0045337F">
        <w:rPr>
          <w:sz w:val="28"/>
        </w:rPr>
        <w:t>с</w:t>
      </w:r>
      <w:r w:rsidRPr="0045337F">
        <w:rPr>
          <w:spacing w:val="1"/>
          <w:sz w:val="28"/>
        </w:rPr>
        <w:t xml:space="preserve"> </w:t>
      </w:r>
      <w:r w:rsidRPr="0045337F">
        <w:rPr>
          <w:sz w:val="28"/>
        </w:rPr>
        <w:t>загрязнениями,</w:t>
      </w:r>
      <w:r w:rsidRPr="0045337F">
        <w:rPr>
          <w:spacing w:val="1"/>
          <w:sz w:val="28"/>
        </w:rPr>
        <w:t xml:space="preserve"> </w:t>
      </w:r>
      <w:r w:rsidRPr="0045337F">
        <w:rPr>
          <w:sz w:val="28"/>
        </w:rPr>
        <w:t>способными</w:t>
      </w:r>
      <w:r w:rsidRPr="0045337F">
        <w:rPr>
          <w:spacing w:val="1"/>
          <w:sz w:val="28"/>
        </w:rPr>
        <w:t xml:space="preserve"> </w:t>
      </w:r>
      <w:r w:rsidRPr="0045337F">
        <w:rPr>
          <w:sz w:val="28"/>
        </w:rPr>
        <w:t>снизить</w:t>
      </w:r>
      <w:r w:rsidRPr="0045337F">
        <w:rPr>
          <w:spacing w:val="-2"/>
          <w:sz w:val="28"/>
        </w:rPr>
        <w:t xml:space="preserve"> </w:t>
      </w:r>
      <w:r w:rsidRPr="0045337F">
        <w:rPr>
          <w:sz w:val="28"/>
        </w:rPr>
        <w:t>заявленный</w:t>
      </w:r>
      <w:r w:rsidRPr="0045337F">
        <w:rPr>
          <w:spacing w:val="-3"/>
          <w:sz w:val="28"/>
        </w:rPr>
        <w:t xml:space="preserve"> </w:t>
      </w:r>
      <w:r w:rsidRPr="0045337F">
        <w:rPr>
          <w:sz w:val="28"/>
        </w:rPr>
        <w:t>изготовителем</w:t>
      </w:r>
      <w:r w:rsidRPr="0045337F">
        <w:rPr>
          <w:spacing w:val="-1"/>
          <w:sz w:val="28"/>
        </w:rPr>
        <w:t xml:space="preserve"> </w:t>
      </w:r>
      <w:r w:rsidRPr="0045337F">
        <w:rPr>
          <w:sz w:val="28"/>
        </w:rPr>
        <w:t>уровень</w:t>
      </w:r>
      <w:r w:rsidRPr="0045337F">
        <w:rPr>
          <w:spacing w:val="-2"/>
          <w:sz w:val="28"/>
        </w:rPr>
        <w:t xml:space="preserve"> </w:t>
      </w:r>
      <w:r w:rsidRPr="0045337F">
        <w:rPr>
          <w:sz w:val="28"/>
        </w:rPr>
        <w:t>защитных свойств;</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 в случае применения вендингового оборудовании и дозаторов</w:t>
      </w:r>
      <w:r w:rsidRPr="0045337F">
        <w:rPr>
          <w:spacing w:val="-67"/>
          <w:sz w:val="28"/>
        </w:rPr>
        <w:t xml:space="preserve"> </w:t>
      </w:r>
      <w:r w:rsidRPr="0045337F">
        <w:rPr>
          <w:sz w:val="28"/>
        </w:rPr>
        <w:t>постоянное</w:t>
      </w:r>
      <w:r w:rsidRPr="0045337F">
        <w:rPr>
          <w:spacing w:val="1"/>
          <w:sz w:val="28"/>
        </w:rPr>
        <w:t xml:space="preserve"> </w:t>
      </w:r>
      <w:r w:rsidRPr="0045337F">
        <w:rPr>
          <w:sz w:val="28"/>
        </w:rPr>
        <w:t>наличие</w:t>
      </w:r>
      <w:r w:rsidRPr="0045337F">
        <w:rPr>
          <w:spacing w:val="1"/>
          <w:sz w:val="28"/>
        </w:rPr>
        <w:t xml:space="preserve"> </w:t>
      </w:r>
      <w:r w:rsidRPr="0045337F">
        <w:rPr>
          <w:sz w:val="28"/>
        </w:rPr>
        <w:t>в</w:t>
      </w:r>
      <w:r w:rsidRPr="0045337F">
        <w:rPr>
          <w:spacing w:val="1"/>
          <w:sz w:val="28"/>
        </w:rPr>
        <w:t xml:space="preserve"> </w:t>
      </w:r>
      <w:r w:rsidRPr="0045337F">
        <w:rPr>
          <w:sz w:val="28"/>
        </w:rPr>
        <w:t>них</w:t>
      </w:r>
      <w:r w:rsidRPr="0045337F">
        <w:rPr>
          <w:spacing w:val="1"/>
          <w:sz w:val="28"/>
        </w:rPr>
        <w:t xml:space="preserve"> </w:t>
      </w:r>
      <w:r w:rsidRPr="0045337F">
        <w:rPr>
          <w:sz w:val="28"/>
        </w:rPr>
        <w:t>СИЗ,</w:t>
      </w:r>
      <w:r w:rsidRPr="0045337F">
        <w:rPr>
          <w:spacing w:val="1"/>
          <w:sz w:val="28"/>
        </w:rPr>
        <w:t xml:space="preserve"> </w:t>
      </w:r>
      <w:r w:rsidRPr="0045337F">
        <w:rPr>
          <w:sz w:val="28"/>
        </w:rPr>
        <w:t>смывающих</w:t>
      </w:r>
      <w:r w:rsidRPr="0045337F">
        <w:rPr>
          <w:spacing w:val="1"/>
          <w:sz w:val="28"/>
        </w:rPr>
        <w:t xml:space="preserve"> </w:t>
      </w:r>
      <w:r w:rsidRPr="0045337F">
        <w:rPr>
          <w:sz w:val="28"/>
        </w:rPr>
        <w:t>и</w:t>
      </w:r>
      <w:r w:rsidRPr="0045337F">
        <w:rPr>
          <w:spacing w:val="1"/>
          <w:sz w:val="28"/>
        </w:rPr>
        <w:t xml:space="preserve"> </w:t>
      </w:r>
      <w:r w:rsidRPr="0045337F">
        <w:rPr>
          <w:sz w:val="28"/>
        </w:rPr>
        <w:t>обеззараживающих</w:t>
      </w:r>
      <w:r w:rsidRPr="0045337F">
        <w:rPr>
          <w:spacing w:val="1"/>
          <w:sz w:val="28"/>
        </w:rPr>
        <w:t xml:space="preserve"> </w:t>
      </w:r>
      <w:r w:rsidRPr="0045337F">
        <w:rPr>
          <w:sz w:val="28"/>
        </w:rPr>
        <w:t>средств;</w:t>
      </w:r>
    </w:p>
    <w:p w:rsidR="00ED6858" w:rsidRPr="0045337F" w:rsidRDefault="00ED6858" w:rsidP="0045337F">
      <w:pPr>
        <w:pStyle w:val="aff1"/>
        <w:widowControl w:val="0"/>
        <w:numPr>
          <w:ilvl w:val="1"/>
          <w:numId w:val="128"/>
        </w:numPr>
        <w:tabs>
          <w:tab w:val="left" w:pos="851"/>
          <w:tab w:val="left" w:pos="1499"/>
        </w:tabs>
        <w:autoSpaceDE w:val="0"/>
        <w:autoSpaceDN w:val="0"/>
        <w:spacing w:line="322" w:lineRule="exact"/>
        <w:ind w:left="567" w:right="-1" w:firstLine="0"/>
        <w:jc w:val="both"/>
        <w:rPr>
          <w:sz w:val="28"/>
        </w:rPr>
      </w:pPr>
      <w:r w:rsidRPr="0045337F">
        <w:rPr>
          <w:sz w:val="28"/>
        </w:rPr>
        <w:t>обеспечить</w:t>
      </w:r>
      <w:r w:rsidRPr="0045337F">
        <w:rPr>
          <w:spacing w:val="-4"/>
          <w:sz w:val="28"/>
        </w:rPr>
        <w:t xml:space="preserve"> </w:t>
      </w:r>
      <w:r w:rsidRPr="0045337F">
        <w:rPr>
          <w:sz w:val="28"/>
        </w:rPr>
        <w:t>контроль</w:t>
      </w:r>
      <w:r w:rsidRPr="0045337F">
        <w:rPr>
          <w:spacing w:val="-4"/>
          <w:sz w:val="28"/>
        </w:rPr>
        <w:t xml:space="preserve"> </w:t>
      </w:r>
      <w:r w:rsidRPr="0045337F">
        <w:rPr>
          <w:sz w:val="28"/>
        </w:rPr>
        <w:t>за</w:t>
      </w:r>
      <w:r w:rsidRPr="0045337F">
        <w:rPr>
          <w:spacing w:val="-2"/>
          <w:sz w:val="28"/>
        </w:rPr>
        <w:t xml:space="preserve"> </w:t>
      </w:r>
      <w:r w:rsidRPr="0045337F">
        <w:rPr>
          <w:sz w:val="28"/>
        </w:rPr>
        <w:t>правильностью</w:t>
      </w:r>
      <w:r w:rsidRPr="0045337F">
        <w:rPr>
          <w:spacing w:val="-7"/>
          <w:sz w:val="28"/>
        </w:rPr>
        <w:t xml:space="preserve"> </w:t>
      </w:r>
      <w:r w:rsidRPr="0045337F">
        <w:rPr>
          <w:sz w:val="28"/>
        </w:rPr>
        <w:t>применения</w:t>
      </w:r>
      <w:r w:rsidRPr="0045337F">
        <w:rPr>
          <w:spacing w:val="-2"/>
          <w:sz w:val="28"/>
        </w:rPr>
        <w:t xml:space="preserve"> </w:t>
      </w:r>
      <w:r w:rsidRPr="0045337F">
        <w:rPr>
          <w:sz w:val="28"/>
        </w:rPr>
        <w:t>СИЗ</w:t>
      </w:r>
      <w:r w:rsidRPr="0045337F">
        <w:rPr>
          <w:spacing w:val="-3"/>
          <w:sz w:val="28"/>
        </w:rPr>
        <w:t xml:space="preserve"> </w:t>
      </w:r>
      <w:r w:rsidRPr="0045337F">
        <w:rPr>
          <w:sz w:val="28"/>
        </w:rPr>
        <w:t>работниками;</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w:t>
      </w:r>
      <w:r w:rsidRPr="0045337F">
        <w:rPr>
          <w:spacing w:val="1"/>
          <w:sz w:val="28"/>
        </w:rPr>
        <w:t xml:space="preserve"> </w:t>
      </w:r>
      <w:r w:rsidRPr="0045337F">
        <w:rPr>
          <w:sz w:val="28"/>
        </w:rPr>
        <w:t>хранение</w:t>
      </w:r>
      <w:r w:rsidRPr="0045337F">
        <w:rPr>
          <w:spacing w:val="1"/>
          <w:sz w:val="28"/>
        </w:rPr>
        <w:t xml:space="preserve"> </w:t>
      </w:r>
      <w:r w:rsidRPr="0045337F">
        <w:rPr>
          <w:sz w:val="28"/>
        </w:rPr>
        <w:t>СИЗ</w:t>
      </w:r>
      <w:r w:rsidRPr="0045337F">
        <w:rPr>
          <w:spacing w:val="1"/>
          <w:sz w:val="28"/>
        </w:rPr>
        <w:t xml:space="preserve"> </w:t>
      </w:r>
      <w:r w:rsidRPr="0045337F">
        <w:rPr>
          <w:sz w:val="28"/>
        </w:rPr>
        <w:t>в</w:t>
      </w:r>
      <w:r w:rsidRPr="0045337F">
        <w:rPr>
          <w:spacing w:val="1"/>
          <w:sz w:val="28"/>
        </w:rPr>
        <w:t xml:space="preserve"> </w:t>
      </w:r>
      <w:r w:rsidRPr="0045337F">
        <w:rPr>
          <w:sz w:val="28"/>
        </w:rPr>
        <w:t>соответствии</w:t>
      </w:r>
      <w:r w:rsidRPr="0045337F">
        <w:rPr>
          <w:spacing w:val="1"/>
          <w:sz w:val="28"/>
        </w:rPr>
        <w:t xml:space="preserve"> </w:t>
      </w:r>
      <w:r w:rsidRPr="0045337F">
        <w:rPr>
          <w:sz w:val="28"/>
        </w:rPr>
        <w:t>с</w:t>
      </w:r>
      <w:r w:rsidRPr="0045337F">
        <w:rPr>
          <w:spacing w:val="1"/>
          <w:sz w:val="28"/>
        </w:rPr>
        <w:t xml:space="preserve"> </w:t>
      </w:r>
      <w:r w:rsidRPr="0045337F">
        <w:rPr>
          <w:sz w:val="28"/>
        </w:rPr>
        <w:t>эксплуатационной</w:t>
      </w:r>
      <w:r w:rsidRPr="0045337F">
        <w:rPr>
          <w:spacing w:val="1"/>
          <w:sz w:val="28"/>
        </w:rPr>
        <w:t xml:space="preserve"> </w:t>
      </w:r>
      <w:r w:rsidRPr="0045337F">
        <w:rPr>
          <w:sz w:val="28"/>
        </w:rPr>
        <w:t>документацией изготовителя, сушку, выявление повреждений в процессе</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и ремонт</w:t>
      </w:r>
      <w:r w:rsidRPr="0045337F">
        <w:rPr>
          <w:spacing w:val="-1"/>
          <w:sz w:val="28"/>
        </w:rPr>
        <w:t xml:space="preserve"> </w:t>
      </w:r>
      <w:r w:rsidRPr="0045337F">
        <w:rPr>
          <w:sz w:val="28"/>
        </w:rPr>
        <w:t>СИЗ</w:t>
      </w:r>
      <w:r w:rsidRPr="0045337F">
        <w:rPr>
          <w:spacing w:val="-1"/>
          <w:sz w:val="28"/>
        </w:rPr>
        <w:t xml:space="preserve"> </w:t>
      </w:r>
      <w:r w:rsidRPr="0045337F">
        <w:rPr>
          <w:sz w:val="28"/>
        </w:rPr>
        <w:t>в</w:t>
      </w:r>
      <w:r w:rsidRPr="0045337F">
        <w:rPr>
          <w:spacing w:val="-1"/>
          <w:sz w:val="28"/>
        </w:rPr>
        <w:t xml:space="preserve"> </w:t>
      </w:r>
      <w:r w:rsidRPr="0045337F">
        <w:rPr>
          <w:sz w:val="28"/>
        </w:rPr>
        <w:t>период</w:t>
      </w:r>
      <w:r w:rsidRPr="0045337F">
        <w:rPr>
          <w:spacing w:val="1"/>
          <w:sz w:val="28"/>
        </w:rPr>
        <w:t xml:space="preserve"> </w:t>
      </w:r>
      <w:r w:rsidRPr="0045337F">
        <w:rPr>
          <w:sz w:val="28"/>
        </w:rPr>
        <w:t>эксплуатации;</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 уход, обслуживание СИЗ в соответствии с рекомендациями</w:t>
      </w:r>
      <w:r w:rsidRPr="0045337F">
        <w:rPr>
          <w:spacing w:val="1"/>
          <w:sz w:val="28"/>
        </w:rPr>
        <w:t xml:space="preserve"> </w:t>
      </w:r>
      <w:r w:rsidRPr="0045337F">
        <w:rPr>
          <w:sz w:val="28"/>
        </w:rPr>
        <w:t>изготовителей</w:t>
      </w:r>
      <w:r w:rsidRPr="0045337F">
        <w:rPr>
          <w:spacing w:val="-1"/>
          <w:sz w:val="28"/>
        </w:rPr>
        <w:t xml:space="preserve"> </w:t>
      </w:r>
      <w:r w:rsidRPr="0045337F">
        <w:rPr>
          <w:sz w:val="28"/>
        </w:rPr>
        <w:t>СИЗ;</w:t>
      </w:r>
    </w:p>
    <w:p w:rsidR="00ED6858" w:rsidRPr="0045337F" w:rsidRDefault="00ED6858" w:rsidP="0045337F">
      <w:pPr>
        <w:pStyle w:val="aff1"/>
        <w:widowControl w:val="0"/>
        <w:numPr>
          <w:ilvl w:val="1"/>
          <w:numId w:val="128"/>
        </w:numPr>
        <w:tabs>
          <w:tab w:val="left" w:pos="851"/>
          <w:tab w:val="left" w:pos="1499"/>
        </w:tabs>
        <w:autoSpaceDE w:val="0"/>
        <w:autoSpaceDN w:val="0"/>
        <w:ind w:left="567" w:right="-1" w:firstLine="0"/>
        <w:jc w:val="both"/>
        <w:rPr>
          <w:sz w:val="28"/>
        </w:rPr>
      </w:pPr>
      <w:r w:rsidRPr="0045337F">
        <w:rPr>
          <w:sz w:val="28"/>
        </w:rPr>
        <w:t>обеспечить</w:t>
      </w:r>
      <w:r w:rsidRPr="0045337F">
        <w:rPr>
          <w:spacing w:val="1"/>
          <w:sz w:val="28"/>
        </w:rPr>
        <w:t xml:space="preserve"> </w:t>
      </w:r>
      <w:r w:rsidRPr="0045337F">
        <w:rPr>
          <w:sz w:val="28"/>
        </w:rPr>
        <w:t>своевременный</w:t>
      </w:r>
      <w:r w:rsidRPr="0045337F">
        <w:rPr>
          <w:spacing w:val="1"/>
          <w:sz w:val="28"/>
        </w:rPr>
        <w:t xml:space="preserve"> </w:t>
      </w:r>
      <w:r w:rsidRPr="0045337F">
        <w:rPr>
          <w:sz w:val="28"/>
        </w:rPr>
        <w:t>прием</w:t>
      </w:r>
      <w:r w:rsidRPr="0045337F">
        <w:rPr>
          <w:spacing w:val="1"/>
          <w:sz w:val="28"/>
        </w:rPr>
        <w:t xml:space="preserve"> </w:t>
      </w:r>
      <w:r w:rsidRPr="0045337F">
        <w:rPr>
          <w:sz w:val="28"/>
        </w:rPr>
        <w:t>от</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и</w:t>
      </w:r>
      <w:r w:rsidRPr="0045337F">
        <w:rPr>
          <w:spacing w:val="1"/>
          <w:sz w:val="28"/>
        </w:rPr>
        <w:t xml:space="preserve"> </w:t>
      </w:r>
      <w:r w:rsidRPr="0045337F">
        <w:rPr>
          <w:sz w:val="28"/>
        </w:rPr>
        <w:t>вывод</w:t>
      </w:r>
      <w:r w:rsidRPr="0045337F">
        <w:rPr>
          <w:spacing w:val="1"/>
          <w:sz w:val="28"/>
        </w:rPr>
        <w:t xml:space="preserve"> </w:t>
      </w:r>
      <w:r w:rsidRPr="0045337F">
        <w:rPr>
          <w:sz w:val="28"/>
        </w:rPr>
        <w:t>из</w:t>
      </w:r>
      <w:r w:rsidRPr="0045337F">
        <w:rPr>
          <w:spacing w:val="1"/>
          <w:sz w:val="28"/>
        </w:rPr>
        <w:t xml:space="preserve"> </w:t>
      </w:r>
      <w:r w:rsidRPr="0045337F">
        <w:rPr>
          <w:sz w:val="28"/>
        </w:rPr>
        <w:t>эксплуатации,</w:t>
      </w:r>
      <w:r w:rsidRPr="0045337F">
        <w:rPr>
          <w:spacing w:val="-2"/>
          <w:sz w:val="28"/>
        </w:rPr>
        <w:t xml:space="preserve"> </w:t>
      </w:r>
      <w:r w:rsidRPr="0045337F">
        <w:rPr>
          <w:sz w:val="28"/>
        </w:rPr>
        <w:t>а также утилизацию</w:t>
      </w:r>
      <w:r w:rsidRPr="0045337F">
        <w:rPr>
          <w:spacing w:val="-1"/>
          <w:sz w:val="28"/>
        </w:rPr>
        <w:t xml:space="preserve"> </w:t>
      </w:r>
      <w:r w:rsidRPr="0045337F">
        <w:rPr>
          <w:sz w:val="28"/>
        </w:rPr>
        <w:t>СИЗ.</w:t>
      </w:r>
    </w:p>
    <w:p w:rsidR="00ED6858" w:rsidRPr="0045337F" w:rsidRDefault="00ED6858" w:rsidP="0045337F">
      <w:pPr>
        <w:pStyle w:val="aff1"/>
        <w:widowControl w:val="0"/>
        <w:numPr>
          <w:ilvl w:val="1"/>
          <w:numId w:val="126"/>
        </w:numPr>
        <w:tabs>
          <w:tab w:val="left" w:pos="851"/>
          <w:tab w:val="left" w:pos="1979"/>
        </w:tabs>
        <w:autoSpaceDE w:val="0"/>
        <w:autoSpaceDN w:val="0"/>
        <w:spacing w:line="321" w:lineRule="exact"/>
        <w:ind w:left="567" w:firstLine="0"/>
        <w:jc w:val="both"/>
        <w:rPr>
          <w:sz w:val="28"/>
        </w:rPr>
      </w:pPr>
      <w:r w:rsidRPr="0045337F">
        <w:rPr>
          <w:sz w:val="28"/>
        </w:rPr>
        <w:t>Работодатель</w:t>
      </w:r>
      <w:r w:rsidRPr="0045337F">
        <w:rPr>
          <w:spacing w:val="-4"/>
          <w:sz w:val="28"/>
        </w:rPr>
        <w:t xml:space="preserve"> </w:t>
      </w:r>
      <w:r w:rsidRPr="0045337F">
        <w:rPr>
          <w:sz w:val="28"/>
        </w:rPr>
        <w:t>имеет</w:t>
      </w:r>
      <w:r w:rsidRPr="0045337F">
        <w:rPr>
          <w:spacing w:val="-2"/>
          <w:sz w:val="28"/>
        </w:rPr>
        <w:t xml:space="preserve"> </w:t>
      </w:r>
      <w:r w:rsidRPr="0045337F">
        <w:rPr>
          <w:sz w:val="28"/>
        </w:rPr>
        <w:t>право:</w:t>
      </w:r>
    </w:p>
    <w:p w:rsidR="00ED6858" w:rsidRPr="0045337F" w:rsidRDefault="00ED6858" w:rsidP="0045337F">
      <w:pPr>
        <w:pStyle w:val="aff1"/>
        <w:widowControl w:val="0"/>
        <w:numPr>
          <w:ilvl w:val="2"/>
          <w:numId w:val="128"/>
        </w:numPr>
        <w:tabs>
          <w:tab w:val="left" w:pos="851"/>
          <w:tab w:val="left" w:pos="2195"/>
        </w:tabs>
        <w:autoSpaceDE w:val="0"/>
        <w:autoSpaceDN w:val="0"/>
        <w:ind w:left="567" w:firstLine="0"/>
        <w:jc w:val="both"/>
        <w:rPr>
          <w:sz w:val="28"/>
          <w:szCs w:val="28"/>
        </w:rPr>
      </w:pPr>
      <w:r w:rsidRPr="0045337F">
        <w:rPr>
          <w:sz w:val="28"/>
          <w:szCs w:val="28"/>
        </w:rPr>
        <w:t>формировать</w:t>
      </w:r>
      <w:r w:rsidRPr="0045337F">
        <w:rPr>
          <w:spacing w:val="49"/>
          <w:sz w:val="28"/>
          <w:szCs w:val="28"/>
        </w:rPr>
        <w:t xml:space="preserve"> </w:t>
      </w:r>
      <w:r w:rsidRPr="0045337F">
        <w:rPr>
          <w:sz w:val="28"/>
          <w:szCs w:val="28"/>
        </w:rPr>
        <w:t>Нормы</w:t>
      </w:r>
      <w:r w:rsidRPr="0045337F">
        <w:rPr>
          <w:spacing w:val="119"/>
          <w:sz w:val="28"/>
          <w:szCs w:val="28"/>
        </w:rPr>
        <w:t xml:space="preserve"> </w:t>
      </w:r>
      <w:r w:rsidRPr="0045337F">
        <w:rPr>
          <w:sz w:val="28"/>
          <w:szCs w:val="28"/>
        </w:rPr>
        <w:t>и</w:t>
      </w:r>
      <w:r w:rsidRPr="0045337F">
        <w:rPr>
          <w:spacing w:val="118"/>
          <w:sz w:val="28"/>
          <w:szCs w:val="28"/>
        </w:rPr>
        <w:t xml:space="preserve"> </w:t>
      </w:r>
      <w:r w:rsidRPr="0045337F">
        <w:rPr>
          <w:sz w:val="28"/>
          <w:szCs w:val="28"/>
        </w:rPr>
        <w:t>вести</w:t>
      </w:r>
      <w:r w:rsidRPr="0045337F">
        <w:rPr>
          <w:spacing w:val="119"/>
          <w:sz w:val="28"/>
          <w:szCs w:val="28"/>
        </w:rPr>
        <w:t xml:space="preserve"> </w:t>
      </w:r>
      <w:r w:rsidRPr="0045337F">
        <w:rPr>
          <w:sz w:val="28"/>
          <w:szCs w:val="28"/>
        </w:rPr>
        <w:t>учет</w:t>
      </w:r>
      <w:r w:rsidRPr="0045337F">
        <w:rPr>
          <w:spacing w:val="119"/>
          <w:sz w:val="28"/>
          <w:szCs w:val="28"/>
        </w:rPr>
        <w:t xml:space="preserve"> </w:t>
      </w:r>
      <w:r w:rsidRPr="0045337F">
        <w:rPr>
          <w:sz w:val="28"/>
          <w:szCs w:val="28"/>
        </w:rPr>
        <w:t>выдачи</w:t>
      </w:r>
      <w:r w:rsidRPr="0045337F">
        <w:rPr>
          <w:spacing w:val="117"/>
          <w:sz w:val="28"/>
          <w:szCs w:val="28"/>
        </w:rPr>
        <w:t xml:space="preserve"> </w:t>
      </w:r>
      <w:r w:rsidRPr="0045337F">
        <w:rPr>
          <w:sz w:val="28"/>
          <w:szCs w:val="28"/>
        </w:rPr>
        <w:t>работникам</w:t>
      </w:r>
      <w:r w:rsidRPr="0045337F">
        <w:rPr>
          <w:spacing w:val="117"/>
          <w:sz w:val="28"/>
          <w:szCs w:val="28"/>
        </w:rPr>
        <w:t xml:space="preserve"> </w:t>
      </w:r>
      <w:r w:rsidRPr="0045337F">
        <w:rPr>
          <w:sz w:val="28"/>
          <w:szCs w:val="28"/>
        </w:rPr>
        <w:t>СИЗ</w:t>
      </w:r>
      <w:r w:rsidRPr="0045337F">
        <w:rPr>
          <w:spacing w:val="116"/>
          <w:sz w:val="28"/>
          <w:szCs w:val="28"/>
        </w:rPr>
        <w:t xml:space="preserve"> </w:t>
      </w:r>
      <w:r w:rsidRPr="0045337F">
        <w:rPr>
          <w:sz w:val="28"/>
          <w:szCs w:val="28"/>
        </w:rPr>
        <w:t>с</w:t>
      </w:r>
    </w:p>
    <w:p w:rsidR="00ED6858" w:rsidRPr="0045337F" w:rsidRDefault="00ED6858" w:rsidP="0045337F">
      <w:pPr>
        <w:pStyle w:val="af"/>
        <w:tabs>
          <w:tab w:val="left" w:pos="851"/>
        </w:tabs>
        <w:spacing w:before="67" w:line="242" w:lineRule="auto"/>
        <w:ind w:left="567" w:right="-1"/>
        <w:jc w:val="both"/>
        <w:rPr>
          <w:sz w:val="28"/>
          <w:szCs w:val="28"/>
        </w:rPr>
      </w:pPr>
      <w:r w:rsidRPr="0045337F">
        <w:rPr>
          <w:sz w:val="28"/>
          <w:szCs w:val="28"/>
        </w:rPr>
        <w:t>применением</w:t>
      </w:r>
      <w:r w:rsidRPr="0045337F">
        <w:rPr>
          <w:spacing w:val="1"/>
          <w:sz w:val="28"/>
          <w:szCs w:val="28"/>
        </w:rPr>
        <w:t xml:space="preserve"> </w:t>
      </w:r>
      <w:r w:rsidRPr="0045337F">
        <w:rPr>
          <w:sz w:val="28"/>
          <w:szCs w:val="28"/>
        </w:rPr>
        <w:t>программных</w:t>
      </w:r>
      <w:r w:rsidRPr="0045337F">
        <w:rPr>
          <w:spacing w:val="1"/>
          <w:sz w:val="28"/>
          <w:szCs w:val="28"/>
        </w:rPr>
        <w:t xml:space="preserve"> </w:t>
      </w:r>
      <w:r w:rsidRPr="0045337F">
        <w:rPr>
          <w:sz w:val="28"/>
          <w:szCs w:val="28"/>
        </w:rPr>
        <w:t>средств</w:t>
      </w:r>
      <w:r w:rsidRPr="0045337F">
        <w:rPr>
          <w:spacing w:val="1"/>
          <w:sz w:val="28"/>
          <w:szCs w:val="28"/>
        </w:rPr>
        <w:t xml:space="preserve"> </w:t>
      </w:r>
      <w:r w:rsidRPr="0045337F">
        <w:rPr>
          <w:sz w:val="28"/>
          <w:szCs w:val="28"/>
        </w:rPr>
        <w:t>(информационно-аналитических</w:t>
      </w:r>
      <w:r w:rsidRPr="0045337F">
        <w:rPr>
          <w:spacing w:val="1"/>
          <w:sz w:val="28"/>
          <w:szCs w:val="28"/>
        </w:rPr>
        <w:t xml:space="preserve"> </w:t>
      </w:r>
      <w:r w:rsidRPr="0045337F">
        <w:rPr>
          <w:sz w:val="28"/>
          <w:szCs w:val="28"/>
        </w:rPr>
        <w:t>баз</w:t>
      </w:r>
      <w:r w:rsidRPr="0045337F">
        <w:rPr>
          <w:spacing w:val="1"/>
          <w:sz w:val="28"/>
          <w:szCs w:val="28"/>
        </w:rPr>
        <w:t xml:space="preserve"> </w:t>
      </w:r>
      <w:r w:rsidRPr="0045337F">
        <w:rPr>
          <w:sz w:val="28"/>
          <w:szCs w:val="28"/>
        </w:rPr>
        <w:t>данных);</w:t>
      </w:r>
    </w:p>
    <w:p w:rsidR="00ED6858" w:rsidRPr="0045337F" w:rsidRDefault="00ED6858" w:rsidP="0045337F">
      <w:pPr>
        <w:pStyle w:val="aff1"/>
        <w:widowControl w:val="0"/>
        <w:numPr>
          <w:ilvl w:val="2"/>
          <w:numId w:val="128"/>
        </w:numPr>
        <w:tabs>
          <w:tab w:val="left" w:pos="851"/>
          <w:tab w:val="left" w:pos="2195"/>
        </w:tabs>
        <w:autoSpaceDE w:val="0"/>
        <w:autoSpaceDN w:val="0"/>
        <w:ind w:left="567" w:right="791" w:firstLine="0"/>
        <w:jc w:val="both"/>
        <w:rPr>
          <w:sz w:val="28"/>
        </w:rPr>
      </w:pPr>
      <w:r w:rsidRPr="0045337F">
        <w:rPr>
          <w:sz w:val="28"/>
        </w:rPr>
        <w:t>организовать</w:t>
      </w:r>
      <w:r w:rsidRPr="0045337F">
        <w:rPr>
          <w:spacing w:val="1"/>
          <w:sz w:val="28"/>
        </w:rPr>
        <w:t xml:space="preserve"> </w:t>
      </w:r>
      <w:r w:rsidRPr="0045337F">
        <w:rPr>
          <w:sz w:val="28"/>
        </w:rPr>
        <w:t>выдачу</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их</w:t>
      </w:r>
      <w:r w:rsidRPr="0045337F">
        <w:rPr>
          <w:spacing w:val="1"/>
          <w:sz w:val="28"/>
        </w:rPr>
        <w:t xml:space="preserve"> </w:t>
      </w:r>
      <w:r w:rsidRPr="0045337F">
        <w:rPr>
          <w:sz w:val="28"/>
        </w:rPr>
        <w:t>сменных</w:t>
      </w:r>
      <w:r w:rsidRPr="0045337F">
        <w:rPr>
          <w:spacing w:val="1"/>
          <w:sz w:val="28"/>
        </w:rPr>
        <w:t xml:space="preserve"> </w:t>
      </w:r>
      <w:r w:rsidRPr="0045337F">
        <w:rPr>
          <w:sz w:val="28"/>
        </w:rPr>
        <w:t>элементов,</w:t>
      </w:r>
      <w:r w:rsidRPr="0045337F">
        <w:rPr>
          <w:spacing w:val="1"/>
          <w:sz w:val="28"/>
        </w:rPr>
        <w:t xml:space="preserve"> </w:t>
      </w:r>
      <w:r w:rsidRPr="0045337F">
        <w:rPr>
          <w:sz w:val="28"/>
        </w:rPr>
        <w:t>посредством</w:t>
      </w:r>
      <w:r w:rsidRPr="0045337F">
        <w:rPr>
          <w:spacing w:val="-1"/>
          <w:sz w:val="28"/>
        </w:rPr>
        <w:t xml:space="preserve"> </w:t>
      </w:r>
      <w:r w:rsidRPr="0045337F">
        <w:rPr>
          <w:sz w:val="28"/>
        </w:rPr>
        <w:t>автоматизированных систем выдачи</w:t>
      </w:r>
      <w:r w:rsidRPr="0045337F">
        <w:rPr>
          <w:spacing w:val="-3"/>
          <w:sz w:val="28"/>
        </w:rPr>
        <w:t xml:space="preserve"> </w:t>
      </w:r>
      <w:r w:rsidRPr="0045337F">
        <w:rPr>
          <w:sz w:val="28"/>
        </w:rPr>
        <w:t>и</w:t>
      </w:r>
      <w:r w:rsidRPr="0045337F">
        <w:rPr>
          <w:spacing w:val="-1"/>
          <w:sz w:val="28"/>
        </w:rPr>
        <w:t xml:space="preserve"> </w:t>
      </w:r>
      <w:r w:rsidRPr="0045337F">
        <w:rPr>
          <w:sz w:val="28"/>
        </w:rPr>
        <w:t>дозаторов;</w:t>
      </w:r>
    </w:p>
    <w:p w:rsidR="00ED6858" w:rsidRPr="0045337F" w:rsidRDefault="00ED6858" w:rsidP="0045337F">
      <w:pPr>
        <w:pStyle w:val="aff1"/>
        <w:widowControl w:val="0"/>
        <w:numPr>
          <w:ilvl w:val="2"/>
          <w:numId w:val="128"/>
        </w:numPr>
        <w:tabs>
          <w:tab w:val="left" w:pos="851"/>
          <w:tab w:val="left" w:pos="2195"/>
        </w:tabs>
        <w:autoSpaceDE w:val="0"/>
        <w:autoSpaceDN w:val="0"/>
        <w:ind w:left="567" w:right="-1" w:firstLine="0"/>
        <w:jc w:val="both"/>
        <w:rPr>
          <w:sz w:val="28"/>
        </w:rPr>
      </w:pPr>
      <w:r w:rsidRPr="0045337F">
        <w:rPr>
          <w:sz w:val="28"/>
        </w:rPr>
        <w:t>осуществлять</w:t>
      </w:r>
      <w:r w:rsidRPr="0045337F">
        <w:rPr>
          <w:spacing w:val="1"/>
          <w:sz w:val="28"/>
        </w:rPr>
        <w:t xml:space="preserve"> </w:t>
      </w:r>
      <w:r w:rsidRPr="0045337F">
        <w:rPr>
          <w:sz w:val="28"/>
        </w:rPr>
        <w:t>при</w:t>
      </w:r>
      <w:r w:rsidRPr="0045337F">
        <w:rPr>
          <w:spacing w:val="1"/>
          <w:sz w:val="28"/>
        </w:rPr>
        <w:t xml:space="preserve"> </w:t>
      </w:r>
      <w:r w:rsidRPr="0045337F">
        <w:rPr>
          <w:sz w:val="28"/>
        </w:rPr>
        <w:t>формировании</w:t>
      </w:r>
      <w:r w:rsidRPr="0045337F">
        <w:rPr>
          <w:spacing w:val="1"/>
          <w:sz w:val="28"/>
        </w:rPr>
        <w:t xml:space="preserve"> </w:t>
      </w:r>
      <w:r w:rsidRPr="0045337F">
        <w:rPr>
          <w:sz w:val="28"/>
        </w:rPr>
        <w:t>Норм</w:t>
      </w:r>
      <w:r w:rsidRPr="0045337F">
        <w:rPr>
          <w:spacing w:val="1"/>
          <w:sz w:val="28"/>
        </w:rPr>
        <w:t xml:space="preserve"> </w:t>
      </w:r>
      <w:r w:rsidRPr="0045337F">
        <w:rPr>
          <w:sz w:val="28"/>
        </w:rPr>
        <w:t>замену</w:t>
      </w:r>
      <w:r w:rsidRPr="0045337F">
        <w:rPr>
          <w:spacing w:val="1"/>
          <w:sz w:val="28"/>
        </w:rPr>
        <w:t xml:space="preserve"> </w:t>
      </w:r>
      <w:r w:rsidRPr="0045337F">
        <w:rPr>
          <w:sz w:val="28"/>
        </w:rPr>
        <w:t>нескольких</w:t>
      </w:r>
      <w:r w:rsidRPr="0045337F">
        <w:rPr>
          <w:spacing w:val="1"/>
          <w:sz w:val="28"/>
        </w:rPr>
        <w:t xml:space="preserve"> </w:t>
      </w:r>
      <w:r w:rsidRPr="0045337F">
        <w:rPr>
          <w:sz w:val="28"/>
        </w:rPr>
        <w:t>СИЗ,</w:t>
      </w:r>
      <w:r w:rsidRPr="0045337F">
        <w:rPr>
          <w:spacing w:val="1"/>
          <w:sz w:val="28"/>
        </w:rPr>
        <w:t xml:space="preserve"> </w:t>
      </w:r>
      <w:r w:rsidRPr="0045337F">
        <w:rPr>
          <w:sz w:val="28"/>
        </w:rPr>
        <w:t>указанных в Единых типовых нормах, на одно, обеспечивающее аналогичную</w:t>
      </w:r>
      <w:r w:rsidRPr="0045337F">
        <w:rPr>
          <w:spacing w:val="1"/>
          <w:sz w:val="28"/>
        </w:rPr>
        <w:t xml:space="preserve"> </w:t>
      </w:r>
      <w:r w:rsidRPr="0045337F">
        <w:rPr>
          <w:sz w:val="28"/>
        </w:rPr>
        <w:t>или</w:t>
      </w:r>
      <w:r w:rsidRPr="0045337F">
        <w:rPr>
          <w:spacing w:val="1"/>
          <w:sz w:val="28"/>
        </w:rPr>
        <w:t xml:space="preserve"> </w:t>
      </w:r>
      <w:r w:rsidRPr="0045337F">
        <w:rPr>
          <w:sz w:val="28"/>
        </w:rPr>
        <w:t>улучшенную</w:t>
      </w:r>
      <w:r w:rsidRPr="0045337F">
        <w:rPr>
          <w:spacing w:val="1"/>
          <w:sz w:val="28"/>
        </w:rPr>
        <w:t xml:space="preserve"> </w:t>
      </w:r>
      <w:r w:rsidRPr="0045337F">
        <w:rPr>
          <w:sz w:val="28"/>
        </w:rPr>
        <w:t>защиту</w:t>
      </w:r>
      <w:r w:rsidRPr="0045337F">
        <w:rPr>
          <w:spacing w:val="1"/>
          <w:sz w:val="28"/>
        </w:rPr>
        <w:t xml:space="preserve"> </w:t>
      </w:r>
      <w:r w:rsidRPr="0045337F">
        <w:rPr>
          <w:sz w:val="28"/>
        </w:rPr>
        <w:t>от</w:t>
      </w:r>
      <w:r w:rsidRPr="0045337F">
        <w:rPr>
          <w:spacing w:val="1"/>
          <w:sz w:val="28"/>
        </w:rPr>
        <w:t xml:space="preserve"> </w:t>
      </w:r>
      <w:r w:rsidRPr="0045337F">
        <w:rPr>
          <w:sz w:val="28"/>
        </w:rPr>
        <w:t>вредных</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опасных</w:t>
      </w:r>
      <w:r w:rsidRPr="0045337F">
        <w:rPr>
          <w:spacing w:val="1"/>
          <w:sz w:val="28"/>
        </w:rPr>
        <w:t xml:space="preserve"> </w:t>
      </w:r>
      <w:r w:rsidRPr="0045337F">
        <w:rPr>
          <w:sz w:val="28"/>
        </w:rPr>
        <w:t>производственных</w:t>
      </w:r>
      <w:r w:rsidRPr="0045337F">
        <w:rPr>
          <w:spacing w:val="1"/>
          <w:sz w:val="28"/>
        </w:rPr>
        <w:t xml:space="preserve"> </w:t>
      </w:r>
      <w:r w:rsidRPr="0045337F">
        <w:rPr>
          <w:sz w:val="28"/>
        </w:rPr>
        <w:t>факторов</w:t>
      </w:r>
      <w:r w:rsidRPr="0045337F">
        <w:rPr>
          <w:spacing w:val="1"/>
          <w:sz w:val="28"/>
        </w:rPr>
        <w:t xml:space="preserve"> </w:t>
      </w:r>
      <w:r w:rsidRPr="0045337F">
        <w:rPr>
          <w:sz w:val="28"/>
        </w:rPr>
        <w:t>и</w:t>
      </w:r>
      <w:r w:rsidRPr="0045337F">
        <w:rPr>
          <w:spacing w:val="1"/>
          <w:sz w:val="28"/>
        </w:rPr>
        <w:t xml:space="preserve"> </w:t>
      </w:r>
      <w:r w:rsidRPr="0045337F">
        <w:rPr>
          <w:sz w:val="28"/>
        </w:rPr>
        <w:t>опасностей,</w:t>
      </w:r>
      <w:r w:rsidRPr="0045337F">
        <w:rPr>
          <w:spacing w:val="1"/>
          <w:sz w:val="28"/>
        </w:rPr>
        <w:t xml:space="preserve"> </w:t>
      </w:r>
      <w:r w:rsidRPr="0045337F">
        <w:rPr>
          <w:sz w:val="28"/>
        </w:rPr>
        <w:t>а</w:t>
      </w:r>
      <w:r w:rsidRPr="0045337F">
        <w:rPr>
          <w:spacing w:val="1"/>
          <w:sz w:val="28"/>
        </w:rPr>
        <w:t xml:space="preserve"> </w:t>
      </w:r>
      <w:r w:rsidRPr="0045337F">
        <w:rPr>
          <w:sz w:val="28"/>
        </w:rPr>
        <w:t>также</w:t>
      </w:r>
      <w:r w:rsidRPr="0045337F">
        <w:rPr>
          <w:spacing w:val="1"/>
          <w:sz w:val="28"/>
        </w:rPr>
        <w:t xml:space="preserve"> </w:t>
      </w:r>
      <w:r w:rsidRPr="0045337F">
        <w:rPr>
          <w:sz w:val="28"/>
        </w:rPr>
        <w:t>особых</w:t>
      </w:r>
      <w:r w:rsidRPr="0045337F">
        <w:rPr>
          <w:spacing w:val="1"/>
          <w:sz w:val="28"/>
        </w:rPr>
        <w:t xml:space="preserve"> </w:t>
      </w:r>
      <w:r w:rsidRPr="0045337F">
        <w:rPr>
          <w:sz w:val="28"/>
        </w:rPr>
        <w:t>температурных</w:t>
      </w:r>
      <w:r w:rsidRPr="0045337F">
        <w:rPr>
          <w:spacing w:val="1"/>
          <w:sz w:val="28"/>
        </w:rPr>
        <w:t xml:space="preserve"> </w:t>
      </w:r>
      <w:r w:rsidRPr="0045337F">
        <w:rPr>
          <w:sz w:val="28"/>
        </w:rPr>
        <w:t>условий</w:t>
      </w:r>
      <w:r w:rsidRPr="0045337F">
        <w:rPr>
          <w:spacing w:val="1"/>
          <w:sz w:val="28"/>
        </w:rPr>
        <w:t xml:space="preserve"> </w:t>
      </w:r>
      <w:r w:rsidRPr="0045337F">
        <w:rPr>
          <w:sz w:val="28"/>
        </w:rPr>
        <w:t>или</w:t>
      </w:r>
      <w:r w:rsidRPr="0045337F">
        <w:rPr>
          <w:spacing w:val="1"/>
          <w:sz w:val="28"/>
        </w:rPr>
        <w:t xml:space="preserve"> </w:t>
      </w:r>
      <w:r w:rsidRPr="0045337F">
        <w:rPr>
          <w:sz w:val="28"/>
        </w:rPr>
        <w:t>загрязнений.</w:t>
      </w:r>
    </w:p>
    <w:p w:rsidR="00ED6858" w:rsidRPr="0045337F" w:rsidRDefault="00ED6858" w:rsidP="0045337F">
      <w:pPr>
        <w:pStyle w:val="aff1"/>
        <w:widowControl w:val="0"/>
        <w:numPr>
          <w:ilvl w:val="1"/>
          <w:numId w:val="126"/>
        </w:numPr>
        <w:tabs>
          <w:tab w:val="left" w:pos="851"/>
          <w:tab w:val="left" w:pos="1979"/>
        </w:tabs>
        <w:autoSpaceDE w:val="0"/>
        <w:autoSpaceDN w:val="0"/>
        <w:spacing w:line="322" w:lineRule="exact"/>
        <w:ind w:left="567" w:firstLine="0"/>
        <w:jc w:val="both"/>
        <w:rPr>
          <w:sz w:val="28"/>
        </w:rPr>
      </w:pPr>
      <w:r w:rsidRPr="0045337F">
        <w:rPr>
          <w:sz w:val="28"/>
        </w:rPr>
        <w:t>Работник</w:t>
      </w:r>
      <w:r w:rsidRPr="0045337F">
        <w:rPr>
          <w:spacing w:val="-4"/>
          <w:sz w:val="28"/>
        </w:rPr>
        <w:t xml:space="preserve"> </w:t>
      </w:r>
      <w:r w:rsidRPr="0045337F">
        <w:rPr>
          <w:sz w:val="28"/>
        </w:rPr>
        <w:t>обязан:</w:t>
      </w:r>
    </w:p>
    <w:p w:rsidR="00ED6858" w:rsidRPr="0045337F" w:rsidRDefault="00ED6858" w:rsidP="0045337F">
      <w:pPr>
        <w:pStyle w:val="aff1"/>
        <w:widowControl w:val="0"/>
        <w:numPr>
          <w:ilvl w:val="0"/>
          <w:numId w:val="125"/>
        </w:numPr>
        <w:tabs>
          <w:tab w:val="left" w:pos="851"/>
          <w:tab w:val="left" w:pos="2194"/>
          <w:tab w:val="left" w:pos="2195"/>
        </w:tabs>
        <w:autoSpaceDE w:val="0"/>
        <w:autoSpaceDN w:val="0"/>
        <w:spacing w:line="322" w:lineRule="exact"/>
        <w:ind w:left="567" w:firstLine="0"/>
        <w:jc w:val="both"/>
        <w:rPr>
          <w:sz w:val="28"/>
        </w:rPr>
      </w:pPr>
      <w:r w:rsidRPr="0045337F">
        <w:rPr>
          <w:sz w:val="28"/>
        </w:rPr>
        <w:t>эксплуатировать</w:t>
      </w:r>
      <w:r w:rsidRPr="0045337F">
        <w:rPr>
          <w:spacing w:val="-4"/>
          <w:sz w:val="28"/>
        </w:rPr>
        <w:t xml:space="preserve"> </w:t>
      </w:r>
      <w:r w:rsidRPr="0045337F">
        <w:rPr>
          <w:sz w:val="28"/>
        </w:rPr>
        <w:t>(использовать)</w:t>
      </w:r>
      <w:r w:rsidRPr="0045337F">
        <w:rPr>
          <w:spacing w:val="-4"/>
          <w:sz w:val="28"/>
        </w:rPr>
        <w:t xml:space="preserve"> </w:t>
      </w:r>
      <w:r w:rsidRPr="0045337F">
        <w:rPr>
          <w:sz w:val="28"/>
        </w:rPr>
        <w:t>по</w:t>
      </w:r>
      <w:r w:rsidRPr="0045337F">
        <w:rPr>
          <w:spacing w:val="-4"/>
          <w:sz w:val="28"/>
        </w:rPr>
        <w:t xml:space="preserve"> </w:t>
      </w:r>
      <w:r w:rsidRPr="0045337F">
        <w:rPr>
          <w:sz w:val="28"/>
        </w:rPr>
        <w:t>назначению</w:t>
      </w:r>
      <w:r w:rsidRPr="0045337F">
        <w:rPr>
          <w:spacing w:val="-4"/>
          <w:sz w:val="28"/>
        </w:rPr>
        <w:t xml:space="preserve"> </w:t>
      </w:r>
      <w:r w:rsidRPr="0045337F">
        <w:rPr>
          <w:sz w:val="28"/>
        </w:rPr>
        <w:t>выданные</w:t>
      </w:r>
      <w:r w:rsidRPr="0045337F">
        <w:rPr>
          <w:spacing w:val="-1"/>
          <w:sz w:val="28"/>
        </w:rPr>
        <w:t xml:space="preserve"> </w:t>
      </w:r>
      <w:r w:rsidRPr="0045337F">
        <w:rPr>
          <w:sz w:val="28"/>
        </w:rPr>
        <w:t>ему</w:t>
      </w:r>
      <w:r w:rsidRPr="0045337F">
        <w:rPr>
          <w:spacing w:val="-6"/>
          <w:sz w:val="28"/>
        </w:rPr>
        <w:t xml:space="preserve"> </w:t>
      </w:r>
      <w:r w:rsidRPr="0045337F">
        <w:rPr>
          <w:sz w:val="28"/>
        </w:rPr>
        <w:t>СИЗ;</w:t>
      </w:r>
    </w:p>
    <w:p w:rsidR="00ED6858" w:rsidRPr="0045337F" w:rsidRDefault="00ED6858" w:rsidP="0045337F">
      <w:pPr>
        <w:pStyle w:val="aff1"/>
        <w:widowControl w:val="0"/>
        <w:numPr>
          <w:ilvl w:val="0"/>
          <w:numId w:val="125"/>
        </w:numPr>
        <w:tabs>
          <w:tab w:val="left" w:pos="851"/>
          <w:tab w:val="left" w:pos="2194"/>
          <w:tab w:val="left" w:pos="2195"/>
        </w:tabs>
        <w:autoSpaceDE w:val="0"/>
        <w:autoSpaceDN w:val="0"/>
        <w:spacing w:line="322" w:lineRule="exact"/>
        <w:ind w:left="567" w:firstLine="0"/>
        <w:jc w:val="both"/>
        <w:rPr>
          <w:sz w:val="28"/>
        </w:rPr>
      </w:pPr>
      <w:r w:rsidRPr="0045337F">
        <w:rPr>
          <w:sz w:val="28"/>
        </w:rPr>
        <w:t>соблюдать</w:t>
      </w:r>
      <w:r w:rsidRPr="0045337F">
        <w:rPr>
          <w:spacing w:val="-4"/>
          <w:sz w:val="28"/>
        </w:rPr>
        <w:t xml:space="preserve"> </w:t>
      </w:r>
      <w:r w:rsidRPr="0045337F">
        <w:rPr>
          <w:sz w:val="28"/>
        </w:rPr>
        <w:t>правила</w:t>
      </w:r>
      <w:r w:rsidRPr="0045337F">
        <w:rPr>
          <w:spacing w:val="-2"/>
          <w:sz w:val="28"/>
        </w:rPr>
        <w:t xml:space="preserve"> </w:t>
      </w:r>
      <w:r w:rsidRPr="0045337F">
        <w:rPr>
          <w:sz w:val="28"/>
        </w:rPr>
        <w:t>эксплуатации</w:t>
      </w:r>
      <w:r w:rsidRPr="0045337F">
        <w:rPr>
          <w:spacing w:val="-3"/>
          <w:sz w:val="28"/>
        </w:rPr>
        <w:t xml:space="preserve"> </w:t>
      </w:r>
      <w:r w:rsidRPr="0045337F">
        <w:rPr>
          <w:sz w:val="28"/>
        </w:rPr>
        <w:t>(использования)</w:t>
      </w:r>
      <w:r w:rsidRPr="0045337F">
        <w:rPr>
          <w:spacing w:val="-2"/>
          <w:sz w:val="28"/>
        </w:rPr>
        <w:t xml:space="preserve"> </w:t>
      </w:r>
      <w:r w:rsidRPr="0045337F">
        <w:rPr>
          <w:sz w:val="28"/>
        </w:rPr>
        <w:t>СИЗ;</w:t>
      </w:r>
    </w:p>
    <w:p w:rsidR="00ED6858" w:rsidRPr="0045337F" w:rsidRDefault="00ED6858" w:rsidP="0045337F">
      <w:pPr>
        <w:pStyle w:val="aff1"/>
        <w:widowControl w:val="0"/>
        <w:numPr>
          <w:ilvl w:val="0"/>
          <w:numId w:val="125"/>
        </w:numPr>
        <w:tabs>
          <w:tab w:val="left" w:pos="851"/>
          <w:tab w:val="left" w:pos="2195"/>
        </w:tabs>
        <w:autoSpaceDE w:val="0"/>
        <w:autoSpaceDN w:val="0"/>
        <w:ind w:left="567" w:right="-1" w:firstLine="0"/>
        <w:jc w:val="both"/>
        <w:rPr>
          <w:sz w:val="28"/>
        </w:rPr>
      </w:pPr>
      <w:r w:rsidRPr="0045337F">
        <w:rPr>
          <w:sz w:val="28"/>
        </w:rPr>
        <w:t>проводить</w:t>
      </w:r>
      <w:r w:rsidRPr="0045337F">
        <w:rPr>
          <w:spacing w:val="1"/>
          <w:sz w:val="28"/>
        </w:rPr>
        <w:t xml:space="preserve"> </w:t>
      </w:r>
      <w:r w:rsidRPr="0045337F">
        <w:rPr>
          <w:sz w:val="28"/>
        </w:rPr>
        <w:t>перед</w:t>
      </w:r>
      <w:r w:rsidRPr="0045337F">
        <w:rPr>
          <w:spacing w:val="1"/>
          <w:sz w:val="28"/>
        </w:rPr>
        <w:t xml:space="preserve"> </w:t>
      </w:r>
      <w:r w:rsidRPr="0045337F">
        <w:rPr>
          <w:sz w:val="28"/>
        </w:rPr>
        <w:t>началом</w:t>
      </w:r>
      <w:r w:rsidRPr="0045337F">
        <w:rPr>
          <w:spacing w:val="1"/>
          <w:sz w:val="28"/>
        </w:rPr>
        <w:t xml:space="preserve"> </w:t>
      </w:r>
      <w:r w:rsidRPr="0045337F">
        <w:rPr>
          <w:sz w:val="28"/>
        </w:rPr>
        <w:t>работы</w:t>
      </w:r>
      <w:r w:rsidRPr="0045337F">
        <w:rPr>
          <w:spacing w:val="1"/>
          <w:sz w:val="28"/>
        </w:rPr>
        <w:t xml:space="preserve"> </w:t>
      </w:r>
      <w:r w:rsidRPr="0045337F">
        <w:rPr>
          <w:sz w:val="28"/>
        </w:rPr>
        <w:t>осмотр,</w:t>
      </w:r>
      <w:r w:rsidRPr="0045337F">
        <w:rPr>
          <w:spacing w:val="1"/>
          <w:sz w:val="28"/>
        </w:rPr>
        <w:t xml:space="preserve"> </w:t>
      </w:r>
      <w:r w:rsidRPr="0045337F">
        <w:rPr>
          <w:sz w:val="28"/>
        </w:rPr>
        <w:t>оценку</w:t>
      </w:r>
      <w:r w:rsidRPr="0045337F">
        <w:rPr>
          <w:spacing w:val="1"/>
          <w:sz w:val="28"/>
        </w:rPr>
        <w:t xml:space="preserve"> </w:t>
      </w:r>
      <w:r w:rsidRPr="0045337F">
        <w:rPr>
          <w:sz w:val="28"/>
        </w:rPr>
        <w:t>исправности,</w:t>
      </w:r>
      <w:r w:rsidRPr="0045337F">
        <w:rPr>
          <w:spacing w:val="1"/>
          <w:sz w:val="28"/>
        </w:rPr>
        <w:t xml:space="preserve"> </w:t>
      </w:r>
      <w:r w:rsidRPr="0045337F">
        <w:rPr>
          <w:sz w:val="28"/>
        </w:rPr>
        <w:t>комплектности</w:t>
      </w:r>
      <w:r w:rsidRPr="0045337F">
        <w:rPr>
          <w:spacing w:val="1"/>
          <w:sz w:val="28"/>
        </w:rPr>
        <w:t xml:space="preserve"> </w:t>
      </w:r>
      <w:r w:rsidRPr="0045337F">
        <w:rPr>
          <w:sz w:val="28"/>
        </w:rPr>
        <w:t>и</w:t>
      </w:r>
      <w:r w:rsidRPr="0045337F">
        <w:rPr>
          <w:spacing w:val="1"/>
          <w:sz w:val="28"/>
        </w:rPr>
        <w:t xml:space="preserve"> </w:t>
      </w:r>
      <w:r w:rsidRPr="0045337F">
        <w:rPr>
          <w:sz w:val="28"/>
        </w:rPr>
        <w:t>пригодности</w:t>
      </w:r>
      <w:r w:rsidRPr="0045337F">
        <w:rPr>
          <w:spacing w:val="1"/>
          <w:sz w:val="28"/>
        </w:rPr>
        <w:t xml:space="preserve"> </w:t>
      </w:r>
      <w:r w:rsidRPr="0045337F">
        <w:rPr>
          <w:sz w:val="28"/>
        </w:rPr>
        <w:t>СИЗ,</w:t>
      </w:r>
      <w:r w:rsidRPr="0045337F">
        <w:rPr>
          <w:spacing w:val="1"/>
          <w:sz w:val="28"/>
        </w:rPr>
        <w:t xml:space="preserve"> </w:t>
      </w:r>
      <w:r w:rsidRPr="0045337F">
        <w:rPr>
          <w:sz w:val="28"/>
        </w:rPr>
        <w:t>информировать</w:t>
      </w:r>
      <w:r w:rsidRPr="0045337F">
        <w:rPr>
          <w:spacing w:val="1"/>
          <w:sz w:val="28"/>
        </w:rPr>
        <w:t xml:space="preserve"> </w:t>
      </w:r>
      <w:r w:rsidRPr="0045337F">
        <w:rPr>
          <w:sz w:val="28"/>
        </w:rPr>
        <w:t>работодателя</w:t>
      </w:r>
      <w:r w:rsidRPr="0045337F">
        <w:rPr>
          <w:spacing w:val="1"/>
          <w:sz w:val="28"/>
        </w:rPr>
        <w:t xml:space="preserve"> </w:t>
      </w:r>
      <w:r w:rsidRPr="0045337F">
        <w:rPr>
          <w:sz w:val="28"/>
        </w:rPr>
        <w:t>о</w:t>
      </w:r>
      <w:r w:rsidRPr="0045337F">
        <w:rPr>
          <w:spacing w:val="1"/>
          <w:sz w:val="28"/>
        </w:rPr>
        <w:t xml:space="preserve"> </w:t>
      </w:r>
      <w:r w:rsidRPr="0045337F">
        <w:rPr>
          <w:sz w:val="28"/>
        </w:rPr>
        <w:t>потере</w:t>
      </w:r>
      <w:r w:rsidRPr="0045337F">
        <w:rPr>
          <w:spacing w:val="1"/>
          <w:sz w:val="28"/>
        </w:rPr>
        <w:t xml:space="preserve"> </w:t>
      </w:r>
      <w:r w:rsidRPr="0045337F">
        <w:rPr>
          <w:sz w:val="28"/>
        </w:rPr>
        <w:t>целостности</w:t>
      </w:r>
      <w:r w:rsidRPr="0045337F">
        <w:rPr>
          <w:spacing w:val="1"/>
          <w:sz w:val="28"/>
        </w:rPr>
        <w:t xml:space="preserve"> </w:t>
      </w:r>
      <w:r w:rsidRPr="0045337F">
        <w:rPr>
          <w:sz w:val="28"/>
        </w:rPr>
        <w:t>выданных</w:t>
      </w:r>
      <w:r w:rsidRPr="0045337F">
        <w:rPr>
          <w:spacing w:val="1"/>
          <w:sz w:val="28"/>
        </w:rPr>
        <w:t xml:space="preserve"> </w:t>
      </w:r>
      <w:r w:rsidRPr="0045337F">
        <w:rPr>
          <w:sz w:val="28"/>
        </w:rPr>
        <w:t>СИЗ,</w:t>
      </w:r>
      <w:r w:rsidRPr="0045337F">
        <w:rPr>
          <w:spacing w:val="1"/>
          <w:sz w:val="28"/>
        </w:rPr>
        <w:t xml:space="preserve"> </w:t>
      </w:r>
      <w:r w:rsidRPr="0045337F">
        <w:rPr>
          <w:sz w:val="28"/>
        </w:rPr>
        <w:t>загрязнении,</w:t>
      </w:r>
      <w:r w:rsidRPr="0045337F">
        <w:rPr>
          <w:spacing w:val="1"/>
          <w:sz w:val="28"/>
        </w:rPr>
        <w:t xml:space="preserve"> </w:t>
      </w:r>
      <w:r w:rsidRPr="0045337F">
        <w:rPr>
          <w:sz w:val="28"/>
        </w:rPr>
        <w:t>их</w:t>
      </w:r>
      <w:r w:rsidRPr="0045337F">
        <w:rPr>
          <w:spacing w:val="1"/>
          <w:sz w:val="28"/>
        </w:rPr>
        <w:t xml:space="preserve"> </w:t>
      </w:r>
      <w:r w:rsidRPr="0045337F">
        <w:rPr>
          <w:sz w:val="28"/>
        </w:rPr>
        <w:t>порче,</w:t>
      </w:r>
      <w:r w:rsidRPr="0045337F">
        <w:rPr>
          <w:spacing w:val="1"/>
          <w:sz w:val="28"/>
        </w:rPr>
        <w:t xml:space="preserve"> </w:t>
      </w:r>
      <w:r w:rsidRPr="0045337F">
        <w:rPr>
          <w:sz w:val="28"/>
        </w:rPr>
        <w:t>выходе</w:t>
      </w:r>
      <w:r w:rsidRPr="0045337F">
        <w:rPr>
          <w:spacing w:val="1"/>
          <w:sz w:val="28"/>
        </w:rPr>
        <w:t xml:space="preserve"> </w:t>
      </w:r>
      <w:r w:rsidRPr="0045337F">
        <w:rPr>
          <w:sz w:val="28"/>
        </w:rPr>
        <w:t>из</w:t>
      </w:r>
      <w:r w:rsidRPr="0045337F">
        <w:rPr>
          <w:spacing w:val="1"/>
          <w:sz w:val="28"/>
        </w:rPr>
        <w:t xml:space="preserve"> </w:t>
      </w:r>
      <w:r w:rsidRPr="0045337F">
        <w:rPr>
          <w:sz w:val="28"/>
        </w:rPr>
        <w:t>строя</w:t>
      </w:r>
      <w:r w:rsidRPr="0045337F">
        <w:rPr>
          <w:spacing w:val="1"/>
          <w:sz w:val="28"/>
        </w:rPr>
        <w:t xml:space="preserve"> </w:t>
      </w:r>
      <w:r w:rsidRPr="0045337F">
        <w:rPr>
          <w:sz w:val="28"/>
        </w:rPr>
        <w:t>(неисправности),</w:t>
      </w:r>
      <w:r w:rsidRPr="0045337F">
        <w:rPr>
          <w:spacing w:val="-2"/>
          <w:sz w:val="28"/>
        </w:rPr>
        <w:t xml:space="preserve"> </w:t>
      </w:r>
      <w:r w:rsidRPr="0045337F">
        <w:rPr>
          <w:sz w:val="28"/>
        </w:rPr>
        <w:t>утрате или пропаже;</w:t>
      </w:r>
    </w:p>
    <w:p w:rsidR="00ED6858" w:rsidRPr="0045337F" w:rsidRDefault="0045337F" w:rsidP="0045337F">
      <w:pPr>
        <w:pStyle w:val="aff1"/>
        <w:widowControl w:val="0"/>
        <w:numPr>
          <w:ilvl w:val="0"/>
          <w:numId w:val="125"/>
        </w:numPr>
        <w:tabs>
          <w:tab w:val="left" w:pos="851"/>
          <w:tab w:val="left" w:pos="2194"/>
          <w:tab w:val="left" w:pos="2195"/>
          <w:tab w:val="left" w:pos="4975"/>
          <w:tab w:val="left" w:pos="7471"/>
          <w:tab w:val="left" w:pos="8662"/>
        </w:tabs>
        <w:autoSpaceDE w:val="0"/>
        <w:autoSpaceDN w:val="0"/>
        <w:ind w:left="567" w:right="-1" w:firstLine="0"/>
        <w:jc w:val="both"/>
        <w:rPr>
          <w:sz w:val="28"/>
        </w:rPr>
      </w:pPr>
      <w:r>
        <w:rPr>
          <w:sz w:val="28"/>
        </w:rPr>
        <w:t xml:space="preserve">информировать работодателя </w:t>
      </w:r>
      <w:r w:rsidR="00ED6858" w:rsidRPr="0045337F">
        <w:rPr>
          <w:sz w:val="28"/>
        </w:rPr>
        <w:t>об</w:t>
      </w:r>
      <w:r w:rsidR="00ED6858" w:rsidRPr="0045337F">
        <w:rPr>
          <w:sz w:val="28"/>
        </w:rPr>
        <w:tab/>
      </w:r>
      <w:r w:rsidR="00ED6858" w:rsidRPr="0045337F">
        <w:rPr>
          <w:spacing w:val="-1"/>
          <w:sz w:val="28"/>
        </w:rPr>
        <w:t>изменившихся</w:t>
      </w:r>
      <w:r w:rsidR="00ED6858" w:rsidRPr="0045337F">
        <w:rPr>
          <w:spacing w:val="-67"/>
          <w:sz w:val="28"/>
        </w:rPr>
        <w:t xml:space="preserve"> </w:t>
      </w:r>
      <w:r w:rsidR="00ED6858" w:rsidRPr="0045337F">
        <w:rPr>
          <w:sz w:val="28"/>
        </w:rPr>
        <w:t>антропометрических данных;</w:t>
      </w:r>
    </w:p>
    <w:p w:rsidR="00ED6858" w:rsidRPr="0045337F" w:rsidRDefault="00ED6858" w:rsidP="0045337F">
      <w:pPr>
        <w:pStyle w:val="aff1"/>
        <w:widowControl w:val="0"/>
        <w:numPr>
          <w:ilvl w:val="0"/>
          <w:numId w:val="125"/>
        </w:numPr>
        <w:tabs>
          <w:tab w:val="left" w:pos="851"/>
          <w:tab w:val="left" w:pos="2194"/>
          <w:tab w:val="left" w:pos="2195"/>
        </w:tabs>
        <w:autoSpaceDE w:val="0"/>
        <w:autoSpaceDN w:val="0"/>
        <w:ind w:left="567" w:right="-1" w:firstLine="0"/>
        <w:jc w:val="both"/>
        <w:rPr>
          <w:sz w:val="28"/>
        </w:rPr>
      </w:pPr>
      <w:r w:rsidRPr="0045337F">
        <w:rPr>
          <w:sz w:val="28"/>
        </w:rPr>
        <w:t>вернуть</w:t>
      </w:r>
      <w:r w:rsidRPr="0045337F">
        <w:rPr>
          <w:spacing w:val="49"/>
          <w:sz w:val="28"/>
        </w:rPr>
        <w:t xml:space="preserve"> </w:t>
      </w:r>
      <w:r w:rsidRPr="0045337F">
        <w:rPr>
          <w:sz w:val="28"/>
        </w:rPr>
        <w:t>работодателю</w:t>
      </w:r>
      <w:r w:rsidRPr="0045337F">
        <w:rPr>
          <w:spacing w:val="52"/>
          <w:sz w:val="28"/>
        </w:rPr>
        <w:t xml:space="preserve"> </w:t>
      </w:r>
      <w:r w:rsidRPr="0045337F">
        <w:rPr>
          <w:sz w:val="28"/>
        </w:rPr>
        <w:t>утратившие</w:t>
      </w:r>
      <w:r w:rsidRPr="0045337F">
        <w:rPr>
          <w:spacing w:val="48"/>
          <w:sz w:val="28"/>
        </w:rPr>
        <w:t xml:space="preserve"> </w:t>
      </w:r>
      <w:r w:rsidRPr="0045337F">
        <w:rPr>
          <w:sz w:val="28"/>
        </w:rPr>
        <w:t>до</w:t>
      </w:r>
      <w:r w:rsidRPr="0045337F">
        <w:rPr>
          <w:spacing w:val="49"/>
          <w:sz w:val="28"/>
        </w:rPr>
        <w:t xml:space="preserve"> </w:t>
      </w:r>
      <w:r w:rsidRPr="0045337F">
        <w:rPr>
          <w:sz w:val="28"/>
        </w:rPr>
        <w:t>окончания</w:t>
      </w:r>
      <w:r w:rsidRPr="0045337F">
        <w:rPr>
          <w:spacing w:val="49"/>
          <w:sz w:val="28"/>
        </w:rPr>
        <w:t xml:space="preserve"> </w:t>
      </w:r>
      <w:r w:rsidRPr="0045337F">
        <w:rPr>
          <w:sz w:val="28"/>
        </w:rPr>
        <w:t>нормативного</w:t>
      </w:r>
      <w:r w:rsidRPr="0045337F">
        <w:rPr>
          <w:spacing w:val="-67"/>
          <w:sz w:val="28"/>
        </w:rPr>
        <w:t xml:space="preserve"> </w:t>
      </w:r>
      <w:r w:rsidRPr="0045337F">
        <w:rPr>
          <w:sz w:val="28"/>
        </w:rPr>
        <w:t>срока</w:t>
      </w:r>
      <w:r w:rsidRPr="0045337F">
        <w:rPr>
          <w:spacing w:val="-2"/>
          <w:sz w:val="28"/>
        </w:rPr>
        <w:t xml:space="preserve"> </w:t>
      </w:r>
      <w:r w:rsidRPr="0045337F">
        <w:rPr>
          <w:sz w:val="28"/>
        </w:rPr>
        <w:t>эксплуатации</w:t>
      </w:r>
      <w:r w:rsidRPr="0045337F">
        <w:rPr>
          <w:spacing w:val="-4"/>
          <w:sz w:val="28"/>
        </w:rPr>
        <w:t xml:space="preserve"> </w:t>
      </w:r>
      <w:r w:rsidRPr="0045337F">
        <w:rPr>
          <w:sz w:val="28"/>
        </w:rPr>
        <w:t>или</w:t>
      </w:r>
      <w:r w:rsidRPr="0045337F">
        <w:rPr>
          <w:spacing w:val="-1"/>
          <w:sz w:val="28"/>
        </w:rPr>
        <w:t xml:space="preserve"> </w:t>
      </w:r>
      <w:r w:rsidRPr="0045337F">
        <w:rPr>
          <w:sz w:val="28"/>
        </w:rPr>
        <w:t>срока</w:t>
      </w:r>
      <w:r w:rsidRPr="0045337F">
        <w:rPr>
          <w:spacing w:val="-2"/>
          <w:sz w:val="28"/>
        </w:rPr>
        <w:t xml:space="preserve"> </w:t>
      </w:r>
      <w:r w:rsidRPr="0045337F">
        <w:rPr>
          <w:sz w:val="28"/>
        </w:rPr>
        <w:t>годности</w:t>
      </w:r>
      <w:r w:rsidRPr="0045337F">
        <w:rPr>
          <w:spacing w:val="-3"/>
          <w:sz w:val="28"/>
        </w:rPr>
        <w:t xml:space="preserve"> </w:t>
      </w:r>
      <w:r w:rsidRPr="0045337F">
        <w:rPr>
          <w:sz w:val="28"/>
        </w:rPr>
        <w:t>целостность</w:t>
      </w:r>
      <w:r w:rsidRPr="0045337F">
        <w:rPr>
          <w:spacing w:val="-2"/>
          <w:sz w:val="28"/>
        </w:rPr>
        <w:t xml:space="preserve"> </w:t>
      </w:r>
      <w:r w:rsidRPr="0045337F">
        <w:rPr>
          <w:sz w:val="28"/>
        </w:rPr>
        <w:t>или</w:t>
      </w:r>
      <w:r w:rsidRPr="0045337F">
        <w:rPr>
          <w:spacing w:val="-5"/>
          <w:sz w:val="28"/>
        </w:rPr>
        <w:t xml:space="preserve"> </w:t>
      </w:r>
      <w:r w:rsidRPr="0045337F">
        <w:rPr>
          <w:sz w:val="28"/>
        </w:rPr>
        <w:t>испорченные</w:t>
      </w:r>
      <w:r w:rsidRPr="0045337F">
        <w:rPr>
          <w:spacing w:val="-1"/>
          <w:sz w:val="28"/>
        </w:rPr>
        <w:t xml:space="preserve"> </w:t>
      </w:r>
      <w:r w:rsidRPr="0045337F">
        <w:rPr>
          <w:sz w:val="28"/>
        </w:rPr>
        <w:t>СИЗ;</w:t>
      </w:r>
    </w:p>
    <w:p w:rsidR="00ED6858" w:rsidRPr="0045337F" w:rsidRDefault="00ED6858" w:rsidP="0045337F">
      <w:pPr>
        <w:pStyle w:val="aff1"/>
        <w:widowControl w:val="0"/>
        <w:numPr>
          <w:ilvl w:val="0"/>
          <w:numId w:val="125"/>
        </w:numPr>
        <w:tabs>
          <w:tab w:val="left" w:pos="851"/>
          <w:tab w:val="left" w:pos="2194"/>
          <w:tab w:val="left" w:pos="2195"/>
          <w:tab w:val="left" w:pos="3331"/>
          <w:tab w:val="left" w:pos="5936"/>
          <w:tab w:val="left" w:pos="6430"/>
          <w:tab w:val="left" w:pos="7866"/>
          <w:tab w:val="left" w:pos="9746"/>
        </w:tabs>
        <w:autoSpaceDE w:val="0"/>
        <w:autoSpaceDN w:val="0"/>
        <w:ind w:left="567" w:right="-1" w:firstLine="0"/>
        <w:jc w:val="both"/>
        <w:rPr>
          <w:sz w:val="28"/>
        </w:rPr>
      </w:pPr>
      <w:r w:rsidRPr="0045337F">
        <w:rPr>
          <w:sz w:val="28"/>
        </w:rPr>
        <w:t>вернуть</w:t>
      </w:r>
      <w:r w:rsidRPr="0045337F">
        <w:rPr>
          <w:sz w:val="28"/>
        </w:rPr>
        <w:tab/>
        <w:t>работодателю</w:t>
      </w:r>
      <w:r w:rsidRPr="0045337F">
        <w:rPr>
          <w:spacing w:val="127"/>
          <w:sz w:val="28"/>
        </w:rPr>
        <w:t xml:space="preserve"> </w:t>
      </w:r>
      <w:r w:rsidR="0045337F">
        <w:rPr>
          <w:sz w:val="28"/>
        </w:rPr>
        <w:t xml:space="preserve">СИЗ по истечении </w:t>
      </w:r>
      <w:r w:rsidRPr="0045337F">
        <w:rPr>
          <w:sz w:val="28"/>
        </w:rPr>
        <w:t>нормативного</w:t>
      </w:r>
      <w:r w:rsidR="0045337F">
        <w:rPr>
          <w:sz w:val="28"/>
        </w:rPr>
        <w:t xml:space="preserve"> </w:t>
      </w:r>
      <w:r w:rsidRPr="0045337F">
        <w:rPr>
          <w:spacing w:val="-1"/>
          <w:sz w:val="28"/>
        </w:rPr>
        <w:t>срока</w:t>
      </w:r>
      <w:r w:rsidRPr="0045337F">
        <w:rPr>
          <w:spacing w:val="-67"/>
          <w:sz w:val="28"/>
        </w:rPr>
        <w:t xml:space="preserve"> </w:t>
      </w:r>
      <w:r w:rsidRPr="0045337F">
        <w:rPr>
          <w:sz w:val="28"/>
        </w:rPr>
        <w:t>эксплуатации</w:t>
      </w:r>
      <w:r w:rsidRPr="0045337F">
        <w:rPr>
          <w:spacing w:val="-2"/>
          <w:sz w:val="28"/>
        </w:rPr>
        <w:t xml:space="preserve"> </w:t>
      </w:r>
      <w:r w:rsidRPr="0045337F">
        <w:rPr>
          <w:sz w:val="28"/>
        </w:rPr>
        <w:t>или</w:t>
      </w:r>
      <w:r w:rsidRPr="0045337F">
        <w:rPr>
          <w:spacing w:val="-1"/>
          <w:sz w:val="28"/>
        </w:rPr>
        <w:t xml:space="preserve"> </w:t>
      </w:r>
      <w:r w:rsidRPr="0045337F">
        <w:rPr>
          <w:sz w:val="28"/>
        </w:rPr>
        <w:t>срока</w:t>
      </w:r>
      <w:r w:rsidRPr="0045337F">
        <w:rPr>
          <w:spacing w:val="-1"/>
          <w:sz w:val="28"/>
        </w:rPr>
        <w:t xml:space="preserve"> </w:t>
      </w:r>
      <w:r w:rsidRPr="0045337F">
        <w:rPr>
          <w:sz w:val="28"/>
        </w:rPr>
        <w:t>годности,</w:t>
      </w:r>
      <w:r w:rsidRPr="0045337F">
        <w:rPr>
          <w:spacing w:val="-2"/>
          <w:sz w:val="28"/>
        </w:rPr>
        <w:t xml:space="preserve"> </w:t>
      </w:r>
      <w:r w:rsidRPr="0045337F">
        <w:rPr>
          <w:sz w:val="28"/>
        </w:rPr>
        <w:t>а</w:t>
      </w:r>
      <w:r w:rsidRPr="0045337F">
        <w:rPr>
          <w:spacing w:val="-2"/>
          <w:sz w:val="28"/>
        </w:rPr>
        <w:t xml:space="preserve"> </w:t>
      </w:r>
      <w:r w:rsidRPr="0045337F">
        <w:rPr>
          <w:sz w:val="28"/>
        </w:rPr>
        <w:t>также</w:t>
      </w:r>
      <w:r w:rsidRPr="0045337F">
        <w:rPr>
          <w:spacing w:val="-1"/>
          <w:sz w:val="28"/>
        </w:rPr>
        <w:t xml:space="preserve"> </w:t>
      </w:r>
      <w:r w:rsidRPr="0045337F">
        <w:rPr>
          <w:sz w:val="28"/>
        </w:rPr>
        <w:t>в</w:t>
      </w:r>
      <w:r w:rsidRPr="0045337F">
        <w:rPr>
          <w:spacing w:val="-4"/>
          <w:sz w:val="28"/>
        </w:rPr>
        <w:t xml:space="preserve"> </w:t>
      </w:r>
      <w:r w:rsidRPr="0045337F">
        <w:rPr>
          <w:sz w:val="28"/>
        </w:rPr>
        <w:t>случае</w:t>
      </w:r>
      <w:r w:rsidRPr="0045337F">
        <w:rPr>
          <w:spacing w:val="1"/>
          <w:sz w:val="28"/>
        </w:rPr>
        <w:t xml:space="preserve"> </w:t>
      </w:r>
      <w:r w:rsidRPr="0045337F">
        <w:rPr>
          <w:sz w:val="28"/>
        </w:rPr>
        <w:t>увольнения</w:t>
      </w:r>
      <w:r w:rsidRPr="0045337F">
        <w:rPr>
          <w:spacing w:val="-4"/>
          <w:sz w:val="28"/>
        </w:rPr>
        <w:t xml:space="preserve"> </w:t>
      </w:r>
      <w:r w:rsidRPr="0045337F">
        <w:rPr>
          <w:sz w:val="28"/>
        </w:rPr>
        <w:t>работника.</w:t>
      </w:r>
    </w:p>
    <w:p w:rsidR="00ED6858" w:rsidRPr="0045337F" w:rsidRDefault="00ED6858" w:rsidP="0045337F">
      <w:pPr>
        <w:pStyle w:val="af"/>
        <w:tabs>
          <w:tab w:val="left" w:pos="851"/>
        </w:tabs>
        <w:spacing w:before="1"/>
        <w:ind w:left="567"/>
        <w:jc w:val="both"/>
      </w:pPr>
    </w:p>
    <w:p w:rsidR="00ED6858" w:rsidRPr="0045337F" w:rsidRDefault="00ED6858" w:rsidP="0045337F">
      <w:pPr>
        <w:pStyle w:val="Heading2"/>
        <w:numPr>
          <w:ilvl w:val="0"/>
          <w:numId w:val="130"/>
        </w:numPr>
        <w:tabs>
          <w:tab w:val="left" w:pos="851"/>
          <w:tab w:val="left" w:pos="3040"/>
        </w:tabs>
        <w:ind w:left="567" w:firstLine="0"/>
        <w:jc w:val="center"/>
      </w:pPr>
      <w:r w:rsidRPr="0045337F">
        <w:t>Определение</w:t>
      </w:r>
      <w:r w:rsidRPr="0045337F">
        <w:rPr>
          <w:spacing w:val="-4"/>
        </w:rPr>
        <w:t xml:space="preserve"> </w:t>
      </w:r>
      <w:r w:rsidRPr="0045337F">
        <w:t>работодателем</w:t>
      </w:r>
      <w:r w:rsidRPr="0045337F">
        <w:rPr>
          <w:spacing w:val="-4"/>
        </w:rPr>
        <w:t xml:space="preserve"> </w:t>
      </w:r>
      <w:r w:rsidRPr="0045337F">
        <w:t>потребности</w:t>
      </w:r>
      <w:r w:rsidRPr="0045337F">
        <w:rPr>
          <w:spacing w:val="-4"/>
        </w:rPr>
        <w:t xml:space="preserve"> </w:t>
      </w:r>
      <w:r w:rsidRPr="0045337F">
        <w:t>в</w:t>
      </w:r>
      <w:r w:rsidRPr="0045337F">
        <w:rPr>
          <w:spacing w:val="-4"/>
        </w:rPr>
        <w:t xml:space="preserve"> </w:t>
      </w:r>
      <w:r w:rsidRPr="0045337F">
        <w:t>СИЗ</w:t>
      </w:r>
    </w:p>
    <w:p w:rsidR="00ED6858" w:rsidRPr="0045337F" w:rsidRDefault="00ED6858" w:rsidP="0045337F">
      <w:pPr>
        <w:pStyle w:val="aff1"/>
        <w:widowControl w:val="0"/>
        <w:numPr>
          <w:ilvl w:val="1"/>
          <w:numId w:val="124"/>
        </w:numPr>
        <w:tabs>
          <w:tab w:val="left" w:pos="851"/>
          <w:tab w:val="left" w:pos="1996"/>
        </w:tabs>
        <w:autoSpaceDE w:val="0"/>
        <w:autoSpaceDN w:val="0"/>
        <w:ind w:left="567" w:right="-1" w:firstLine="0"/>
        <w:jc w:val="both"/>
        <w:rPr>
          <w:sz w:val="28"/>
        </w:rPr>
      </w:pPr>
      <w:r w:rsidRPr="0045337F">
        <w:rPr>
          <w:sz w:val="28"/>
        </w:rPr>
        <w:t>Потребность в СИЗ устанавливается работодателем в зависимости от</w:t>
      </w:r>
      <w:r w:rsidRPr="0045337F">
        <w:rPr>
          <w:spacing w:val="1"/>
          <w:sz w:val="28"/>
        </w:rPr>
        <w:t xml:space="preserve"> </w:t>
      </w:r>
      <w:r w:rsidRPr="0045337F">
        <w:rPr>
          <w:sz w:val="28"/>
        </w:rPr>
        <w:t>профессий (должностей) работников с учетом перечня и уровня воздействия на</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вредных</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опасных</w:t>
      </w:r>
      <w:r w:rsidRPr="0045337F">
        <w:rPr>
          <w:spacing w:val="1"/>
          <w:sz w:val="28"/>
        </w:rPr>
        <w:t xml:space="preserve"> </w:t>
      </w:r>
      <w:r w:rsidRPr="0045337F">
        <w:rPr>
          <w:sz w:val="28"/>
        </w:rPr>
        <w:t>производственных</w:t>
      </w:r>
      <w:r w:rsidRPr="0045337F">
        <w:rPr>
          <w:spacing w:val="1"/>
          <w:sz w:val="28"/>
        </w:rPr>
        <w:t xml:space="preserve"> </w:t>
      </w:r>
      <w:r w:rsidRPr="0045337F">
        <w:rPr>
          <w:sz w:val="28"/>
        </w:rPr>
        <w:t>факторов</w:t>
      </w:r>
      <w:r w:rsidRPr="0045337F">
        <w:rPr>
          <w:spacing w:val="71"/>
          <w:sz w:val="28"/>
        </w:rPr>
        <w:t xml:space="preserve"> </w:t>
      </w:r>
      <w:r w:rsidRPr="0045337F">
        <w:rPr>
          <w:sz w:val="28"/>
        </w:rPr>
        <w:t>и</w:t>
      </w:r>
      <w:r w:rsidRPr="0045337F">
        <w:rPr>
          <w:spacing w:val="1"/>
          <w:sz w:val="28"/>
        </w:rPr>
        <w:t xml:space="preserve"> </w:t>
      </w:r>
      <w:r w:rsidRPr="0045337F">
        <w:rPr>
          <w:sz w:val="28"/>
        </w:rPr>
        <w:t xml:space="preserve">опасностей, </w:t>
      </w:r>
      <w:r w:rsidRPr="0045337F">
        <w:rPr>
          <w:sz w:val="28"/>
        </w:rPr>
        <w:lastRenderedPageBreak/>
        <w:t>установленных на рабочих местах по результатам СОУТ и ОПР,</w:t>
      </w:r>
      <w:r w:rsidRPr="0045337F">
        <w:rPr>
          <w:spacing w:val="1"/>
          <w:sz w:val="28"/>
        </w:rPr>
        <w:t xml:space="preserve"> </w:t>
      </w:r>
      <w:r w:rsidRPr="0045337F">
        <w:rPr>
          <w:sz w:val="28"/>
        </w:rPr>
        <w:t>количества</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на</w:t>
      </w:r>
      <w:r w:rsidRPr="0045337F">
        <w:rPr>
          <w:spacing w:val="1"/>
          <w:sz w:val="28"/>
        </w:rPr>
        <w:t xml:space="preserve"> </w:t>
      </w:r>
      <w:r w:rsidRPr="0045337F">
        <w:rPr>
          <w:sz w:val="28"/>
        </w:rPr>
        <w:t>этих</w:t>
      </w:r>
      <w:r w:rsidRPr="0045337F">
        <w:rPr>
          <w:spacing w:val="1"/>
          <w:sz w:val="28"/>
        </w:rPr>
        <w:t xml:space="preserve"> </w:t>
      </w:r>
      <w:r w:rsidRPr="0045337F">
        <w:rPr>
          <w:sz w:val="28"/>
        </w:rPr>
        <w:t>рабочих</w:t>
      </w:r>
      <w:r w:rsidRPr="0045337F">
        <w:rPr>
          <w:spacing w:val="1"/>
          <w:sz w:val="28"/>
        </w:rPr>
        <w:t xml:space="preserve"> </w:t>
      </w:r>
      <w:r w:rsidRPr="0045337F">
        <w:rPr>
          <w:sz w:val="28"/>
        </w:rPr>
        <w:t>местах,</w:t>
      </w:r>
      <w:r w:rsidRPr="0045337F">
        <w:rPr>
          <w:spacing w:val="1"/>
          <w:sz w:val="28"/>
        </w:rPr>
        <w:t xml:space="preserve"> </w:t>
      </w:r>
      <w:r w:rsidRPr="0045337F">
        <w:rPr>
          <w:sz w:val="28"/>
        </w:rPr>
        <w:t>с</w:t>
      </w:r>
      <w:r w:rsidRPr="0045337F">
        <w:rPr>
          <w:spacing w:val="1"/>
          <w:sz w:val="28"/>
        </w:rPr>
        <w:t xml:space="preserve"> </w:t>
      </w:r>
      <w:r w:rsidRPr="0045337F">
        <w:rPr>
          <w:sz w:val="28"/>
        </w:rPr>
        <w:t>учетом</w:t>
      </w:r>
      <w:r w:rsidRPr="0045337F">
        <w:rPr>
          <w:spacing w:val="1"/>
          <w:sz w:val="28"/>
        </w:rPr>
        <w:t xml:space="preserve"> </w:t>
      </w:r>
      <w:r w:rsidRPr="0045337F">
        <w:rPr>
          <w:sz w:val="28"/>
        </w:rPr>
        <w:t>организации</w:t>
      </w:r>
      <w:r w:rsidRPr="0045337F">
        <w:rPr>
          <w:spacing w:val="1"/>
          <w:sz w:val="28"/>
        </w:rPr>
        <w:t xml:space="preserve"> </w:t>
      </w:r>
      <w:r w:rsidRPr="0045337F">
        <w:rPr>
          <w:sz w:val="28"/>
        </w:rPr>
        <w:t>мероприятий</w:t>
      </w:r>
      <w:r w:rsidRPr="0045337F">
        <w:rPr>
          <w:spacing w:val="1"/>
          <w:sz w:val="28"/>
        </w:rPr>
        <w:t xml:space="preserve"> </w:t>
      </w:r>
      <w:r w:rsidRPr="0045337F">
        <w:rPr>
          <w:sz w:val="28"/>
        </w:rPr>
        <w:t>по</w:t>
      </w:r>
      <w:r w:rsidRPr="0045337F">
        <w:rPr>
          <w:spacing w:val="1"/>
          <w:sz w:val="28"/>
        </w:rPr>
        <w:t xml:space="preserve"> </w:t>
      </w:r>
      <w:r w:rsidRPr="0045337F">
        <w:rPr>
          <w:sz w:val="28"/>
        </w:rPr>
        <w:t>уходу</w:t>
      </w:r>
      <w:r w:rsidRPr="0045337F">
        <w:rPr>
          <w:spacing w:val="1"/>
          <w:sz w:val="28"/>
        </w:rPr>
        <w:t xml:space="preserve"> </w:t>
      </w:r>
      <w:r w:rsidRPr="0045337F">
        <w:rPr>
          <w:sz w:val="28"/>
        </w:rPr>
        <w:t>и</w:t>
      </w:r>
      <w:r w:rsidRPr="0045337F">
        <w:rPr>
          <w:spacing w:val="1"/>
          <w:sz w:val="28"/>
        </w:rPr>
        <w:t xml:space="preserve"> </w:t>
      </w:r>
      <w:r w:rsidRPr="0045337F">
        <w:rPr>
          <w:sz w:val="28"/>
        </w:rPr>
        <w:t>иных</w:t>
      </w:r>
      <w:r w:rsidRPr="0045337F">
        <w:rPr>
          <w:spacing w:val="1"/>
          <w:sz w:val="28"/>
        </w:rPr>
        <w:t xml:space="preserve"> </w:t>
      </w:r>
      <w:r w:rsidRPr="0045337F">
        <w:rPr>
          <w:sz w:val="28"/>
        </w:rPr>
        <w:t>факторов,</w:t>
      </w:r>
      <w:r w:rsidRPr="0045337F">
        <w:rPr>
          <w:spacing w:val="1"/>
          <w:sz w:val="28"/>
        </w:rPr>
        <w:t xml:space="preserve"> </w:t>
      </w:r>
      <w:r w:rsidRPr="0045337F">
        <w:rPr>
          <w:sz w:val="28"/>
        </w:rPr>
        <w:t>определяемых</w:t>
      </w:r>
      <w:r w:rsidRPr="0045337F">
        <w:rPr>
          <w:spacing w:val="1"/>
          <w:sz w:val="28"/>
        </w:rPr>
        <w:t xml:space="preserve"> </w:t>
      </w:r>
      <w:r w:rsidRPr="0045337F">
        <w:rPr>
          <w:sz w:val="28"/>
        </w:rPr>
        <w:t>работодателем,</w:t>
      </w:r>
      <w:r w:rsidRPr="0045337F">
        <w:rPr>
          <w:spacing w:val="1"/>
          <w:sz w:val="28"/>
        </w:rPr>
        <w:t xml:space="preserve"> </w:t>
      </w:r>
      <w:r w:rsidRPr="0045337F">
        <w:rPr>
          <w:sz w:val="28"/>
        </w:rPr>
        <w:t>влияющих на уровень</w:t>
      </w:r>
      <w:r w:rsidRPr="0045337F">
        <w:rPr>
          <w:spacing w:val="-1"/>
          <w:sz w:val="28"/>
        </w:rPr>
        <w:t xml:space="preserve"> </w:t>
      </w:r>
      <w:r w:rsidRPr="0045337F">
        <w:rPr>
          <w:sz w:val="28"/>
        </w:rPr>
        <w:t>потребности</w:t>
      </w:r>
      <w:r w:rsidRPr="0045337F">
        <w:rPr>
          <w:spacing w:val="-1"/>
          <w:sz w:val="28"/>
        </w:rPr>
        <w:t xml:space="preserve"> </w:t>
      </w:r>
      <w:r w:rsidRPr="0045337F">
        <w:rPr>
          <w:sz w:val="28"/>
        </w:rPr>
        <w:t>в</w:t>
      </w:r>
      <w:r w:rsidRPr="0045337F">
        <w:rPr>
          <w:spacing w:val="-1"/>
          <w:sz w:val="28"/>
        </w:rPr>
        <w:t xml:space="preserve"> </w:t>
      </w:r>
      <w:r w:rsidRPr="0045337F">
        <w:rPr>
          <w:sz w:val="28"/>
        </w:rPr>
        <w:t>СИЗ.</w:t>
      </w:r>
    </w:p>
    <w:p w:rsidR="00ED6858" w:rsidRPr="0045337F" w:rsidRDefault="00ED6858" w:rsidP="0045337F">
      <w:pPr>
        <w:pStyle w:val="aff1"/>
        <w:widowControl w:val="0"/>
        <w:numPr>
          <w:ilvl w:val="1"/>
          <w:numId w:val="124"/>
        </w:numPr>
        <w:tabs>
          <w:tab w:val="left" w:pos="851"/>
          <w:tab w:val="left" w:pos="1984"/>
        </w:tabs>
        <w:autoSpaceDE w:val="0"/>
        <w:autoSpaceDN w:val="0"/>
        <w:ind w:left="567" w:right="-1" w:firstLine="0"/>
        <w:jc w:val="both"/>
        <w:rPr>
          <w:sz w:val="28"/>
        </w:rPr>
      </w:pPr>
      <w:r w:rsidRPr="0045337F">
        <w:rPr>
          <w:sz w:val="28"/>
        </w:rPr>
        <w:t xml:space="preserve">Нормы разрабатываются работодателем </w:t>
      </w:r>
      <w:r w:rsidRPr="0045337F">
        <w:rPr>
          <w:b/>
          <w:sz w:val="28"/>
        </w:rPr>
        <w:t xml:space="preserve">(приложение № 1) </w:t>
      </w:r>
      <w:r w:rsidRPr="0045337F">
        <w:rPr>
          <w:sz w:val="28"/>
        </w:rPr>
        <w:t>на основе</w:t>
      </w:r>
      <w:r w:rsidRPr="0045337F">
        <w:rPr>
          <w:spacing w:val="-67"/>
          <w:sz w:val="28"/>
        </w:rPr>
        <w:t xml:space="preserve"> </w:t>
      </w:r>
      <w:r w:rsidRPr="0045337F">
        <w:rPr>
          <w:sz w:val="28"/>
        </w:rPr>
        <w:t>Единых типовых норм, с учетом результатов СОУТ и ОПР, мнения выборного</w:t>
      </w:r>
      <w:r w:rsidRPr="0045337F">
        <w:rPr>
          <w:spacing w:val="1"/>
          <w:sz w:val="28"/>
        </w:rPr>
        <w:t xml:space="preserve"> </w:t>
      </w:r>
      <w:r w:rsidRPr="0045337F">
        <w:rPr>
          <w:sz w:val="28"/>
        </w:rPr>
        <w:t>органа</w:t>
      </w:r>
      <w:r w:rsidRPr="0045337F">
        <w:rPr>
          <w:spacing w:val="1"/>
          <w:sz w:val="28"/>
        </w:rPr>
        <w:t xml:space="preserve"> </w:t>
      </w:r>
      <w:r w:rsidRPr="0045337F">
        <w:rPr>
          <w:sz w:val="28"/>
        </w:rPr>
        <w:t>первичной</w:t>
      </w:r>
      <w:r w:rsidRPr="0045337F">
        <w:rPr>
          <w:spacing w:val="1"/>
          <w:sz w:val="28"/>
        </w:rPr>
        <w:t xml:space="preserve"> </w:t>
      </w:r>
      <w:r w:rsidRPr="0045337F">
        <w:rPr>
          <w:sz w:val="28"/>
        </w:rPr>
        <w:t>профсоюзной</w:t>
      </w:r>
      <w:r w:rsidRPr="0045337F">
        <w:rPr>
          <w:spacing w:val="1"/>
          <w:sz w:val="28"/>
        </w:rPr>
        <w:t xml:space="preserve"> </w:t>
      </w:r>
      <w:r w:rsidRPr="0045337F">
        <w:rPr>
          <w:sz w:val="28"/>
        </w:rPr>
        <w:t>организации,</w:t>
      </w:r>
      <w:r w:rsidRPr="0045337F">
        <w:rPr>
          <w:spacing w:val="1"/>
          <w:sz w:val="28"/>
        </w:rPr>
        <w:t xml:space="preserve"> </w:t>
      </w:r>
      <w:r w:rsidRPr="0045337F">
        <w:rPr>
          <w:sz w:val="28"/>
        </w:rPr>
        <w:t>требований</w:t>
      </w:r>
      <w:r w:rsidRPr="0045337F">
        <w:rPr>
          <w:spacing w:val="1"/>
          <w:sz w:val="28"/>
        </w:rPr>
        <w:t xml:space="preserve"> </w:t>
      </w:r>
      <w:r w:rsidRPr="0045337F">
        <w:rPr>
          <w:sz w:val="28"/>
        </w:rPr>
        <w:t>правил</w:t>
      </w:r>
      <w:r w:rsidRPr="0045337F">
        <w:rPr>
          <w:spacing w:val="1"/>
          <w:sz w:val="28"/>
        </w:rPr>
        <w:t xml:space="preserve"> </w:t>
      </w:r>
      <w:r w:rsidRPr="0045337F">
        <w:rPr>
          <w:sz w:val="28"/>
        </w:rPr>
        <w:t>по</w:t>
      </w:r>
      <w:r w:rsidRPr="0045337F">
        <w:rPr>
          <w:spacing w:val="1"/>
          <w:sz w:val="28"/>
        </w:rPr>
        <w:t xml:space="preserve"> </w:t>
      </w:r>
      <w:r w:rsidRPr="0045337F">
        <w:rPr>
          <w:sz w:val="28"/>
        </w:rPr>
        <w:t>охране</w:t>
      </w:r>
      <w:r w:rsidRPr="0045337F">
        <w:rPr>
          <w:spacing w:val="-67"/>
          <w:sz w:val="28"/>
        </w:rPr>
        <w:t xml:space="preserve"> </w:t>
      </w:r>
      <w:r w:rsidRPr="0045337F">
        <w:rPr>
          <w:sz w:val="28"/>
        </w:rPr>
        <w:t>труда,</w:t>
      </w:r>
      <w:r w:rsidRPr="0045337F">
        <w:rPr>
          <w:spacing w:val="1"/>
          <w:sz w:val="28"/>
        </w:rPr>
        <w:t xml:space="preserve"> </w:t>
      </w:r>
      <w:r w:rsidRPr="0045337F">
        <w:rPr>
          <w:sz w:val="28"/>
        </w:rPr>
        <w:t>паспортов</w:t>
      </w:r>
      <w:r w:rsidRPr="0045337F">
        <w:rPr>
          <w:spacing w:val="1"/>
          <w:sz w:val="28"/>
        </w:rPr>
        <w:t xml:space="preserve"> </w:t>
      </w:r>
      <w:r w:rsidRPr="0045337F">
        <w:rPr>
          <w:sz w:val="28"/>
        </w:rPr>
        <w:t>безопасности</w:t>
      </w:r>
      <w:r w:rsidRPr="0045337F">
        <w:rPr>
          <w:spacing w:val="1"/>
          <w:sz w:val="28"/>
        </w:rPr>
        <w:t xml:space="preserve"> </w:t>
      </w:r>
      <w:r w:rsidRPr="0045337F">
        <w:rPr>
          <w:sz w:val="28"/>
        </w:rPr>
        <w:t>при</w:t>
      </w:r>
      <w:r w:rsidRPr="0045337F">
        <w:rPr>
          <w:spacing w:val="1"/>
          <w:sz w:val="28"/>
        </w:rPr>
        <w:t xml:space="preserve"> </w:t>
      </w:r>
      <w:r w:rsidRPr="0045337F">
        <w:rPr>
          <w:sz w:val="28"/>
        </w:rPr>
        <w:t>работе</w:t>
      </w:r>
      <w:r w:rsidRPr="0045337F">
        <w:rPr>
          <w:spacing w:val="1"/>
          <w:sz w:val="28"/>
        </w:rPr>
        <w:t xml:space="preserve"> </w:t>
      </w:r>
      <w:r w:rsidRPr="0045337F">
        <w:rPr>
          <w:sz w:val="28"/>
        </w:rPr>
        <w:t>с</w:t>
      </w:r>
      <w:r w:rsidRPr="0045337F">
        <w:rPr>
          <w:spacing w:val="1"/>
          <w:sz w:val="28"/>
        </w:rPr>
        <w:t xml:space="preserve"> </w:t>
      </w:r>
      <w:r w:rsidRPr="0045337F">
        <w:rPr>
          <w:sz w:val="28"/>
        </w:rPr>
        <w:t>конкретными</w:t>
      </w:r>
      <w:r w:rsidRPr="0045337F">
        <w:rPr>
          <w:spacing w:val="1"/>
          <w:sz w:val="28"/>
        </w:rPr>
        <w:t xml:space="preserve"> </w:t>
      </w:r>
      <w:r w:rsidRPr="0045337F">
        <w:rPr>
          <w:sz w:val="28"/>
        </w:rPr>
        <w:t>химическими</w:t>
      </w:r>
      <w:r w:rsidRPr="0045337F">
        <w:rPr>
          <w:spacing w:val="1"/>
          <w:sz w:val="28"/>
        </w:rPr>
        <w:t xml:space="preserve"> </w:t>
      </w:r>
      <w:r w:rsidRPr="0045337F">
        <w:rPr>
          <w:sz w:val="28"/>
        </w:rPr>
        <w:t>веществами и иных документов, содержащих информацию о необходимости</w:t>
      </w:r>
      <w:r w:rsidRPr="0045337F">
        <w:rPr>
          <w:spacing w:val="1"/>
          <w:sz w:val="28"/>
        </w:rPr>
        <w:t xml:space="preserve"> </w:t>
      </w:r>
      <w:r w:rsidRPr="0045337F">
        <w:rPr>
          <w:sz w:val="28"/>
        </w:rPr>
        <w:t>применения</w:t>
      </w:r>
      <w:r w:rsidRPr="0045337F">
        <w:rPr>
          <w:spacing w:val="-1"/>
          <w:sz w:val="28"/>
        </w:rPr>
        <w:t xml:space="preserve"> </w:t>
      </w:r>
      <w:r w:rsidRPr="0045337F">
        <w:rPr>
          <w:sz w:val="28"/>
        </w:rPr>
        <w:t>СИЗ.</w:t>
      </w:r>
    </w:p>
    <w:p w:rsidR="00ED6858" w:rsidRPr="0045337F" w:rsidRDefault="00ED6858" w:rsidP="0045337F">
      <w:pPr>
        <w:pStyle w:val="aff1"/>
        <w:widowControl w:val="0"/>
        <w:numPr>
          <w:ilvl w:val="1"/>
          <w:numId w:val="124"/>
        </w:numPr>
        <w:tabs>
          <w:tab w:val="left" w:pos="851"/>
          <w:tab w:val="left" w:pos="2039"/>
        </w:tabs>
        <w:autoSpaceDE w:val="0"/>
        <w:autoSpaceDN w:val="0"/>
        <w:ind w:left="567" w:right="-1" w:firstLine="0"/>
        <w:jc w:val="both"/>
        <w:rPr>
          <w:sz w:val="28"/>
        </w:rPr>
      </w:pPr>
      <w:r w:rsidRPr="0045337F">
        <w:rPr>
          <w:sz w:val="28"/>
        </w:rPr>
        <w:t>Нормы должны обеспечивать равноценную (в том числе, в случае</w:t>
      </w:r>
      <w:r w:rsidRPr="0045337F">
        <w:rPr>
          <w:spacing w:val="1"/>
          <w:sz w:val="28"/>
        </w:rPr>
        <w:t xml:space="preserve"> </w:t>
      </w:r>
      <w:r w:rsidRPr="0045337F">
        <w:rPr>
          <w:sz w:val="28"/>
        </w:rPr>
        <w:t>замены</w:t>
      </w:r>
      <w:r w:rsidRPr="0045337F">
        <w:rPr>
          <w:spacing w:val="1"/>
          <w:sz w:val="28"/>
        </w:rPr>
        <w:t xml:space="preserve"> </w:t>
      </w:r>
      <w:r w:rsidRPr="0045337F">
        <w:rPr>
          <w:sz w:val="28"/>
        </w:rPr>
        <w:t>СИЗ)</w:t>
      </w:r>
      <w:r w:rsidRPr="0045337F">
        <w:rPr>
          <w:spacing w:val="1"/>
          <w:sz w:val="28"/>
        </w:rPr>
        <w:t xml:space="preserve"> </w:t>
      </w:r>
      <w:r w:rsidRPr="0045337F">
        <w:rPr>
          <w:sz w:val="28"/>
        </w:rPr>
        <w:t>или</w:t>
      </w:r>
      <w:r w:rsidRPr="0045337F">
        <w:rPr>
          <w:spacing w:val="1"/>
          <w:sz w:val="28"/>
        </w:rPr>
        <w:t xml:space="preserve"> </w:t>
      </w:r>
      <w:r w:rsidRPr="0045337F">
        <w:rPr>
          <w:sz w:val="28"/>
        </w:rPr>
        <w:t>превосходящую</w:t>
      </w:r>
      <w:r w:rsidRPr="0045337F">
        <w:rPr>
          <w:spacing w:val="1"/>
          <w:sz w:val="28"/>
        </w:rPr>
        <w:t xml:space="preserve"> </w:t>
      </w:r>
      <w:r w:rsidRPr="0045337F">
        <w:rPr>
          <w:sz w:val="28"/>
        </w:rPr>
        <w:t>(за</w:t>
      </w:r>
      <w:r w:rsidRPr="0045337F">
        <w:rPr>
          <w:spacing w:val="1"/>
          <w:sz w:val="28"/>
        </w:rPr>
        <w:t xml:space="preserve"> </w:t>
      </w:r>
      <w:r w:rsidRPr="0045337F">
        <w:rPr>
          <w:sz w:val="28"/>
        </w:rPr>
        <w:t>счет</w:t>
      </w:r>
      <w:r w:rsidRPr="0045337F">
        <w:rPr>
          <w:spacing w:val="1"/>
          <w:sz w:val="28"/>
        </w:rPr>
        <w:t xml:space="preserve"> </w:t>
      </w:r>
      <w:r w:rsidRPr="0045337F">
        <w:rPr>
          <w:sz w:val="28"/>
        </w:rPr>
        <w:t>расширения</w:t>
      </w:r>
      <w:r w:rsidRPr="0045337F">
        <w:rPr>
          <w:spacing w:val="1"/>
          <w:sz w:val="28"/>
        </w:rPr>
        <w:t xml:space="preserve"> </w:t>
      </w:r>
      <w:r w:rsidRPr="0045337F">
        <w:rPr>
          <w:sz w:val="28"/>
        </w:rPr>
        <w:t>номенклатуры</w:t>
      </w:r>
      <w:r w:rsidRPr="0045337F">
        <w:rPr>
          <w:spacing w:val="1"/>
          <w:sz w:val="28"/>
        </w:rPr>
        <w:t xml:space="preserve"> </w:t>
      </w:r>
      <w:r w:rsidRPr="0045337F">
        <w:rPr>
          <w:sz w:val="28"/>
        </w:rPr>
        <w:t>или</w:t>
      </w:r>
      <w:r w:rsidRPr="0045337F">
        <w:rPr>
          <w:spacing w:val="1"/>
          <w:sz w:val="28"/>
        </w:rPr>
        <w:t xml:space="preserve"> </w:t>
      </w:r>
      <w:r w:rsidRPr="0045337F">
        <w:rPr>
          <w:sz w:val="28"/>
        </w:rPr>
        <w:t>увеличения</w:t>
      </w:r>
      <w:r w:rsidRPr="0045337F">
        <w:rPr>
          <w:spacing w:val="1"/>
          <w:sz w:val="28"/>
        </w:rPr>
        <w:t xml:space="preserve"> </w:t>
      </w:r>
      <w:r w:rsidRPr="0045337F">
        <w:rPr>
          <w:sz w:val="28"/>
        </w:rPr>
        <w:t>количества</w:t>
      </w:r>
      <w:r w:rsidRPr="0045337F">
        <w:rPr>
          <w:spacing w:val="1"/>
          <w:sz w:val="28"/>
        </w:rPr>
        <w:t xml:space="preserve"> </w:t>
      </w:r>
      <w:r w:rsidRPr="0045337F">
        <w:rPr>
          <w:sz w:val="28"/>
        </w:rPr>
        <w:t>выдаваемых</w:t>
      </w:r>
      <w:r w:rsidRPr="0045337F">
        <w:rPr>
          <w:spacing w:val="1"/>
          <w:sz w:val="28"/>
        </w:rPr>
        <w:t xml:space="preserve"> </w:t>
      </w:r>
      <w:r w:rsidRPr="0045337F">
        <w:rPr>
          <w:sz w:val="28"/>
        </w:rPr>
        <w:t>СИЗ,</w:t>
      </w:r>
      <w:r w:rsidRPr="0045337F">
        <w:rPr>
          <w:spacing w:val="1"/>
          <w:sz w:val="28"/>
        </w:rPr>
        <w:t xml:space="preserve"> </w:t>
      </w:r>
      <w:r w:rsidRPr="0045337F">
        <w:rPr>
          <w:sz w:val="28"/>
        </w:rPr>
        <w:t>либо</w:t>
      </w:r>
      <w:r w:rsidRPr="0045337F">
        <w:rPr>
          <w:spacing w:val="1"/>
          <w:sz w:val="28"/>
        </w:rPr>
        <w:t xml:space="preserve"> </w:t>
      </w:r>
      <w:r w:rsidRPr="0045337F">
        <w:rPr>
          <w:sz w:val="28"/>
        </w:rPr>
        <w:t>за</w:t>
      </w:r>
      <w:r w:rsidRPr="0045337F">
        <w:rPr>
          <w:spacing w:val="1"/>
          <w:sz w:val="28"/>
        </w:rPr>
        <w:t xml:space="preserve"> </w:t>
      </w:r>
      <w:r w:rsidRPr="0045337F">
        <w:rPr>
          <w:sz w:val="28"/>
        </w:rPr>
        <w:t>счет</w:t>
      </w:r>
      <w:r w:rsidRPr="0045337F">
        <w:rPr>
          <w:spacing w:val="1"/>
          <w:sz w:val="28"/>
        </w:rPr>
        <w:t xml:space="preserve"> </w:t>
      </w:r>
      <w:r w:rsidRPr="0045337F">
        <w:rPr>
          <w:sz w:val="28"/>
        </w:rPr>
        <w:t>выдачи</w:t>
      </w:r>
      <w:r w:rsidRPr="0045337F">
        <w:rPr>
          <w:spacing w:val="1"/>
          <w:sz w:val="28"/>
        </w:rPr>
        <w:t xml:space="preserve"> </w:t>
      </w:r>
      <w:r w:rsidRPr="0045337F">
        <w:rPr>
          <w:sz w:val="28"/>
        </w:rPr>
        <w:t>СИЗ,</w:t>
      </w:r>
      <w:r w:rsidRPr="0045337F">
        <w:rPr>
          <w:spacing w:val="1"/>
          <w:sz w:val="28"/>
        </w:rPr>
        <w:t xml:space="preserve"> </w:t>
      </w:r>
      <w:r w:rsidRPr="0045337F">
        <w:rPr>
          <w:sz w:val="28"/>
        </w:rPr>
        <w:t>обеспечивающих более широкий спектр защитных свойств) по сравнению с</w:t>
      </w:r>
      <w:r w:rsidRPr="0045337F">
        <w:rPr>
          <w:spacing w:val="1"/>
          <w:sz w:val="28"/>
        </w:rPr>
        <w:t xml:space="preserve"> </w:t>
      </w:r>
      <w:r w:rsidRPr="0045337F">
        <w:rPr>
          <w:sz w:val="28"/>
        </w:rPr>
        <w:t>Едиными типовыми нормами, защиту работников от имеющихся на рабочих</w:t>
      </w:r>
      <w:r w:rsidRPr="0045337F">
        <w:rPr>
          <w:spacing w:val="1"/>
          <w:sz w:val="28"/>
        </w:rPr>
        <w:t xml:space="preserve"> </w:t>
      </w:r>
      <w:r w:rsidRPr="0045337F">
        <w:rPr>
          <w:sz w:val="28"/>
        </w:rPr>
        <w:t>местах вредных и (или) опасных производственных факторов и опасностей,</w:t>
      </w:r>
      <w:r w:rsidRPr="0045337F">
        <w:rPr>
          <w:spacing w:val="1"/>
          <w:sz w:val="28"/>
        </w:rPr>
        <w:t xml:space="preserve"> </w:t>
      </w:r>
      <w:r w:rsidRPr="0045337F">
        <w:rPr>
          <w:sz w:val="28"/>
        </w:rPr>
        <w:t>выявленных</w:t>
      </w:r>
      <w:r w:rsidRPr="0045337F">
        <w:rPr>
          <w:spacing w:val="-4"/>
          <w:sz w:val="28"/>
        </w:rPr>
        <w:t xml:space="preserve"> </w:t>
      </w:r>
      <w:r w:rsidRPr="0045337F">
        <w:rPr>
          <w:sz w:val="28"/>
        </w:rPr>
        <w:t>при проведении СОУТ</w:t>
      </w:r>
      <w:r w:rsidRPr="0045337F">
        <w:rPr>
          <w:spacing w:val="-4"/>
          <w:sz w:val="28"/>
        </w:rPr>
        <w:t xml:space="preserve"> </w:t>
      </w:r>
      <w:r w:rsidRPr="0045337F">
        <w:rPr>
          <w:sz w:val="28"/>
        </w:rPr>
        <w:t>и</w:t>
      </w:r>
      <w:r w:rsidRPr="0045337F">
        <w:rPr>
          <w:spacing w:val="-1"/>
          <w:sz w:val="28"/>
        </w:rPr>
        <w:t xml:space="preserve"> </w:t>
      </w:r>
      <w:r w:rsidRPr="0045337F">
        <w:rPr>
          <w:sz w:val="28"/>
        </w:rPr>
        <w:t>ОПР.</w:t>
      </w:r>
    </w:p>
    <w:p w:rsidR="00ED6858" w:rsidRPr="0045337F" w:rsidRDefault="00ED6858" w:rsidP="0045337F">
      <w:pPr>
        <w:pStyle w:val="af"/>
        <w:tabs>
          <w:tab w:val="left" w:pos="851"/>
        </w:tabs>
        <w:spacing w:before="67"/>
        <w:ind w:left="567" w:right="795"/>
        <w:jc w:val="both"/>
        <w:rPr>
          <w:sz w:val="28"/>
          <w:szCs w:val="28"/>
        </w:rPr>
      </w:pPr>
      <w:r w:rsidRPr="0045337F">
        <w:rPr>
          <w:sz w:val="28"/>
          <w:szCs w:val="28"/>
        </w:rPr>
        <w:t>Нормы</w:t>
      </w:r>
      <w:r w:rsidRPr="0045337F">
        <w:rPr>
          <w:spacing w:val="12"/>
          <w:sz w:val="28"/>
          <w:szCs w:val="28"/>
        </w:rPr>
        <w:t xml:space="preserve"> </w:t>
      </w:r>
      <w:r w:rsidRPr="0045337F">
        <w:rPr>
          <w:sz w:val="28"/>
          <w:szCs w:val="28"/>
        </w:rPr>
        <w:t>должны</w:t>
      </w:r>
      <w:r w:rsidRPr="0045337F">
        <w:rPr>
          <w:spacing w:val="83"/>
          <w:sz w:val="28"/>
          <w:szCs w:val="28"/>
        </w:rPr>
        <w:t xml:space="preserve"> </w:t>
      </w:r>
      <w:r w:rsidRPr="0045337F">
        <w:rPr>
          <w:sz w:val="28"/>
          <w:szCs w:val="28"/>
        </w:rPr>
        <w:t>содержать</w:t>
      </w:r>
      <w:r w:rsidRPr="0045337F">
        <w:rPr>
          <w:spacing w:val="82"/>
          <w:sz w:val="28"/>
          <w:szCs w:val="28"/>
        </w:rPr>
        <w:t xml:space="preserve"> </w:t>
      </w:r>
      <w:r w:rsidRPr="0045337F">
        <w:rPr>
          <w:sz w:val="28"/>
          <w:szCs w:val="28"/>
        </w:rPr>
        <w:t>конкретную</w:t>
      </w:r>
      <w:r w:rsidRPr="0045337F">
        <w:rPr>
          <w:spacing w:val="81"/>
          <w:sz w:val="28"/>
          <w:szCs w:val="28"/>
        </w:rPr>
        <w:t xml:space="preserve"> </w:t>
      </w:r>
      <w:r w:rsidRPr="0045337F">
        <w:rPr>
          <w:sz w:val="28"/>
          <w:szCs w:val="28"/>
        </w:rPr>
        <w:t>информацию</w:t>
      </w:r>
      <w:r w:rsidRPr="0045337F">
        <w:rPr>
          <w:spacing w:val="85"/>
          <w:sz w:val="28"/>
          <w:szCs w:val="28"/>
        </w:rPr>
        <w:t xml:space="preserve"> </w:t>
      </w:r>
      <w:r w:rsidRPr="0045337F">
        <w:rPr>
          <w:sz w:val="28"/>
          <w:szCs w:val="28"/>
        </w:rPr>
        <w:t>о</w:t>
      </w:r>
      <w:r w:rsidRPr="0045337F">
        <w:rPr>
          <w:spacing w:val="82"/>
          <w:sz w:val="28"/>
          <w:szCs w:val="28"/>
        </w:rPr>
        <w:t xml:space="preserve"> </w:t>
      </w:r>
      <w:r w:rsidRPr="0045337F">
        <w:rPr>
          <w:sz w:val="28"/>
          <w:szCs w:val="28"/>
        </w:rPr>
        <w:t>классе(ах)</w:t>
      </w:r>
      <w:r w:rsidR="0045337F" w:rsidRPr="0045337F">
        <w:rPr>
          <w:sz w:val="28"/>
          <w:szCs w:val="28"/>
        </w:rPr>
        <w:t xml:space="preserve"> защиты,</w:t>
      </w:r>
      <w:r w:rsidR="0045337F" w:rsidRPr="0045337F">
        <w:rPr>
          <w:spacing w:val="1"/>
          <w:sz w:val="28"/>
          <w:szCs w:val="28"/>
        </w:rPr>
        <w:t xml:space="preserve"> </w:t>
      </w:r>
      <w:r w:rsidR="0045337F" w:rsidRPr="0045337F">
        <w:rPr>
          <w:sz w:val="28"/>
          <w:szCs w:val="28"/>
        </w:rPr>
        <w:t>эксплуатационных</w:t>
      </w:r>
      <w:r w:rsidR="0045337F" w:rsidRPr="0045337F">
        <w:rPr>
          <w:spacing w:val="1"/>
          <w:sz w:val="28"/>
          <w:szCs w:val="28"/>
        </w:rPr>
        <w:t xml:space="preserve"> </w:t>
      </w:r>
      <w:r w:rsidR="0045337F" w:rsidRPr="0045337F">
        <w:rPr>
          <w:sz w:val="28"/>
          <w:szCs w:val="28"/>
        </w:rPr>
        <w:t>уровнях</w:t>
      </w:r>
      <w:r w:rsidR="0045337F" w:rsidRPr="0045337F">
        <w:rPr>
          <w:spacing w:val="1"/>
          <w:sz w:val="28"/>
          <w:szCs w:val="28"/>
        </w:rPr>
        <w:t xml:space="preserve"> </w:t>
      </w:r>
      <w:r w:rsidR="0045337F" w:rsidRPr="0045337F">
        <w:rPr>
          <w:sz w:val="28"/>
          <w:szCs w:val="28"/>
        </w:rPr>
        <w:t>защиты</w:t>
      </w:r>
      <w:r w:rsidR="0045337F" w:rsidRPr="0045337F">
        <w:rPr>
          <w:spacing w:val="1"/>
          <w:sz w:val="28"/>
          <w:szCs w:val="28"/>
        </w:rPr>
        <w:t xml:space="preserve"> </w:t>
      </w:r>
      <w:r w:rsidR="0045337F" w:rsidRPr="0045337F">
        <w:rPr>
          <w:sz w:val="28"/>
          <w:szCs w:val="28"/>
        </w:rPr>
        <w:t>(если</w:t>
      </w:r>
      <w:r w:rsidR="0045337F" w:rsidRPr="0045337F">
        <w:rPr>
          <w:spacing w:val="1"/>
          <w:sz w:val="28"/>
          <w:szCs w:val="28"/>
        </w:rPr>
        <w:t xml:space="preserve"> </w:t>
      </w:r>
      <w:r w:rsidR="0045337F" w:rsidRPr="0045337F">
        <w:rPr>
          <w:sz w:val="28"/>
          <w:szCs w:val="28"/>
        </w:rPr>
        <w:t>это</w:t>
      </w:r>
      <w:r w:rsidR="0045337F" w:rsidRPr="0045337F">
        <w:rPr>
          <w:spacing w:val="1"/>
          <w:sz w:val="28"/>
          <w:szCs w:val="28"/>
        </w:rPr>
        <w:t xml:space="preserve"> </w:t>
      </w:r>
      <w:r w:rsidR="0045337F" w:rsidRPr="0045337F">
        <w:rPr>
          <w:sz w:val="28"/>
          <w:szCs w:val="28"/>
        </w:rPr>
        <w:t>предусмотрено</w:t>
      </w:r>
      <w:r w:rsidR="0045337F" w:rsidRPr="0045337F">
        <w:rPr>
          <w:spacing w:val="1"/>
          <w:sz w:val="28"/>
          <w:szCs w:val="28"/>
        </w:rPr>
        <w:t xml:space="preserve"> </w:t>
      </w:r>
      <w:r w:rsidR="0045337F" w:rsidRPr="0045337F">
        <w:rPr>
          <w:sz w:val="28"/>
          <w:szCs w:val="28"/>
        </w:rPr>
        <w:t>для</w:t>
      </w:r>
      <w:r w:rsidR="0045337F" w:rsidRPr="0045337F">
        <w:rPr>
          <w:spacing w:val="1"/>
          <w:sz w:val="28"/>
          <w:szCs w:val="28"/>
        </w:rPr>
        <w:t xml:space="preserve"> </w:t>
      </w:r>
      <w:r w:rsidR="0045337F" w:rsidRPr="0045337F">
        <w:rPr>
          <w:sz w:val="28"/>
          <w:szCs w:val="28"/>
        </w:rPr>
        <w:t>данного типа СИЗ), особенностях конструкции, комплектности, планируемых к</w:t>
      </w:r>
      <w:r w:rsidR="0045337F" w:rsidRPr="0045337F">
        <w:rPr>
          <w:spacing w:val="1"/>
          <w:sz w:val="28"/>
          <w:szCs w:val="28"/>
        </w:rPr>
        <w:t xml:space="preserve"> </w:t>
      </w:r>
      <w:r w:rsidR="0045337F" w:rsidRPr="0045337F">
        <w:rPr>
          <w:sz w:val="28"/>
          <w:szCs w:val="28"/>
        </w:rPr>
        <w:t>выдаче</w:t>
      </w:r>
      <w:r w:rsidR="0045337F" w:rsidRPr="0045337F">
        <w:rPr>
          <w:spacing w:val="-1"/>
          <w:sz w:val="28"/>
          <w:szCs w:val="28"/>
        </w:rPr>
        <w:t xml:space="preserve"> </w:t>
      </w:r>
      <w:r w:rsidR="0045337F" w:rsidRPr="0045337F">
        <w:rPr>
          <w:sz w:val="28"/>
          <w:szCs w:val="28"/>
        </w:rPr>
        <w:t>СИЗ.</w:t>
      </w:r>
    </w:p>
    <w:p w:rsidR="00ED6858" w:rsidRPr="0045337F" w:rsidRDefault="00ED6858" w:rsidP="0045337F">
      <w:pPr>
        <w:pStyle w:val="aff1"/>
        <w:widowControl w:val="0"/>
        <w:numPr>
          <w:ilvl w:val="1"/>
          <w:numId w:val="124"/>
        </w:numPr>
        <w:tabs>
          <w:tab w:val="left" w:pos="851"/>
          <w:tab w:val="left" w:pos="2128"/>
        </w:tabs>
        <w:autoSpaceDE w:val="0"/>
        <w:autoSpaceDN w:val="0"/>
        <w:spacing w:before="2"/>
        <w:ind w:left="567" w:right="788" w:firstLine="0"/>
        <w:jc w:val="both"/>
        <w:rPr>
          <w:sz w:val="28"/>
        </w:rPr>
      </w:pPr>
      <w:r w:rsidRPr="0045337F">
        <w:rPr>
          <w:sz w:val="28"/>
        </w:rPr>
        <w:t>Нормы</w:t>
      </w:r>
      <w:r w:rsidRPr="0045337F">
        <w:rPr>
          <w:spacing w:val="1"/>
          <w:sz w:val="28"/>
        </w:rPr>
        <w:t xml:space="preserve"> </w:t>
      </w:r>
      <w:r w:rsidRPr="0045337F">
        <w:rPr>
          <w:sz w:val="28"/>
        </w:rPr>
        <w:t>должны</w:t>
      </w:r>
      <w:r w:rsidRPr="0045337F">
        <w:rPr>
          <w:spacing w:val="1"/>
          <w:sz w:val="28"/>
        </w:rPr>
        <w:t xml:space="preserve"> </w:t>
      </w:r>
      <w:r w:rsidRPr="0045337F">
        <w:rPr>
          <w:sz w:val="28"/>
        </w:rPr>
        <w:t>содержать</w:t>
      </w:r>
      <w:r w:rsidRPr="0045337F">
        <w:rPr>
          <w:spacing w:val="1"/>
          <w:sz w:val="28"/>
        </w:rPr>
        <w:t xml:space="preserve"> </w:t>
      </w:r>
      <w:r w:rsidRPr="0045337F">
        <w:rPr>
          <w:sz w:val="28"/>
        </w:rPr>
        <w:t>информацию</w:t>
      </w:r>
      <w:r w:rsidRPr="0045337F">
        <w:rPr>
          <w:spacing w:val="1"/>
          <w:sz w:val="28"/>
        </w:rPr>
        <w:t xml:space="preserve"> </w:t>
      </w:r>
      <w:r w:rsidRPr="0045337F">
        <w:rPr>
          <w:sz w:val="28"/>
        </w:rPr>
        <w:t>о</w:t>
      </w:r>
      <w:r w:rsidRPr="0045337F">
        <w:rPr>
          <w:spacing w:val="1"/>
          <w:sz w:val="28"/>
        </w:rPr>
        <w:t xml:space="preserve"> </w:t>
      </w:r>
      <w:r w:rsidRPr="0045337F">
        <w:rPr>
          <w:sz w:val="28"/>
        </w:rPr>
        <w:t>СИЗ,</w:t>
      </w:r>
      <w:r w:rsidRPr="0045337F">
        <w:rPr>
          <w:spacing w:val="1"/>
          <w:sz w:val="28"/>
        </w:rPr>
        <w:t xml:space="preserve"> </w:t>
      </w:r>
      <w:r w:rsidRPr="0045337F">
        <w:rPr>
          <w:sz w:val="28"/>
        </w:rPr>
        <w:t>необходимых</w:t>
      </w:r>
      <w:r w:rsidRPr="0045337F">
        <w:rPr>
          <w:spacing w:val="-67"/>
          <w:sz w:val="28"/>
        </w:rPr>
        <w:t xml:space="preserve"> </w:t>
      </w:r>
      <w:r w:rsidRPr="0045337F">
        <w:rPr>
          <w:sz w:val="28"/>
        </w:rPr>
        <w:t>работникам для осуществления трудовой деятельности, включая деятельность</w:t>
      </w:r>
      <w:r w:rsidRPr="0045337F">
        <w:rPr>
          <w:spacing w:val="1"/>
          <w:sz w:val="28"/>
        </w:rPr>
        <w:t xml:space="preserve"> </w:t>
      </w:r>
      <w:r w:rsidRPr="0045337F">
        <w:rPr>
          <w:sz w:val="28"/>
        </w:rPr>
        <w:t>при</w:t>
      </w:r>
      <w:r w:rsidRPr="0045337F">
        <w:rPr>
          <w:spacing w:val="-1"/>
          <w:sz w:val="28"/>
        </w:rPr>
        <w:t xml:space="preserve"> </w:t>
      </w:r>
      <w:r w:rsidRPr="0045337F">
        <w:rPr>
          <w:sz w:val="28"/>
        </w:rPr>
        <w:t>совмещении</w:t>
      </w:r>
      <w:r w:rsidRPr="0045337F">
        <w:rPr>
          <w:spacing w:val="-1"/>
          <w:sz w:val="28"/>
        </w:rPr>
        <w:t xml:space="preserve"> </w:t>
      </w:r>
      <w:r w:rsidRPr="0045337F">
        <w:rPr>
          <w:sz w:val="28"/>
        </w:rPr>
        <w:t>профессий</w:t>
      </w:r>
      <w:r w:rsidRPr="0045337F">
        <w:rPr>
          <w:spacing w:val="-1"/>
          <w:sz w:val="28"/>
        </w:rPr>
        <w:t xml:space="preserve"> </w:t>
      </w:r>
      <w:r w:rsidRPr="0045337F">
        <w:rPr>
          <w:sz w:val="28"/>
        </w:rPr>
        <w:t>или выполнении</w:t>
      </w:r>
      <w:r w:rsidRPr="0045337F">
        <w:rPr>
          <w:spacing w:val="-1"/>
          <w:sz w:val="28"/>
        </w:rPr>
        <w:t xml:space="preserve"> </w:t>
      </w:r>
      <w:r w:rsidRPr="0045337F">
        <w:rPr>
          <w:sz w:val="28"/>
        </w:rPr>
        <w:t>совмещаемых работ.</w:t>
      </w:r>
    </w:p>
    <w:p w:rsidR="00ED6858" w:rsidRPr="0045337F" w:rsidRDefault="00ED6858" w:rsidP="0045337F">
      <w:pPr>
        <w:pStyle w:val="af"/>
        <w:tabs>
          <w:tab w:val="left" w:pos="851"/>
        </w:tabs>
        <w:ind w:left="567" w:right="797"/>
        <w:jc w:val="both"/>
        <w:rPr>
          <w:sz w:val="28"/>
          <w:szCs w:val="28"/>
        </w:rPr>
      </w:pPr>
      <w:r w:rsidRPr="0045337F">
        <w:t>Объем выдачи СИЗ, выдаваемых работникам в зависимости от профессии</w:t>
      </w:r>
      <w:r w:rsidRPr="0045337F">
        <w:rPr>
          <w:spacing w:val="-67"/>
        </w:rPr>
        <w:t xml:space="preserve"> </w:t>
      </w:r>
      <w:r w:rsidRPr="0045337F">
        <w:t>(</w:t>
      </w:r>
      <w:r w:rsidRPr="0045337F">
        <w:rPr>
          <w:sz w:val="28"/>
          <w:szCs w:val="28"/>
        </w:rPr>
        <w:t>должности), определен в Единых типовых нормах выдачи СИЗ работникам по</w:t>
      </w:r>
      <w:r w:rsidRPr="0045337F">
        <w:rPr>
          <w:spacing w:val="1"/>
          <w:sz w:val="28"/>
          <w:szCs w:val="28"/>
        </w:rPr>
        <w:t xml:space="preserve"> </w:t>
      </w:r>
      <w:r w:rsidRPr="0045337F">
        <w:rPr>
          <w:sz w:val="28"/>
          <w:szCs w:val="28"/>
        </w:rPr>
        <w:t>профессиям</w:t>
      </w:r>
      <w:r w:rsidRPr="0045337F">
        <w:rPr>
          <w:spacing w:val="-1"/>
          <w:sz w:val="28"/>
          <w:szCs w:val="28"/>
        </w:rPr>
        <w:t xml:space="preserve"> </w:t>
      </w:r>
      <w:r w:rsidRPr="0045337F">
        <w:rPr>
          <w:sz w:val="28"/>
          <w:szCs w:val="28"/>
        </w:rPr>
        <w:t>(должностям).</w:t>
      </w:r>
    </w:p>
    <w:p w:rsidR="00ED6858" w:rsidRPr="0045337F" w:rsidRDefault="00ED6858" w:rsidP="0045337F">
      <w:pPr>
        <w:pStyle w:val="af"/>
        <w:tabs>
          <w:tab w:val="left" w:pos="851"/>
        </w:tabs>
        <w:ind w:left="567" w:right="788"/>
        <w:jc w:val="both"/>
        <w:rPr>
          <w:sz w:val="28"/>
          <w:szCs w:val="28"/>
        </w:rPr>
      </w:pPr>
      <w:r w:rsidRPr="0045337F">
        <w:rPr>
          <w:sz w:val="28"/>
          <w:szCs w:val="28"/>
        </w:rPr>
        <w:t>При</w:t>
      </w:r>
      <w:r w:rsidRPr="0045337F">
        <w:rPr>
          <w:spacing w:val="1"/>
          <w:sz w:val="28"/>
          <w:szCs w:val="28"/>
        </w:rPr>
        <w:t xml:space="preserve"> </w:t>
      </w:r>
      <w:r w:rsidRPr="0045337F">
        <w:rPr>
          <w:sz w:val="28"/>
          <w:szCs w:val="28"/>
        </w:rPr>
        <w:t>определении</w:t>
      </w:r>
      <w:r w:rsidRPr="0045337F">
        <w:rPr>
          <w:spacing w:val="1"/>
          <w:sz w:val="28"/>
          <w:szCs w:val="28"/>
        </w:rPr>
        <w:t xml:space="preserve"> </w:t>
      </w:r>
      <w:r w:rsidRPr="0045337F">
        <w:rPr>
          <w:sz w:val="28"/>
          <w:szCs w:val="28"/>
        </w:rPr>
        <w:t>работодателем</w:t>
      </w:r>
      <w:r w:rsidRPr="0045337F">
        <w:rPr>
          <w:spacing w:val="1"/>
          <w:sz w:val="28"/>
          <w:szCs w:val="28"/>
        </w:rPr>
        <w:t xml:space="preserve"> </w:t>
      </w:r>
      <w:r w:rsidRPr="0045337F">
        <w:rPr>
          <w:sz w:val="28"/>
          <w:szCs w:val="28"/>
        </w:rPr>
        <w:t>объема</w:t>
      </w:r>
      <w:r w:rsidRPr="0045337F">
        <w:rPr>
          <w:spacing w:val="1"/>
          <w:sz w:val="28"/>
          <w:szCs w:val="28"/>
        </w:rPr>
        <w:t xml:space="preserve"> </w:t>
      </w:r>
      <w:r w:rsidRPr="0045337F">
        <w:rPr>
          <w:sz w:val="28"/>
          <w:szCs w:val="28"/>
        </w:rPr>
        <w:t>выдачи</w:t>
      </w:r>
      <w:r w:rsidRPr="0045337F">
        <w:rPr>
          <w:spacing w:val="1"/>
          <w:sz w:val="28"/>
          <w:szCs w:val="28"/>
        </w:rPr>
        <w:t xml:space="preserve"> </w:t>
      </w:r>
      <w:r w:rsidRPr="0045337F">
        <w:rPr>
          <w:sz w:val="28"/>
          <w:szCs w:val="28"/>
        </w:rPr>
        <w:t>СИЗ,</w:t>
      </w:r>
      <w:r w:rsidRPr="0045337F">
        <w:rPr>
          <w:spacing w:val="1"/>
          <w:sz w:val="28"/>
          <w:szCs w:val="28"/>
        </w:rPr>
        <w:t xml:space="preserve"> </w:t>
      </w:r>
      <w:r w:rsidRPr="0045337F">
        <w:rPr>
          <w:sz w:val="28"/>
          <w:szCs w:val="28"/>
        </w:rPr>
        <w:t>выдаваемых</w:t>
      </w:r>
      <w:r w:rsidRPr="0045337F">
        <w:rPr>
          <w:spacing w:val="1"/>
          <w:sz w:val="28"/>
          <w:szCs w:val="28"/>
        </w:rPr>
        <w:t xml:space="preserve"> </w:t>
      </w:r>
      <w:r w:rsidRPr="0045337F">
        <w:rPr>
          <w:sz w:val="28"/>
          <w:szCs w:val="28"/>
        </w:rPr>
        <w:t>работникам на основании проведенных СОУТ и ОПР, работодатель использует</w:t>
      </w:r>
      <w:r w:rsidRPr="0045337F">
        <w:rPr>
          <w:spacing w:val="1"/>
          <w:sz w:val="28"/>
          <w:szCs w:val="28"/>
        </w:rPr>
        <w:t xml:space="preserve"> </w:t>
      </w:r>
      <w:r w:rsidRPr="0045337F">
        <w:rPr>
          <w:sz w:val="28"/>
          <w:szCs w:val="28"/>
        </w:rPr>
        <w:t>Единые типовые нормы выдачи СИЗ в зависимости от идентифицированных</w:t>
      </w:r>
      <w:r w:rsidRPr="0045337F">
        <w:rPr>
          <w:spacing w:val="1"/>
          <w:sz w:val="28"/>
          <w:szCs w:val="28"/>
        </w:rPr>
        <w:t xml:space="preserve"> </w:t>
      </w:r>
      <w:r w:rsidRPr="0045337F">
        <w:rPr>
          <w:sz w:val="28"/>
          <w:szCs w:val="28"/>
        </w:rPr>
        <w:t>опасностей,</w:t>
      </w:r>
      <w:r w:rsidRPr="0045337F">
        <w:rPr>
          <w:spacing w:val="1"/>
          <w:sz w:val="28"/>
          <w:szCs w:val="28"/>
        </w:rPr>
        <w:t xml:space="preserve"> </w:t>
      </w:r>
      <w:r w:rsidRPr="0045337F">
        <w:rPr>
          <w:sz w:val="28"/>
          <w:szCs w:val="28"/>
        </w:rPr>
        <w:t>Единые</w:t>
      </w:r>
      <w:r w:rsidRPr="0045337F">
        <w:rPr>
          <w:spacing w:val="1"/>
          <w:sz w:val="28"/>
          <w:szCs w:val="28"/>
        </w:rPr>
        <w:t xml:space="preserve"> </w:t>
      </w:r>
      <w:r w:rsidRPr="0045337F">
        <w:rPr>
          <w:sz w:val="28"/>
          <w:szCs w:val="28"/>
        </w:rPr>
        <w:t>типовые</w:t>
      </w:r>
      <w:r w:rsidRPr="0045337F">
        <w:rPr>
          <w:spacing w:val="1"/>
          <w:sz w:val="28"/>
          <w:szCs w:val="28"/>
        </w:rPr>
        <w:t xml:space="preserve"> </w:t>
      </w:r>
      <w:r w:rsidRPr="0045337F">
        <w:rPr>
          <w:sz w:val="28"/>
          <w:szCs w:val="28"/>
        </w:rPr>
        <w:t>нормы</w:t>
      </w:r>
      <w:r w:rsidRPr="0045337F">
        <w:rPr>
          <w:spacing w:val="1"/>
          <w:sz w:val="28"/>
          <w:szCs w:val="28"/>
        </w:rPr>
        <w:t xml:space="preserve"> </w:t>
      </w:r>
      <w:r w:rsidRPr="0045337F">
        <w:rPr>
          <w:sz w:val="28"/>
          <w:szCs w:val="28"/>
        </w:rPr>
        <w:t>выдачи</w:t>
      </w:r>
      <w:r w:rsidRPr="0045337F">
        <w:rPr>
          <w:spacing w:val="1"/>
          <w:sz w:val="28"/>
          <w:szCs w:val="28"/>
        </w:rPr>
        <w:t xml:space="preserve"> </w:t>
      </w:r>
      <w:r w:rsidRPr="0045337F">
        <w:rPr>
          <w:sz w:val="28"/>
          <w:szCs w:val="28"/>
        </w:rPr>
        <w:t>дерматологических</w:t>
      </w:r>
      <w:r w:rsidRPr="0045337F">
        <w:rPr>
          <w:spacing w:val="1"/>
          <w:sz w:val="28"/>
          <w:szCs w:val="28"/>
        </w:rPr>
        <w:t xml:space="preserve"> </w:t>
      </w:r>
      <w:r w:rsidRPr="0045337F">
        <w:rPr>
          <w:sz w:val="28"/>
          <w:szCs w:val="28"/>
        </w:rPr>
        <w:t>СИЗ</w:t>
      </w:r>
      <w:r w:rsidRPr="0045337F">
        <w:rPr>
          <w:spacing w:val="1"/>
          <w:sz w:val="28"/>
          <w:szCs w:val="28"/>
        </w:rPr>
        <w:t xml:space="preserve"> </w:t>
      </w:r>
      <w:r w:rsidRPr="0045337F">
        <w:rPr>
          <w:sz w:val="28"/>
          <w:szCs w:val="28"/>
        </w:rPr>
        <w:t>и</w:t>
      </w:r>
      <w:r w:rsidRPr="0045337F">
        <w:rPr>
          <w:spacing w:val="1"/>
          <w:sz w:val="28"/>
          <w:szCs w:val="28"/>
        </w:rPr>
        <w:t xml:space="preserve"> </w:t>
      </w:r>
      <w:r w:rsidRPr="0045337F">
        <w:rPr>
          <w:sz w:val="28"/>
          <w:szCs w:val="28"/>
        </w:rPr>
        <w:t>смывающих средств.</w:t>
      </w:r>
    </w:p>
    <w:p w:rsidR="00ED6858" w:rsidRPr="0045337F" w:rsidRDefault="00ED6858" w:rsidP="0045337F">
      <w:pPr>
        <w:pStyle w:val="af"/>
        <w:tabs>
          <w:tab w:val="left" w:pos="851"/>
        </w:tabs>
        <w:spacing w:before="1"/>
        <w:ind w:left="567" w:right="793"/>
        <w:jc w:val="both"/>
        <w:rPr>
          <w:sz w:val="28"/>
          <w:szCs w:val="28"/>
        </w:rPr>
      </w:pPr>
      <w:r w:rsidRPr="0045337F">
        <w:rPr>
          <w:sz w:val="28"/>
          <w:szCs w:val="28"/>
        </w:rPr>
        <w:t>При определении объема СИЗ, предполагаемых к выдаче работникам на</w:t>
      </w:r>
      <w:r w:rsidRPr="0045337F">
        <w:rPr>
          <w:spacing w:val="1"/>
          <w:sz w:val="28"/>
          <w:szCs w:val="28"/>
        </w:rPr>
        <w:t xml:space="preserve"> </w:t>
      </w:r>
      <w:r w:rsidRPr="0045337F">
        <w:rPr>
          <w:sz w:val="28"/>
          <w:szCs w:val="28"/>
        </w:rPr>
        <w:t>основании проведенных СОУТ и ОПР, работодатель вправе не учитывать СИЗ</w:t>
      </w:r>
      <w:r w:rsidRPr="0045337F">
        <w:rPr>
          <w:spacing w:val="1"/>
          <w:sz w:val="28"/>
          <w:szCs w:val="28"/>
        </w:rPr>
        <w:t xml:space="preserve"> </w:t>
      </w:r>
      <w:r w:rsidRPr="0045337F">
        <w:rPr>
          <w:sz w:val="28"/>
          <w:szCs w:val="28"/>
        </w:rPr>
        <w:t>от</w:t>
      </w:r>
      <w:r w:rsidRPr="0045337F">
        <w:rPr>
          <w:spacing w:val="1"/>
          <w:sz w:val="28"/>
          <w:szCs w:val="28"/>
        </w:rPr>
        <w:t xml:space="preserve"> </w:t>
      </w:r>
      <w:r w:rsidRPr="0045337F">
        <w:rPr>
          <w:sz w:val="28"/>
          <w:szCs w:val="28"/>
        </w:rPr>
        <w:t>опасностей,</w:t>
      </w:r>
      <w:r w:rsidRPr="0045337F">
        <w:rPr>
          <w:spacing w:val="1"/>
          <w:sz w:val="28"/>
          <w:szCs w:val="28"/>
        </w:rPr>
        <w:t xml:space="preserve"> </w:t>
      </w:r>
      <w:r w:rsidRPr="0045337F">
        <w:rPr>
          <w:sz w:val="28"/>
          <w:szCs w:val="28"/>
        </w:rPr>
        <w:t>уровень</w:t>
      </w:r>
      <w:r w:rsidRPr="0045337F">
        <w:rPr>
          <w:spacing w:val="1"/>
          <w:sz w:val="28"/>
          <w:szCs w:val="28"/>
        </w:rPr>
        <w:t xml:space="preserve"> </w:t>
      </w:r>
      <w:r w:rsidRPr="0045337F">
        <w:rPr>
          <w:sz w:val="28"/>
          <w:szCs w:val="28"/>
        </w:rPr>
        <w:t>риска</w:t>
      </w:r>
      <w:r w:rsidRPr="0045337F">
        <w:rPr>
          <w:spacing w:val="1"/>
          <w:sz w:val="28"/>
          <w:szCs w:val="28"/>
        </w:rPr>
        <w:t xml:space="preserve"> </w:t>
      </w:r>
      <w:r w:rsidRPr="0045337F">
        <w:rPr>
          <w:sz w:val="28"/>
          <w:szCs w:val="28"/>
        </w:rPr>
        <w:t>по</w:t>
      </w:r>
      <w:r w:rsidRPr="0045337F">
        <w:rPr>
          <w:spacing w:val="1"/>
          <w:sz w:val="28"/>
          <w:szCs w:val="28"/>
        </w:rPr>
        <w:t xml:space="preserve"> </w:t>
      </w:r>
      <w:r w:rsidRPr="0045337F">
        <w:rPr>
          <w:sz w:val="28"/>
          <w:szCs w:val="28"/>
        </w:rPr>
        <w:t>которым</w:t>
      </w:r>
      <w:r w:rsidRPr="0045337F">
        <w:rPr>
          <w:spacing w:val="1"/>
          <w:sz w:val="28"/>
          <w:szCs w:val="28"/>
        </w:rPr>
        <w:t xml:space="preserve"> </w:t>
      </w:r>
      <w:r w:rsidRPr="0045337F">
        <w:rPr>
          <w:sz w:val="28"/>
          <w:szCs w:val="28"/>
        </w:rPr>
        <w:t>не</w:t>
      </w:r>
      <w:r w:rsidRPr="0045337F">
        <w:rPr>
          <w:spacing w:val="1"/>
          <w:sz w:val="28"/>
          <w:szCs w:val="28"/>
        </w:rPr>
        <w:t xml:space="preserve"> </w:t>
      </w:r>
      <w:r w:rsidRPr="0045337F">
        <w:rPr>
          <w:sz w:val="28"/>
          <w:szCs w:val="28"/>
        </w:rPr>
        <w:t>приведет</w:t>
      </w:r>
      <w:r w:rsidRPr="0045337F">
        <w:rPr>
          <w:spacing w:val="1"/>
          <w:sz w:val="28"/>
          <w:szCs w:val="28"/>
        </w:rPr>
        <w:t xml:space="preserve"> </w:t>
      </w:r>
      <w:r w:rsidRPr="0045337F">
        <w:rPr>
          <w:sz w:val="28"/>
          <w:szCs w:val="28"/>
        </w:rPr>
        <w:t>к</w:t>
      </w:r>
      <w:r w:rsidRPr="0045337F">
        <w:rPr>
          <w:spacing w:val="1"/>
          <w:sz w:val="28"/>
          <w:szCs w:val="28"/>
        </w:rPr>
        <w:t xml:space="preserve"> </w:t>
      </w:r>
      <w:r w:rsidRPr="0045337F">
        <w:rPr>
          <w:sz w:val="28"/>
          <w:szCs w:val="28"/>
        </w:rPr>
        <w:t>нанесению</w:t>
      </w:r>
      <w:r w:rsidRPr="0045337F">
        <w:rPr>
          <w:spacing w:val="1"/>
          <w:sz w:val="28"/>
          <w:szCs w:val="28"/>
        </w:rPr>
        <w:t xml:space="preserve"> </w:t>
      </w:r>
      <w:r w:rsidRPr="0045337F">
        <w:rPr>
          <w:sz w:val="28"/>
          <w:szCs w:val="28"/>
        </w:rPr>
        <w:t>вреда</w:t>
      </w:r>
      <w:r w:rsidRPr="0045337F">
        <w:rPr>
          <w:spacing w:val="1"/>
          <w:sz w:val="28"/>
          <w:szCs w:val="28"/>
        </w:rPr>
        <w:t xml:space="preserve"> </w:t>
      </w:r>
      <w:r w:rsidRPr="0045337F">
        <w:rPr>
          <w:sz w:val="28"/>
          <w:szCs w:val="28"/>
        </w:rPr>
        <w:t>здоровью работника в процессе трудовой деятельности вследствие реализации</w:t>
      </w:r>
      <w:r w:rsidRPr="0045337F">
        <w:rPr>
          <w:spacing w:val="1"/>
          <w:sz w:val="28"/>
          <w:szCs w:val="28"/>
        </w:rPr>
        <w:t xml:space="preserve"> </w:t>
      </w:r>
      <w:r w:rsidRPr="0045337F">
        <w:rPr>
          <w:sz w:val="28"/>
          <w:szCs w:val="28"/>
        </w:rPr>
        <w:t>работодателем</w:t>
      </w:r>
      <w:r w:rsidRPr="0045337F">
        <w:rPr>
          <w:spacing w:val="1"/>
          <w:sz w:val="28"/>
          <w:szCs w:val="28"/>
        </w:rPr>
        <w:t xml:space="preserve"> </w:t>
      </w:r>
      <w:r w:rsidRPr="0045337F">
        <w:rPr>
          <w:sz w:val="28"/>
          <w:szCs w:val="28"/>
        </w:rPr>
        <w:t>иных</w:t>
      </w:r>
      <w:r w:rsidRPr="0045337F">
        <w:rPr>
          <w:spacing w:val="1"/>
          <w:sz w:val="28"/>
          <w:szCs w:val="28"/>
        </w:rPr>
        <w:t xml:space="preserve"> </w:t>
      </w:r>
      <w:r w:rsidRPr="0045337F">
        <w:rPr>
          <w:sz w:val="28"/>
          <w:szCs w:val="28"/>
        </w:rPr>
        <w:t>мероприятий</w:t>
      </w:r>
      <w:r w:rsidRPr="0045337F">
        <w:rPr>
          <w:spacing w:val="1"/>
          <w:sz w:val="28"/>
          <w:szCs w:val="28"/>
        </w:rPr>
        <w:t xml:space="preserve"> </w:t>
      </w:r>
      <w:r w:rsidRPr="0045337F">
        <w:rPr>
          <w:sz w:val="28"/>
          <w:szCs w:val="28"/>
        </w:rPr>
        <w:t>по</w:t>
      </w:r>
      <w:r w:rsidRPr="0045337F">
        <w:rPr>
          <w:spacing w:val="1"/>
          <w:sz w:val="28"/>
          <w:szCs w:val="28"/>
        </w:rPr>
        <w:t xml:space="preserve"> </w:t>
      </w:r>
      <w:r w:rsidRPr="0045337F">
        <w:rPr>
          <w:sz w:val="28"/>
          <w:szCs w:val="28"/>
        </w:rPr>
        <w:t>управлению</w:t>
      </w:r>
      <w:r w:rsidRPr="0045337F">
        <w:rPr>
          <w:spacing w:val="1"/>
          <w:sz w:val="28"/>
          <w:szCs w:val="28"/>
        </w:rPr>
        <w:t xml:space="preserve"> </w:t>
      </w:r>
      <w:r w:rsidRPr="0045337F">
        <w:rPr>
          <w:sz w:val="28"/>
          <w:szCs w:val="28"/>
        </w:rPr>
        <w:t>рисками,</w:t>
      </w:r>
      <w:r w:rsidRPr="0045337F">
        <w:rPr>
          <w:spacing w:val="1"/>
          <w:sz w:val="28"/>
          <w:szCs w:val="28"/>
        </w:rPr>
        <w:t xml:space="preserve"> </w:t>
      </w:r>
      <w:r w:rsidRPr="0045337F">
        <w:rPr>
          <w:sz w:val="28"/>
          <w:szCs w:val="28"/>
        </w:rPr>
        <w:t>снижению</w:t>
      </w:r>
      <w:r w:rsidRPr="0045337F">
        <w:rPr>
          <w:spacing w:val="1"/>
          <w:sz w:val="28"/>
          <w:szCs w:val="28"/>
        </w:rPr>
        <w:t xml:space="preserve"> </w:t>
      </w:r>
      <w:r w:rsidRPr="0045337F">
        <w:rPr>
          <w:sz w:val="28"/>
          <w:szCs w:val="28"/>
        </w:rPr>
        <w:t>их</w:t>
      </w:r>
      <w:r w:rsidRPr="0045337F">
        <w:rPr>
          <w:spacing w:val="1"/>
          <w:sz w:val="28"/>
          <w:szCs w:val="28"/>
        </w:rPr>
        <w:t xml:space="preserve"> </w:t>
      </w:r>
      <w:r w:rsidRPr="0045337F">
        <w:rPr>
          <w:sz w:val="28"/>
          <w:szCs w:val="28"/>
        </w:rPr>
        <w:t>уровней. При этом реализация указанных мероприятий должна подтверждаться</w:t>
      </w:r>
      <w:r w:rsidRPr="0045337F">
        <w:rPr>
          <w:spacing w:val="1"/>
          <w:sz w:val="28"/>
          <w:szCs w:val="28"/>
        </w:rPr>
        <w:t xml:space="preserve"> </w:t>
      </w:r>
      <w:r w:rsidRPr="0045337F">
        <w:rPr>
          <w:sz w:val="28"/>
          <w:szCs w:val="28"/>
        </w:rPr>
        <w:t>результатами</w:t>
      </w:r>
      <w:r w:rsidRPr="0045337F">
        <w:rPr>
          <w:spacing w:val="-1"/>
          <w:sz w:val="28"/>
          <w:szCs w:val="28"/>
        </w:rPr>
        <w:t xml:space="preserve"> </w:t>
      </w:r>
      <w:r w:rsidRPr="0045337F">
        <w:rPr>
          <w:sz w:val="28"/>
          <w:szCs w:val="28"/>
        </w:rPr>
        <w:t>СОУТ</w:t>
      </w:r>
      <w:r w:rsidRPr="0045337F">
        <w:rPr>
          <w:spacing w:val="-2"/>
          <w:sz w:val="28"/>
          <w:szCs w:val="28"/>
        </w:rPr>
        <w:t xml:space="preserve"> </w:t>
      </w:r>
      <w:r w:rsidRPr="0045337F">
        <w:rPr>
          <w:sz w:val="28"/>
          <w:szCs w:val="28"/>
        </w:rPr>
        <w:t>и (или) ОПР.</w:t>
      </w:r>
    </w:p>
    <w:p w:rsidR="00ED6858" w:rsidRPr="0045337F" w:rsidRDefault="00ED6858" w:rsidP="0045337F">
      <w:pPr>
        <w:pStyle w:val="af"/>
        <w:tabs>
          <w:tab w:val="left" w:pos="851"/>
        </w:tabs>
        <w:ind w:left="567" w:right="790"/>
        <w:jc w:val="both"/>
        <w:rPr>
          <w:sz w:val="28"/>
          <w:szCs w:val="28"/>
        </w:rPr>
      </w:pPr>
      <w:r w:rsidRPr="0045337F">
        <w:rPr>
          <w:sz w:val="28"/>
          <w:szCs w:val="28"/>
        </w:rPr>
        <w:t>В</w:t>
      </w:r>
      <w:r w:rsidRPr="0045337F">
        <w:rPr>
          <w:spacing w:val="1"/>
          <w:sz w:val="28"/>
          <w:szCs w:val="28"/>
        </w:rPr>
        <w:t xml:space="preserve"> </w:t>
      </w:r>
      <w:r w:rsidRPr="0045337F">
        <w:rPr>
          <w:sz w:val="28"/>
          <w:szCs w:val="28"/>
        </w:rPr>
        <w:t>случае,</w:t>
      </w:r>
      <w:r w:rsidRPr="0045337F">
        <w:rPr>
          <w:spacing w:val="1"/>
          <w:sz w:val="28"/>
          <w:szCs w:val="28"/>
        </w:rPr>
        <w:t xml:space="preserve"> </w:t>
      </w:r>
      <w:r w:rsidRPr="0045337F">
        <w:rPr>
          <w:sz w:val="28"/>
          <w:szCs w:val="28"/>
        </w:rPr>
        <w:t>если</w:t>
      </w:r>
      <w:r w:rsidRPr="0045337F">
        <w:rPr>
          <w:spacing w:val="1"/>
          <w:sz w:val="28"/>
          <w:szCs w:val="28"/>
        </w:rPr>
        <w:t xml:space="preserve"> </w:t>
      </w:r>
      <w:r w:rsidRPr="0045337F">
        <w:rPr>
          <w:sz w:val="28"/>
          <w:szCs w:val="28"/>
        </w:rPr>
        <w:t>наименование</w:t>
      </w:r>
      <w:r w:rsidRPr="0045337F">
        <w:rPr>
          <w:spacing w:val="1"/>
          <w:sz w:val="28"/>
          <w:szCs w:val="28"/>
        </w:rPr>
        <w:t xml:space="preserve"> </w:t>
      </w:r>
      <w:r w:rsidRPr="0045337F">
        <w:rPr>
          <w:sz w:val="28"/>
          <w:szCs w:val="28"/>
        </w:rPr>
        <w:t>профессии</w:t>
      </w:r>
      <w:r w:rsidRPr="0045337F">
        <w:rPr>
          <w:spacing w:val="1"/>
          <w:sz w:val="28"/>
          <w:szCs w:val="28"/>
        </w:rPr>
        <w:t xml:space="preserve"> </w:t>
      </w:r>
      <w:r w:rsidRPr="0045337F">
        <w:rPr>
          <w:sz w:val="28"/>
          <w:szCs w:val="28"/>
        </w:rPr>
        <w:t>(должности)</w:t>
      </w:r>
      <w:r w:rsidRPr="0045337F">
        <w:rPr>
          <w:spacing w:val="1"/>
          <w:sz w:val="28"/>
          <w:szCs w:val="28"/>
        </w:rPr>
        <w:t xml:space="preserve"> </w:t>
      </w:r>
      <w:r w:rsidRPr="0045337F">
        <w:rPr>
          <w:sz w:val="28"/>
          <w:szCs w:val="28"/>
        </w:rPr>
        <w:t>отсутствует</w:t>
      </w:r>
      <w:r w:rsidRPr="0045337F">
        <w:rPr>
          <w:spacing w:val="1"/>
          <w:sz w:val="28"/>
          <w:szCs w:val="28"/>
        </w:rPr>
        <w:t xml:space="preserve"> </w:t>
      </w:r>
      <w:r w:rsidRPr="0045337F">
        <w:rPr>
          <w:sz w:val="28"/>
          <w:szCs w:val="28"/>
        </w:rPr>
        <w:t>в</w:t>
      </w:r>
      <w:r w:rsidRPr="0045337F">
        <w:rPr>
          <w:spacing w:val="1"/>
          <w:sz w:val="28"/>
          <w:szCs w:val="28"/>
        </w:rPr>
        <w:t xml:space="preserve"> </w:t>
      </w:r>
      <w:r w:rsidRPr="0045337F">
        <w:rPr>
          <w:sz w:val="28"/>
          <w:szCs w:val="28"/>
        </w:rPr>
        <w:t>положениях Единых типовых норм выдачи СИЗ в соответствии с профессией</w:t>
      </w:r>
      <w:r w:rsidRPr="0045337F">
        <w:rPr>
          <w:spacing w:val="1"/>
          <w:sz w:val="28"/>
          <w:szCs w:val="28"/>
        </w:rPr>
        <w:t xml:space="preserve"> </w:t>
      </w:r>
      <w:r w:rsidRPr="0045337F">
        <w:rPr>
          <w:sz w:val="28"/>
          <w:szCs w:val="28"/>
        </w:rPr>
        <w:t>(должностью)</w:t>
      </w:r>
      <w:r w:rsidRPr="0045337F">
        <w:rPr>
          <w:spacing w:val="1"/>
          <w:sz w:val="28"/>
          <w:szCs w:val="28"/>
        </w:rPr>
        <w:t xml:space="preserve"> </w:t>
      </w:r>
      <w:r w:rsidRPr="0045337F">
        <w:rPr>
          <w:sz w:val="28"/>
          <w:szCs w:val="28"/>
        </w:rPr>
        <w:t>работника</w:t>
      </w:r>
      <w:r w:rsidRPr="0045337F">
        <w:rPr>
          <w:spacing w:val="1"/>
          <w:sz w:val="28"/>
          <w:szCs w:val="28"/>
        </w:rPr>
        <w:t xml:space="preserve"> </w:t>
      </w:r>
      <w:r w:rsidRPr="0045337F">
        <w:rPr>
          <w:sz w:val="28"/>
          <w:szCs w:val="28"/>
        </w:rPr>
        <w:t>либо</w:t>
      </w:r>
      <w:r w:rsidRPr="0045337F">
        <w:rPr>
          <w:spacing w:val="1"/>
          <w:sz w:val="28"/>
          <w:szCs w:val="28"/>
        </w:rPr>
        <w:t xml:space="preserve"> </w:t>
      </w:r>
      <w:r w:rsidRPr="0045337F">
        <w:rPr>
          <w:sz w:val="28"/>
          <w:szCs w:val="28"/>
        </w:rPr>
        <w:t>если</w:t>
      </w:r>
      <w:r w:rsidRPr="0045337F">
        <w:rPr>
          <w:spacing w:val="1"/>
          <w:sz w:val="28"/>
          <w:szCs w:val="28"/>
        </w:rPr>
        <w:t xml:space="preserve"> </w:t>
      </w:r>
      <w:r w:rsidRPr="0045337F">
        <w:rPr>
          <w:sz w:val="28"/>
          <w:szCs w:val="28"/>
        </w:rPr>
        <w:t>уровень</w:t>
      </w:r>
      <w:r w:rsidRPr="0045337F">
        <w:rPr>
          <w:spacing w:val="1"/>
          <w:sz w:val="28"/>
          <w:szCs w:val="28"/>
        </w:rPr>
        <w:t xml:space="preserve"> </w:t>
      </w:r>
      <w:r w:rsidRPr="0045337F">
        <w:rPr>
          <w:sz w:val="28"/>
          <w:szCs w:val="28"/>
        </w:rPr>
        <w:t>защиты,</w:t>
      </w:r>
      <w:r w:rsidRPr="0045337F">
        <w:rPr>
          <w:spacing w:val="1"/>
          <w:sz w:val="28"/>
          <w:szCs w:val="28"/>
        </w:rPr>
        <w:t xml:space="preserve"> </w:t>
      </w:r>
      <w:r w:rsidRPr="0045337F">
        <w:rPr>
          <w:sz w:val="28"/>
          <w:szCs w:val="28"/>
        </w:rPr>
        <w:t>обеспечиваемый</w:t>
      </w:r>
      <w:r w:rsidRPr="0045337F">
        <w:rPr>
          <w:spacing w:val="-67"/>
          <w:sz w:val="28"/>
          <w:szCs w:val="28"/>
        </w:rPr>
        <w:t xml:space="preserve"> </w:t>
      </w:r>
      <w:r w:rsidRPr="0045337F">
        <w:rPr>
          <w:sz w:val="28"/>
          <w:szCs w:val="28"/>
        </w:rPr>
        <w:t>предлагаемым</w:t>
      </w:r>
      <w:r w:rsidRPr="0045337F">
        <w:rPr>
          <w:spacing w:val="1"/>
          <w:sz w:val="28"/>
          <w:szCs w:val="28"/>
        </w:rPr>
        <w:t xml:space="preserve"> </w:t>
      </w:r>
      <w:r w:rsidRPr="0045337F">
        <w:rPr>
          <w:sz w:val="28"/>
          <w:szCs w:val="28"/>
        </w:rPr>
        <w:t>данными</w:t>
      </w:r>
      <w:r w:rsidRPr="0045337F">
        <w:rPr>
          <w:spacing w:val="1"/>
          <w:sz w:val="28"/>
          <w:szCs w:val="28"/>
        </w:rPr>
        <w:t xml:space="preserve"> </w:t>
      </w:r>
      <w:r w:rsidRPr="0045337F">
        <w:rPr>
          <w:sz w:val="28"/>
          <w:szCs w:val="28"/>
        </w:rPr>
        <w:t>положениями</w:t>
      </w:r>
      <w:r w:rsidRPr="0045337F">
        <w:rPr>
          <w:spacing w:val="1"/>
          <w:sz w:val="28"/>
          <w:szCs w:val="28"/>
        </w:rPr>
        <w:t xml:space="preserve"> </w:t>
      </w:r>
      <w:r w:rsidRPr="0045337F">
        <w:rPr>
          <w:sz w:val="28"/>
          <w:szCs w:val="28"/>
        </w:rPr>
        <w:t>набором</w:t>
      </w:r>
      <w:r w:rsidRPr="0045337F">
        <w:rPr>
          <w:spacing w:val="1"/>
          <w:sz w:val="28"/>
          <w:szCs w:val="28"/>
        </w:rPr>
        <w:t xml:space="preserve"> </w:t>
      </w:r>
      <w:r w:rsidRPr="0045337F">
        <w:rPr>
          <w:sz w:val="28"/>
          <w:szCs w:val="28"/>
        </w:rPr>
        <w:t>СИЗ,</w:t>
      </w:r>
      <w:r w:rsidRPr="0045337F">
        <w:rPr>
          <w:spacing w:val="1"/>
          <w:sz w:val="28"/>
          <w:szCs w:val="28"/>
        </w:rPr>
        <w:t xml:space="preserve"> </w:t>
      </w:r>
      <w:r w:rsidRPr="0045337F">
        <w:rPr>
          <w:sz w:val="28"/>
          <w:szCs w:val="28"/>
        </w:rPr>
        <w:t>не</w:t>
      </w:r>
      <w:r w:rsidRPr="0045337F">
        <w:rPr>
          <w:spacing w:val="1"/>
          <w:sz w:val="28"/>
          <w:szCs w:val="28"/>
        </w:rPr>
        <w:t xml:space="preserve"> </w:t>
      </w:r>
      <w:r w:rsidRPr="0045337F">
        <w:rPr>
          <w:sz w:val="28"/>
          <w:szCs w:val="28"/>
        </w:rPr>
        <w:t>соответствует</w:t>
      </w:r>
      <w:r w:rsidRPr="0045337F">
        <w:rPr>
          <w:spacing w:val="1"/>
          <w:sz w:val="28"/>
          <w:szCs w:val="28"/>
        </w:rPr>
        <w:t xml:space="preserve"> </w:t>
      </w:r>
      <w:r w:rsidRPr="0045337F">
        <w:rPr>
          <w:sz w:val="28"/>
          <w:szCs w:val="28"/>
        </w:rPr>
        <w:lastRenderedPageBreak/>
        <w:t>имеющимся на рабочих местах вредным и (или) опасным производственным</w:t>
      </w:r>
      <w:r w:rsidRPr="0045337F">
        <w:rPr>
          <w:spacing w:val="1"/>
          <w:sz w:val="28"/>
          <w:szCs w:val="28"/>
        </w:rPr>
        <w:t xml:space="preserve"> </w:t>
      </w:r>
      <w:r w:rsidRPr="0045337F">
        <w:rPr>
          <w:sz w:val="28"/>
          <w:szCs w:val="28"/>
        </w:rPr>
        <w:t>факторам</w:t>
      </w:r>
      <w:r w:rsidRPr="0045337F">
        <w:rPr>
          <w:spacing w:val="1"/>
          <w:sz w:val="28"/>
          <w:szCs w:val="28"/>
        </w:rPr>
        <w:t xml:space="preserve"> </w:t>
      </w:r>
      <w:r w:rsidRPr="0045337F">
        <w:rPr>
          <w:sz w:val="28"/>
          <w:szCs w:val="28"/>
        </w:rPr>
        <w:t>и</w:t>
      </w:r>
      <w:r w:rsidRPr="0045337F">
        <w:rPr>
          <w:spacing w:val="1"/>
          <w:sz w:val="28"/>
          <w:szCs w:val="28"/>
        </w:rPr>
        <w:t xml:space="preserve"> </w:t>
      </w:r>
      <w:r w:rsidRPr="0045337F">
        <w:rPr>
          <w:sz w:val="28"/>
          <w:szCs w:val="28"/>
        </w:rPr>
        <w:t>опасностям,</w:t>
      </w:r>
      <w:r w:rsidRPr="0045337F">
        <w:rPr>
          <w:spacing w:val="1"/>
          <w:sz w:val="28"/>
          <w:szCs w:val="28"/>
        </w:rPr>
        <w:t xml:space="preserve"> </w:t>
      </w:r>
      <w:r w:rsidRPr="0045337F">
        <w:rPr>
          <w:sz w:val="28"/>
          <w:szCs w:val="28"/>
        </w:rPr>
        <w:t>выявленным</w:t>
      </w:r>
      <w:r w:rsidRPr="0045337F">
        <w:rPr>
          <w:spacing w:val="1"/>
          <w:sz w:val="28"/>
          <w:szCs w:val="28"/>
        </w:rPr>
        <w:t xml:space="preserve"> </w:t>
      </w:r>
      <w:r w:rsidRPr="0045337F">
        <w:rPr>
          <w:sz w:val="28"/>
          <w:szCs w:val="28"/>
        </w:rPr>
        <w:t>при</w:t>
      </w:r>
      <w:r w:rsidRPr="0045337F">
        <w:rPr>
          <w:spacing w:val="1"/>
          <w:sz w:val="28"/>
          <w:szCs w:val="28"/>
        </w:rPr>
        <w:t xml:space="preserve"> </w:t>
      </w:r>
      <w:r w:rsidRPr="0045337F">
        <w:rPr>
          <w:sz w:val="28"/>
          <w:szCs w:val="28"/>
        </w:rPr>
        <w:t>проведении</w:t>
      </w:r>
      <w:r w:rsidRPr="0045337F">
        <w:rPr>
          <w:spacing w:val="1"/>
          <w:sz w:val="28"/>
          <w:szCs w:val="28"/>
        </w:rPr>
        <w:t xml:space="preserve"> </w:t>
      </w:r>
      <w:r w:rsidRPr="0045337F">
        <w:rPr>
          <w:sz w:val="28"/>
          <w:szCs w:val="28"/>
        </w:rPr>
        <w:t>СОУТ</w:t>
      </w:r>
      <w:r w:rsidRPr="0045337F">
        <w:rPr>
          <w:spacing w:val="1"/>
          <w:sz w:val="28"/>
          <w:szCs w:val="28"/>
        </w:rPr>
        <w:t xml:space="preserve"> </w:t>
      </w:r>
      <w:r w:rsidRPr="0045337F">
        <w:rPr>
          <w:sz w:val="28"/>
          <w:szCs w:val="28"/>
        </w:rPr>
        <w:t>и</w:t>
      </w:r>
      <w:r w:rsidRPr="0045337F">
        <w:rPr>
          <w:spacing w:val="1"/>
          <w:sz w:val="28"/>
          <w:szCs w:val="28"/>
        </w:rPr>
        <w:t xml:space="preserve"> </w:t>
      </w:r>
      <w:r w:rsidRPr="0045337F">
        <w:rPr>
          <w:sz w:val="28"/>
          <w:szCs w:val="28"/>
        </w:rPr>
        <w:t>ОПР,</w:t>
      </w:r>
      <w:r w:rsidRPr="0045337F">
        <w:rPr>
          <w:spacing w:val="1"/>
          <w:sz w:val="28"/>
          <w:szCs w:val="28"/>
        </w:rPr>
        <w:t xml:space="preserve"> </w:t>
      </w:r>
      <w:r w:rsidRPr="0045337F">
        <w:rPr>
          <w:sz w:val="28"/>
          <w:szCs w:val="28"/>
        </w:rPr>
        <w:t>работодатель</w:t>
      </w:r>
      <w:r w:rsidRPr="0045337F">
        <w:rPr>
          <w:spacing w:val="1"/>
          <w:sz w:val="28"/>
          <w:szCs w:val="28"/>
        </w:rPr>
        <w:t xml:space="preserve"> </w:t>
      </w:r>
      <w:r w:rsidRPr="0045337F">
        <w:rPr>
          <w:sz w:val="28"/>
          <w:szCs w:val="28"/>
        </w:rPr>
        <w:t>при</w:t>
      </w:r>
      <w:r w:rsidRPr="0045337F">
        <w:rPr>
          <w:spacing w:val="1"/>
          <w:sz w:val="28"/>
          <w:szCs w:val="28"/>
        </w:rPr>
        <w:t xml:space="preserve"> </w:t>
      </w:r>
      <w:r w:rsidRPr="0045337F">
        <w:rPr>
          <w:sz w:val="28"/>
          <w:szCs w:val="28"/>
        </w:rPr>
        <w:t>разработке</w:t>
      </w:r>
      <w:r w:rsidRPr="0045337F">
        <w:rPr>
          <w:spacing w:val="1"/>
          <w:sz w:val="28"/>
          <w:szCs w:val="28"/>
        </w:rPr>
        <w:t xml:space="preserve"> </w:t>
      </w:r>
      <w:r w:rsidRPr="0045337F">
        <w:rPr>
          <w:sz w:val="28"/>
          <w:szCs w:val="28"/>
        </w:rPr>
        <w:t>Норм</w:t>
      </w:r>
      <w:r w:rsidRPr="0045337F">
        <w:rPr>
          <w:spacing w:val="1"/>
          <w:sz w:val="28"/>
          <w:szCs w:val="28"/>
        </w:rPr>
        <w:t xml:space="preserve"> </w:t>
      </w:r>
      <w:r w:rsidRPr="0045337F">
        <w:rPr>
          <w:sz w:val="28"/>
          <w:szCs w:val="28"/>
        </w:rPr>
        <w:t>должен</w:t>
      </w:r>
      <w:r w:rsidRPr="0045337F">
        <w:rPr>
          <w:spacing w:val="1"/>
          <w:sz w:val="28"/>
          <w:szCs w:val="28"/>
        </w:rPr>
        <w:t xml:space="preserve"> </w:t>
      </w:r>
      <w:r w:rsidRPr="0045337F">
        <w:rPr>
          <w:sz w:val="28"/>
          <w:szCs w:val="28"/>
        </w:rPr>
        <w:t>руководствоваться</w:t>
      </w:r>
      <w:r w:rsidRPr="0045337F">
        <w:rPr>
          <w:spacing w:val="1"/>
          <w:sz w:val="28"/>
          <w:szCs w:val="28"/>
        </w:rPr>
        <w:t xml:space="preserve"> </w:t>
      </w:r>
      <w:r w:rsidRPr="0045337F">
        <w:rPr>
          <w:sz w:val="28"/>
          <w:szCs w:val="28"/>
        </w:rPr>
        <w:t>всеми</w:t>
      </w:r>
      <w:r w:rsidRPr="0045337F">
        <w:rPr>
          <w:spacing w:val="1"/>
          <w:sz w:val="28"/>
          <w:szCs w:val="28"/>
        </w:rPr>
        <w:t xml:space="preserve"> </w:t>
      </w:r>
      <w:r w:rsidRPr="0045337F">
        <w:rPr>
          <w:sz w:val="28"/>
          <w:szCs w:val="28"/>
        </w:rPr>
        <w:t>положениями Единых типовых норм, результатами СОУТ и ОПР, правилами по</w:t>
      </w:r>
      <w:r w:rsidRPr="0045337F">
        <w:rPr>
          <w:spacing w:val="-67"/>
          <w:sz w:val="28"/>
          <w:szCs w:val="28"/>
        </w:rPr>
        <w:t xml:space="preserve"> </w:t>
      </w:r>
      <w:r w:rsidRPr="0045337F">
        <w:rPr>
          <w:sz w:val="28"/>
          <w:szCs w:val="28"/>
        </w:rPr>
        <w:t>охране</w:t>
      </w:r>
      <w:r w:rsidRPr="0045337F">
        <w:rPr>
          <w:spacing w:val="1"/>
          <w:sz w:val="28"/>
          <w:szCs w:val="28"/>
        </w:rPr>
        <w:t xml:space="preserve"> </w:t>
      </w:r>
      <w:r w:rsidRPr="0045337F">
        <w:rPr>
          <w:sz w:val="28"/>
          <w:szCs w:val="28"/>
        </w:rPr>
        <w:t>труда,</w:t>
      </w:r>
      <w:r w:rsidRPr="0045337F">
        <w:rPr>
          <w:spacing w:val="1"/>
          <w:sz w:val="28"/>
          <w:szCs w:val="28"/>
        </w:rPr>
        <w:t xml:space="preserve"> </w:t>
      </w:r>
      <w:r w:rsidRPr="0045337F">
        <w:rPr>
          <w:sz w:val="28"/>
          <w:szCs w:val="28"/>
        </w:rPr>
        <w:t>паспортами</w:t>
      </w:r>
      <w:r w:rsidRPr="0045337F">
        <w:rPr>
          <w:spacing w:val="1"/>
          <w:sz w:val="28"/>
          <w:szCs w:val="28"/>
        </w:rPr>
        <w:t xml:space="preserve"> </w:t>
      </w:r>
      <w:r w:rsidRPr="0045337F">
        <w:rPr>
          <w:sz w:val="28"/>
          <w:szCs w:val="28"/>
        </w:rPr>
        <w:t>безопасности</w:t>
      </w:r>
      <w:r w:rsidRPr="0045337F">
        <w:rPr>
          <w:spacing w:val="1"/>
          <w:sz w:val="28"/>
          <w:szCs w:val="28"/>
        </w:rPr>
        <w:t xml:space="preserve"> </w:t>
      </w:r>
      <w:r w:rsidRPr="0045337F">
        <w:rPr>
          <w:sz w:val="28"/>
          <w:szCs w:val="28"/>
        </w:rPr>
        <w:t>при</w:t>
      </w:r>
      <w:r w:rsidRPr="0045337F">
        <w:rPr>
          <w:spacing w:val="1"/>
          <w:sz w:val="28"/>
          <w:szCs w:val="28"/>
        </w:rPr>
        <w:t xml:space="preserve"> </w:t>
      </w:r>
      <w:r w:rsidRPr="0045337F">
        <w:rPr>
          <w:sz w:val="28"/>
          <w:szCs w:val="28"/>
        </w:rPr>
        <w:t>работе</w:t>
      </w:r>
      <w:r w:rsidRPr="0045337F">
        <w:rPr>
          <w:spacing w:val="1"/>
          <w:sz w:val="28"/>
          <w:szCs w:val="28"/>
        </w:rPr>
        <w:t xml:space="preserve"> </w:t>
      </w:r>
      <w:r w:rsidRPr="0045337F">
        <w:rPr>
          <w:sz w:val="28"/>
          <w:szCs w:val="28"/>
        </w:rPr>
        <w:t>с</w:t>
      </w:r>
      <w:r w:rsidRPr="0045337F">
        <w:rPr>
          <w:spacing w:val="1"/>
          <w:sz w:val="28"/>
          <w:szCs w:val="28"/>
        </w:rPr>
        <w:t xml:space="preserve"> </w:t>
      </w:r>
      <w:r w:rsidRPr="0045337F">
        <w:rPr>
          <w:sz w:val="28"/>
          <w:szCs w:val="28"/>
        </w:rPr>
        <w:t>конкретными</w:t>
      </w:r>
      <w:r w:rsidRPr="0045337F">
        <w:rPr>
          <w:spacing w:val="1"/>
          <w:sz w:val="28"/>
          <w:szCs w:val="28"/>
        </w:rPr>
        <w:t xml:space="preserve"> </w:t>
      </w:r>
      <w:r w:rsidRPr="0045337F">
        <w:rPr>
          <w:sz w:val="28"/>
          <w:szCs w:val="28"/>
        </w:rPr>
        <w:t>химическими веществами и иными документами, содержащими информацию о</w:t>
      </w:r>
      <w:r w:rsidRPr="0045337F">
        <w:rPr>
          <w:spacing w:val="1"/>
          <w:sz w:val="28"/>
          <w:szCs w:val="28"/>
        </w:rPr>
        <w:t xml:space="preserve"> </w:t>
      </w:r>
      <w:r w:rsidRPr="0045337F">
        <w:rPr>
          <w:sz w:val="28"/>
          <w:szCs w:val="28"/>
        </w:rPr>
        <w:t>необходимости</w:t>
      </w:r>
      <w:r w:rsidRPr="0045337F">
        <w:rPr>
          <w:spacing w:val="-3"/>
          <w:sz w:val="28"/>
          <w:szCs w:val="28"/>
        </w:rPr>
        <w:t xml:space="preserve"> </w:t>
      </w:r>
      <w:r w:rsidRPr="0045337F">
        <w:rPr>
          <w:sz w:val="28"/>
          <w:szCs w:val="28"/>
        </w:rPr>
        <w:t>применения СИЗ.</w:t>
      </w:r>
    </w:p>
    <w:p w:rsidR="00ED6858" w:rsidRPr="0045337F" w:rsidRDefault="00ED6858" w:rsidP="0045337F">
      <w:pPr>
        <w:pStyle w:val="Heading2"/>
        <w:tabs>
          <w:tab w:val="left" w:pos="851"/>
        </w:tabs>
        <w:spacing w:before="3" w:line="240" w:lineRule="auto"/>
        <w:ind w:left="567" w:right="788" w:firstLine="0"/>
      </w:pPr>
      <w:r w:rsidRPr="0045337F">
        <w:t>В случае, если наименование профессии (должности) отсутствует в</w:t>
      </w:r>
      <w:r w:rsidRPr="0045337F">
        <w:rPr>
          <w:spacing w:val="1"/>
        </w:rPr>
        <w:t xml:space="preserve"> </w:t>
      </w:r>
      <w:r w:rsidRPr="0045337F">
        <w:t>Единых</w:t>
      </w:r>
      <w:r w:rsidRPr="0045337F">
        <w:rPr>
          <w:spacing w:val="1"/>
        </w:rPr>
        <w:t xml:space="preserve"> </w:t>
      </w:r>
      <w:r w:rsidRPr="0045337F">
        <w:t>типовых</w:t>
      </w:r>
      <w:r w:rsidRPr="0045337F">
        <w:rPr>
          <w:spacing w:val="1"/>
        </w:rPr>
        <w:t xml:space="preserve"> </w:t>
      </w:r>
      <w:r w:rsidRPr="0045337F">
        <w:t>нормах</w:t>
      </w:r>
      <w:r w:rsidRPr="0045337F">
        <w:rPr>
          <w:spacing w:val="1"/>
        </w:rPr>
        <w:t xml:space="preserve"> </w:t>
      </w:r>
      <w:r w:rsidRPr="0045337F">
        <w:t>выдачи</w:t>
      </w:r>
      <w:r w:rsidRPr="0045337F">
        <w:rPr>
          <w:spacing w:val="1"/>
        </w:rPr>
        <w:t xml:space="preserve"> </w:t>
      </w:r>
      <w:r w:rsidRPr="0045337F">
        <w:t>СИЗ</w:t>
      </w:r>
      <w:r w:rsidRPr="0045337F">
        <w:rPr>
          <w:spacing w:val="1"/>
        </w:rPr>
        <w:t xml:space="preserve"> </w:t>
      </w:r>
      <w:r w:rsidRPr="0045337F">
        <w:t>в</w:t>
      </w:r>
      <w:r w:rsidRPr="0045337F">
        <w:rPr>
          <w:spacing w:val="1"/>
        </w:rPr>
        <w:t xml:space="preserve"> </w:t>
      </w:r>
      <w:r w:rsidRPr="0045337F">
        <w:t>соответствии</w:t>
      </w:r>
      <w:r w:rsidRPr="0045337F">
        <w:rPr>
          <w:spacing w:val="1"/>
        </w:rPr>
        <w:t xml:space="preserve"> </w:t>
      </w:r>
      <w:r w:rsidRPr="0045337F">
        <w:t>с</w:t>
      </w:r>
      <w:r w:rsidRPr="0045337F">
        <w:rPr>
          <w:spacing w:val="1"/>
        </w:rPr>
        <w:t xml:space="preserve"> </w:t>
      </w:r>
      <w:r w:rsidRPr="0045337F">
        <w:t>профессией</w:t>
      </w:r>
      <w:r w:rsidRPr="0045337F">
        <w:rPr>
          <w:spacing w:val="1"/>
        </w:rPr>
        <w:t xml:space="preserve"> </w:t>
      </w:r>
      <w:r w:rsidRPr="0045337F">
        <w:t>(должностью)</w:t>
      </w:r>
      <w:r w:rsidRPr="0045337F">
        <w:rPr>
          <w:spacing w:val="1"/>
        </w:rPr>
        <w:t xml:space="preserve"> </w:t>
      </w:r>
      <w:r w:rsidRPr="0045337F">
        <w:t>работника,</w:t>
      </w:r>
      <w:r w:rsidRPr="0045337F">
        <w:rPr>
          <w:spacing w:val="1"/>
        </w:rPr>
        <w:t xml:space="preserve"> </w:t>
      </w:r>
      <w:r w:rsidRPr="0045337F">
        <w:t>работодатель</w:t>
      </w:r>
      <w:r w:rsidRPr="0045337F">
        <w:rPr>
          <w:spacing w:val="1"/>
        </w:rPr>
        <w:t xml:space="preserve"> </w:t>
      </w:r>
      <w:r w:rsidRPr="0045337F">
        <w:t>при</w:t>
      </w:r>
      <w:r w:rsidRPr="0045337F">
        <w:rPr>
          <w:spacing w:val="1"/>
        </w:rPr>
        <w:t xml:space="preserve"> </w:t>
      </w:r>
      <w:r w:rsidRPr="0045337F">
        <w:t>разработке</w:t>
      </w:r>
      <w:r w:rsidRPr="0045337F">
        <w:rPr>
          <w:spacing w:val="1"/>
        </w:rPr>
        <w:t xml:space="preserve"> </w:t>
      </w:r>
      <w:r w:rsidRPr="0045337F">
        <w:t>Норм</w:t>
      </w:r>
      <w:r w:rsidRPr="0045337F">
        <w:rPr>
          <w:spacing w:val="1"/>
        </w:rPr>
        <w:t xml:space="preserve"> </w:t>
      </w:r>
      <w:r w:rsidRPr="0045337F">
        <w:t>может</w:t>
      </w:r>
      <w:r w:rsidRPr="0045337F">
        <w:rPr>
          <w:spacing w:val="1"/>
        </w:rPr>
        <w:t xml:space="preserve"> </w:t>
      </w:r>
      <w:r w:rsidRPr="0045337F">
        <w:t>руководствоваться</w:t>
      </w:r>
      <w:r w:rsidRPr="0045337F">
        <w:rPr>
          <w:spacing w:val="1"/>
        </w:rPr>
        <w:t xml:space="preserve"> </w:t>
      </w:r>
      <w:r w:rsidRPr="0045337F">
        <w:t>наименованиями</w:t>
      </w:r>
      <w:r w:rsidRPr="0045337F">
        <w:rPr>
          <w:spacing w:val="1"/>
        </w:rPr>
        <w:t xml:space="preserve"> </w:t>
      </w:r>
      <w:r w:rsidRPr="0045337F">
        <w:t>профессий</w:t>
      </w:r>
      <w:r w:rsidRPr="0045337F">
        <w:rPr>
          <w:spacing w:val="1"/>
        </w:rPr>
        <w:t xml:space="preserve"> </w:t>
      </w:r>
      <w:r w:rsidRPr="0045337F">
        <w:t>(должностей)</w:t>
      </w:r>
      <w:r w:rsidRPr="0045337F">
        <w:rPr>
          <w:spacing w:val="1"/>
        </w:rPr>
        <w:t xml:space="preserve"> </w:t>
      </w:r>
      <w:r w:rsidRPr="0045337F">
        <w:t>и</w:t>
      </w:r>
      <w:r w:rsidRPr="0045337F">
        <w:rPr>
          <w:spacing w:val="1"/>
        </w:rPr>
        <w:t xml:space="preserve"> </w:t>
      </w:r>
      <w:r w:rsidRPr="0045337F">
        <w:t>соответствующими им характеристиками, указанными в соответствующих</w:t>
      </w:r>
      <w:r w:rsidRPr="0045337F">
        <w:rPr>
          <w:spacing w:val="-67"/>
        </w:rPr>
        <w:t xml:space="preserve"> </w:t>
      </w:r>
      <w:r w:rsidRPr="0045337F">
        <w:t>положениях</w:t>
      </w:r>
      <w:r w:rsidRPr="0045337F">
        <w:rPr>
          <w:spacing w:val="1"/>
        </w:rPr>
        <w:t xml:space="preserve"> </w:t>
      </w:r>
      <w:r w:rsidRPr="0045337F">
        <w:t>профессиональных</w:t>
      </w:r>
      <w:r w:rsidRPr="0045337F">
        <w:rPr>
          <w:spacing w:val="1"/>
        </w:rPr>
        <w:t xml:space="preserve"> </w:t>
      </w:r>
      <w:r w:rsidRPr="0045337F">
        <w:t>стандартов,</w:t>
      </w:r>
      <w:r w:rsidRPr="0045337F">
        <w:rPr>
          <w:spacing w:val="1"/>
        </w:rPr>
        <w:t xml:space="preserve"> </w:t>
      </w:r>
      <w:r w:rsidRPr="0045337F">
        <w:t>а</w:t>
      </w:r>
      <w:r w:rsidRPr="0045337F">
        <w:rPr>
          <w:spacing w:val="1"/>
        </w:rPr>
        <w:t xml:space="preserve"> </w:t>
      </w:r>
      <w:r w:rsidRPr="0045337F">
        <w:t>в</w:t>
      </w:r>
      <w:r w:rsidRPr="0045337F">
        <w:rPr>
          <w:spacing w:val="1"/>
        </w:rPr>
        <w:t xml:space="preserve"> </w:t>
      </w:r>
      <w:r w:rsidRPr="0045337F">
        <w:t>случае</w:t>
      </w:r>
      <w:r w:rsidRPr="0045337F">
        <w:rPr>
          <w:spacing w:val="1"/>
        </w:rPr>
        <w:t xml:space="preserve"> </w:t>
      </w:r>
      <w:r w:rsidRPr="0045337F">
        <w:t>их</w:t>
      </w:r>
      <w:r w:rsidRPr="0045337F">
        <w:rPr>
          <w:spacing w:val="1"/>
        </w:rPr>
        <w:t xml:space="preserve"> </w:t>
      </w:r>
      <w:r w:rsidRPr="0045337F">
        <w:t>отсутствия</w:t>
      </w:r>
      <w:r w:rsidRPr="0045337F">
        <w:rPr>
          <w:spacing w:val="1"/>
        </w:rPr>
        <w:t xml:space="preserve"> </w:t>
      </w:r>
      <w:r w:rsidRPr="0045337F">
        <w:t>в</w:t>
      </w:r>
      <w:r w:rsidRPr="0045337F">
        <w:rPr>
          <w:spacing w:val="-67"/>
        </w:rPr>
        <w:t xml:space="preserve"> </w:t>
      </w:r>
      <w:r w:rsidRPr="0045337F">
        <w:t>квалификационных справочниках.</w:t>
      </w:r>
    </w:p>
    <w:p w:rsidR="00ED6858" w:rsidRPr="0045337F" w:rsidRDefault="00ED6858" w:rsidP="0045337F">
      <w:pPr>
        <w:pStyle w:val="aff1"/>
        <w:widowControl w:val="0"/>
        <w:numPr>
          <w:ilvl w:val="1"/>
          <w:numId w:val="124"/>
        </w:numPr>
        <w:tabs>
          <w:tab w:val="left" w:pos="851"/>
          <w:tab w:val="left" w:pos="2046"/>
        </w:tabs>
        <w:autoSpaceDE w:val="0"/>
        <w:autoSpaceDN w:val="0"/>
        <w:ind w:left="567" w:right="792" w:firstLine="0"/>
        <w:jc w:val="both"/>
        <w:rPr>
          <w:sz w:val="28"/>
        </w:rPr>
      </w:pPr>
      <w:r w:rsidRPr="0045337F">
        <w:rPr>
          <w:sz w:val="28"/>
        </w:rPr>
        <w:t>Работодатель в рамках проведения ОПР организует мониторинг и</w:t>
      </w:r>
      <w:r w:rsidRPr="0045337F">
        <w:rPr>
          <w:spacing w:val="1"/>
          <w:sz w:val="28"/>
        </w:rPr>
        <w:t xml:space="preserve"> </w:t>
      </w:r>
      <w:r w:rsidRPr="0045337F">
        <w:rPr>
          <w:sz w:val="28"/>
        </w:rPr>
        <w:t>актуализацию</w:t>
      </w:r>
      <w:r w:rsidRPr="0045337F">
        <w:rPr>
          <w:spacing w:val="1"/>
          <w:sz w:val="28"/>
        </w:rPr>
        <w:t xml:space="preserve"> </w:t>
      </w:r>
      <w:r w:rsidRPr="0045337F">
        <w:rPr>
          <w:sz w:val="28"/>
        </w:rPr>
        <w:t>Норм,</w:t>
      </w:r>
      <w:r w:rsidRPr="0045337F">
        <w:rPr>
          <w:spacing w:val="1"/>
          <w:sz w:val="28"/>
        </w:rPr>
        <w:t xml:space="preserve"> </w:t>
      </w:r>
      <w:r w:rsidRPr="0045337F">
        <w:rPr>
          <w:sz w:val="28"/>
        </w:rPr>
        <w:t>в</w:t>
      </w:r>
      <w:r w:rsidRPr="0045337F">
        <w:rPr>
          <w:spacing w:val="1"/>
          <w:sz w:val="28"/>
        </w:rPr>
        <w:t xml:space="preserve"> </w:t>
      </w:r>
      <w:r w:rsidRPr="0045337F">
        <w:rPr>
          <w:sz w:val="28"/>
        </w:rPr>
        <w:t>том</w:t>
      </w:r>
      <w:r w:rsidRPr="0045337F">
        <w:rPr>
          <w:spacing w:val="1"/>
          <w:sz w:val="28"/>
        </w:rPr>
        <w:t xml:space="preserve"> </w:t>
      </w:r>
      <w:r w:rsidRPr="0045337F">
        <w:rPr>
          <w:sz w:val="28"/>
        </w:rPr>
        <w:t>числе</w:t>
      </w:r>
      <w:r w:rsidRPr="0045337F">
        <w:rPr>
          <w:spacing w:val="1"/>
          <w:sz w:val="28"/>
        </w:rPr>
        <w:t xml:space="preserve"> </w:t>
      </w:r>
      <w:r w:rsidRPr="0045337F">
        <w:rPr>
          <w:sz w:val="28"/>
        </w:rPr>
        <w:t>на</w:t>
      </w:r>
      <w:r w:rsidRPr="0045337F">
        <w:rPr>
          <w:spacing w:val="1"/>
          <w:sz w:val="28"/>
        </w:rPr>
        <w:t xml:space="preserve"> </w:t>
      </w:r>
      <w:r w:rsidRPr="0045337F">
        <w:rPr>
          <w:sz w:val="28"/>
        </w:rPr>
        <w:t>основании</w:t>
      </w:r>
      <w:r w:rsidRPr="0045337F">
        <w:rPr>
          <w:spacing w:val="1"/>
          <w:sz w:val="28"/>
        </w:rPr>
        <w:t xml:space="preserve"> </w:t>
      </w:r>
      <w:r w:rsidRPr="0045337F">
        <w:rPr>
          <w:sz w:val="28"/>
        </w:rPr>
        <w:t>заявления</w:t>
      </w:r>
      <w:r w:rsidRPr="0045337F">
        <w:rPr>
          <w:spacing w:val="1"/>
          <w:sz w:val="28"/>
        </w:rPr>
        <w:t xml:space="preserve"> </w:t>
      </w:r>
      <w:r w:rsidRPr="0045337F">
        <w:rPr>
          <w:sz w:val="28"/>
        </w:rPr>
        <w:t>работника,</w:t>
      </w:r>
      <w:r w:rsidRPr="0045337F">
        <w:rPr>
          <w:spacing w:val="1"/>
          <w:sz w:val="28"/>
        </w:rPr>
        <w:t xml:space="preserve"> </w:t>
      </w:r>
      <w:r w:rsidRPr="0045337F">
        <w:rPr>
          <w:sz w:val="28"/>
        </w:rPr>
        <w:t>его</w:t>
      </w:r>
      <w:r w:rsidRPr="0045337F">
        <w:rPr>
          <w:spacing w:val="1"/>
          <w:sz w:val="28"/>
        </w:rPr>
        <w:t xml:space="preserve"> </w:t>
      </w:r>
      <w:r w:rsidRPr="0045337F">
        <w:rPr>
          <w:sz w:val="28"/>
        </w:rPr>
        <w:t>руководителя или представителя выборного</w:t>
      </w:r>
      <w:r w:rsidRPr="0045337F">
        <w:rPr>
          <w:spacing w:val="1"/>
          <w:sz w:val="28"/>
        </w:rPr>
        <w:t xml:space="preserve"> </w:t>
      </w:r>
      <w:r w:rsidRPr="0045337F">
        <w:rPr>
          <w:sz w:val="28"/>
        </w:rPr>
        <w:t>органа первичной профсоюзной</w:t>
      </w:r>
      <w:r w:rsidRPr="0045337F">
        <w:rPr>
          <w:spacing w:val="1"/>
          <w:sz w:val="28"/>
        </w:rPr>
        <w:t xml:space="preserve"> </w:t>
      </w:r>
      <w:r w:rsidRPr="0045337F">
        <w:rPr>
          <w:sz w:val="28"/>
        </w:rPr>
        <w:t>организации, наличия и (или) возможного появления вредных и (или) опасных</w:t>
      </w:r>
      <w:r w:rsidRPr="0045337F">
        <w:rPr>
          <w:spacing w:val="1"/>
          <w:sz w:val="28"/>
        </w:rPr>
        <w:t xml:space="preserve"> </w:t>
      </w:r>
      <w:r w:rsidRPr="0045337F">
        <w:rPr>
          <w:sz w:val="28"/>
        </w:rPr>
        <w:t>производственных</w:t>
      </w:r>
      <w:r w:rsidRPr="0045337F">
        <w:rPr>
          <w:spacing w:val="1"/>
          <w:sz w:val="28"/>
        </w:rPr>
        <w:t xml:space="preserve"> </w:t>
      </w:r>
      <w:r w:rsidRPr="0045337F">
        <w:rPr>
          <w:sz w:val="28"/>
        </w:rPr>
        <w:t>факторов</w:t>
      </w:r>
      <w:r w:rsidRPr="0045337F">
        <w:rPr>
          <w:spacing w:val="1"/>
          <w:sz w:val="28"/>
        </w:rPr>
        <w:t xml:space="preserve"> </w:t>
      </w:r>
      <w:r w:rsidRPr="0045337F">
        <w:rPr>
          <w:sz w:val="28"/>
        </w:rPr>
        <w:t>на</w:t>
      </w:r>
      <w:r w:rsidRPr="0045337F">
        <w:rPr>
          <w:spacing w:val="1"/>
          <w:sz w:val="28"/>
        </w:rPr>
        <w:t xml:space="preserve"> </w:t>
      </w:r>
      <w:r w:rsidRPr="0045337F">
        <w:rPr>
          <w:sz w:val="28"/>
        </w:rPr>
        <w:t>каждом</w:t>
      </w:r>
      <w:r w:rsidRPr="0045337F">
        <w:rPr>
          <w:spacing w:val="1"/>
          <w:sz w:val="28"/>
        </w:rPr>
        <w:t xml:space="preserve"> </w:t>
      </w:r>
      <w:r w:rsidRPr="0045337F">
        <w:rPr>
          <w:sz w:val="28"/>
        </w:rPr>
        <w:t>рабочем</w:t>
      </w:r>
      <w:r w:rsidRPr="0045337F">
        <w:rPr>
          <w:spacing w:val="1"/>
          <w:sz w:val="28"/>
        </w:rPr>
        <w:t xml:space="preserve"> </w:t>
      </w:r>
      <w:r w:rsidRPr="0045337F">
        <w:rPr>
          <w:sz w:val="28"/>
        </w:rPr>
        <w:t>месте,</w:t>
      </w:r>
      <w:r w:rsidRPr="0045337F">
        <w:rPr>
          <w:spacing w:val="1"/>
          <w:sz w:val="28"/>
        </w:rPr>
        <w:t xml:space="preserve"> </w:t>
      </w:r>
      <w:r w:rsidRPr="0045337F">
        <w:rPr>
          <w:sz w:val="28"/>
        </w:rPr>
        <w:t>а также</w:t>
      </w:r>
      <w:r w:rsidRPr="0045337F">
        <w:rPr>
          <w:spacing w:val="1"/>
          <w:sz w:val="28"/>
        </w:rPr>
        <w:t xml:space="preserve"> </w:t>
      </w:r>
      <w:r w:rsidRPr="0045337F">
        <w:rPr>
          <w:sz w:val="28"/>
        </w:rPr>
        <w:t>опасностей,</w:t>
      </w:r>
      <w:r w:rsidRPr="0045337F">
        <w:rPr>
          <w:spacing w:val="1"/>
          <w:sz w:val="28"/>
        </w:rPr>
        <w:t xml:space="preserve"> </w:t>
      </w:r>
      <w:r w:rsidRPr="0045337F">
        <w:rPr>
          <w:sz w:val="28"/>
        </w:rPr>
        <w:t>представляющих угрозу</w:t>
      </w:r>
      <w:r w:rsidRPr="0045337F">
        <w:rPr>
          <w:spacing w:val="-5"/>
          <w:sz w:val="28"/>
        </w:rPr>
        <w:t xml:space="preserve"> </w:t>
      </w:r>
      <w:r w:rsidRPr="0045337F">
        <w:rPr>
          <w:sz w:val="28"/>
        </w:rPr>
        <w:t>жизни и здоровью</w:t>
      </w:r>
      <w:r w:rsidRPr="0045337F">
        <w:rPr>
          <w:spacing w:val="-2"/>
          <w:sz w:val="28"/>
        </w:rPr>
        <w:t xml:space="preserve"> </w:t>
      </w:r>
      <w:r w:rsidRPr="0045337F">
        <w:rPr>
          <w:sz w:val="28"/>
        </w:rPr>
        <w:t>работников.</w:t>
      </w:r>
    </w:p>
    <w:p w:rsidR="00ED6858" w:rsidRPr="0045337F" w:rsidRDefault="00ED6858" w:rsidP="0045337F">
      <w:pPr>
        <w:pStyle w:val="af"/>
        <w:tabs>
          <w:tab w:val="left" w:pos="851"/>
        </w:tabs>
        <w:spacing w:before="67"/>
        <w:ind w:left="567" w:right="787"/>
        <w:jc w:val="both"/>
        <w:rPr>
          <w:sz w:val="28"/>
          <w:szCs w:val="28"/>
        </w:rPr>
      </w:pPr>
      <w:r w:rsidRPr="0045337F">
        <w:rPr>
          <w:sz w:val="28"/>
          <w:szCs w:val="28"/>
        </w:rPr>
        <w:t>В случае выявления не зафиксированных ранее опасностей, требующих</w:t>
      </w:r>
      <w:r w:rsidRPr="0045337F">
        <w:rPr>
          <w:spacing w:val="1"/>
          <w:sz w:val="28"/>
          <w:szCs w:val="28"/>
        </w:rPr>
        <w:t xml:space="preserve"> </w:t>
      </w:r>
      <w:r w:rsidRPr="0045337F">
        <w:rPr>
          <w:sz w:val="28"/>
          <w:szCs w:val="28"/>
        </w:rPr>
        <w:t>применения СИЗ для защиты работника, работодатель обязан актуализировать</w:t>
      </w:r>
      <w:r w:rsidRPr="0045337F">
        <w:rPr>
          <w:spacing w:val="1"/>
          <w:sz w:val="28"/>
          <w:szCs w:val="28"/>
        </w:rPr>
        <w:t xml:space="preserve"> </w:t>
      </w:r>
      <w:r w:rsidRPr="0045337F">
        <w:rPr>
          <w:sz w:val="28"/>
          <w:szCs w:val="28"/>
        </w:rPr>
        <w:t>Нормы</w:t>
      </w:r>
      <w:r w:rsidRPr="0045337F">
        <w:rPr>
          <w:spacing w:val="-1"/>
          <w:sz w:val="28"/>
          <w:szCs w:val="28"/>
        </w:rPr>
        <w:t xml:space="preserve"> </w:t>
      </w:r>
      <w:r w:rsidRPr="0045337F">
        <w:rPr>
          <w:sz w:val="28"/>
          <w:szCs w:val="28"/>
        </w:rPr>
        <w:t>и</w:t>
      </w:r>
      <w:r w:rsidRPr="0045337F">
        <w:rPr>
          <w:spacing w:val="-3"/>
          <w:sz w:val="28"/>
          <w:szCs w:val="28"/>
        </w:rPr>
        <w:t xml:space="preserve"> </w:t>
      </w:r>
      <w:r w:rsidRPr="0045337F">
        <w:rPr>
          <w:sz w:val="28"/>
          <w:szCs w:val="28"/>
        </w:rPr>
        <w:t>обеспечить</w:t>
      </w:r>
      <w:r w:rsidRPr="0045337F">
        <w:rPr>
          <w:spacing w:val="-1"/>
          <w:sz w:val="28"/>
          <w:szCs w:val="28"/>
        </w:rPr>
        <w:t xml:space="preserve"> </w:t>
      </w:r>
      <w:r w:rsidRPr="0045337F">
        <w:rPr>
          <w:sz w:val="28"/>
          <w:szCs w:val="28"/>
        </w:rPr>
        <w:t>выдачу</w:t>
      </w:r>
      <w:r w:rsidRPr="0045337F">
        <w:rPr>
          <w:spacing w:val="-3"/>
          <w:sz w:val="28"/>
          <w:szCs w:val="28"/>
        </w:rPr>
        <w:t xml:space="preserve"> </w:t>
      </w:r>
      <w:r w:rsidRPr="0045337F">
        <w:rPr>
          <w:sz w:val="28"/>
          <w:szCs w:val="28"/>
        </w:rPr>
        <w:t>вновь</w:t>
      </w:r>
      <w:r w:rsidRPr="0045337F">
        <w:rPr>
          <w:spacing w:val="-2"/>
          <w:sz w:val="28"/>
          <w:szCs w:val="28"/>
        </w:rPr>
        <w:t xml:space="preserve"> </w:t>
      </w:r>
      <w:r w:rsidRPr="0045337F">
        <w:rPr>
          <w:sz w:val="28"/>
          <w:szCs w:val="28"/>
        </w:rPr>
        <w:t>включенных</w:t>
      </w:r>
      <w:r w:rsidRPr="0045337F">
        <w:rPr>
          <w:spacing w:val="1"/>
          <w:sz w:val="28"/>
          <w:szCs w:val="28"/>
        </w:rPr>
        <w:t xml:space="preserve"> </w:t>
      </w:r>
      <w:r w:rsidRPr="0045337F">
        <w:rPr>
          <w:sz w:val="28"/>
          <w:szCs w:val="28"/>
        </w:rPr>
        <w:t>СИЗ.</w:t>
      </w:r>
    </w:p>
    <w:p w:rsidR="00ED6858" w:rsidRPr="0045337F" w:rsidRDefault="00ED6858" w:rsidP="0045337F">
      <w:pPr>
        <w:pStyle w:val="aff1"/>
        <w:widowControl w:val="0"/>
        <w:numPr>
          <w:ilvl w:val="1"/>
          <w:numId w:val="124"/>
        </w:numPr>
        <w:tabs>
          <w:tab w:val="left" w:pos="851"/>
          <w:tab w:val="left" w:pos="2020"/>
        </w:tabs>
        <w:autoSpaceDE w:val="0"/>
        <w:autoSpaceDN w:val="0"/>
        <w:spacing w:before="2"/>
        <w:ind w:left="567" w:right="791" w:firstLine="0"/>
        <w:jc w:val="both"/>
        <w:rPr>
          <w:sz w:val="28"/>
          <w:szCs w:val="28"/>
        </w:rPr>
      </w:pPr>
      <w:r w:rsidRPr="0045337F">
        <w:rPr>
          <w:sz w:val="28"/>
          <w:szCs w:val="28"/>
        </w:rPr>
        <w:t>Все СИЗ, включенные в Нормы, являются обязательными к выдаче</w:t>
      </w:r>
      <w:r w:rsidRPr="0045337F">
        <w:rPr>
          <w:spacing w:val="1"/>
          <w:sz w:val="28"/>
          <w:szCs w:val="28"/>
        </w:rPr>
        <w:t xml:space="preserve"> </w:t>
      </w:r>
      <w:r w:rsidRPr="0045337F">
        <w:rPr>
          <w:sz w:val="28"/>
          <w:szCs w:val="28"/>
        </w:rPr>
        <w:t>работникам</w:t>
      </w:r>
      <w:r w:rsidRPr="0045337F">
        <w:rPr>
          <w:spacing w:val="-1"/>
          <w:sz w:val="28"/>
          <w:szCs w:val="28"/>
        </w:rPr>
        <w:t xml:space="preserve"> </w:t>
      </w:r>
      <w:r w:rsidRPr="0045337F">
        <w:rPr>
          <w:sz w:val="28"/>
          <w:szCs w:val="28"/>
        </w:rPr>
        <w:t>за</w:t>
      </w:r>
      <w:r w:rsidRPr="0045337F">
        <w:rPr>
          <w:spacing w:val="-2"/>
          <w:sz w:val="28"/>
          <w:szCs w:val="28"/>
        </w:rPr>
        <w:t xml:space="preserve"> </w:t>
      </w:r>
      <w:r w:rsidRPr="0045337F">
        <w:rPr>
          <w:sz w:val="28"/>
          <w:szCs w:val="28"/>
        </w:rPr>
        <w:t>счет средств</w:t>
      </w:r>
      <w:r w:rsidRPr="0045337F">
        <w:rPr>
          <w:spacing w:val="-2"/>
          <w:sz w:val="28"/>
          <w:szCs w:val="28"/>
        </w:rPr>
        <w:t xml:space="preserve"> </w:t>
      </w:r>
      <w:r w:rsidRPr="0045337F">
        <w:rPr>
          <w:sz w:val="28"/>
          <w:szCs w:val="28"/>
        </w:rPr>
        <w:t>работодателя.</w:t>
      </w:r>
    </w:p>
    <w:p w:rsidR="00ED6858" w:rsidRPr="0045337F" w:rsidRDefault="00ED6858" w:rsidP="0045337F">
      <w:pPr>
        <w:pStyle w:val="af"/>
        <w:tabs>
          <w:tab w:val="left" w:pos="851"/>
        </w:tabs>
        <w:spacing w:before="3"/>
        <w:ind w:left="567"/>
        <w:jc w:val="both"/>
        <w:rPr>
          <w:sz w:val="28"/>
          <w:szCs w:val="28"/>
        </w:rPr>
      </w:pPr>
    </w:p>
    <w:p w:rsidR="00ED6858" w:rsidRPr="0045337F" w:rsidRDefault="00ED6858" w:rsidP="0045337F">
      <w:pPr>
        <w:pStyle w:val="Heading2"/>
        <w:numPr>
          <w:ilvl w:val="0"/>
          <w:numId w:val="130"/>
        </w:numPr>
        <w:tabs>
          <w:tab w:val="left" w:pos="851"/>
          <w:tab w:val="left" w:pos="5352"/>
        </w:tabs>
        <w:spacing w:line="321" w:lineRule="exact"/>
        <w:ind w:left="567" w:firstLine="0"/>
        <w:jc w:val="center"/>
      </w:pPr>
      <w:r w:rsidRPr="0045337F">
        <w:t>Выбор</w:t>
      </w:r>
      <w:r w:rsidRPr="0045337F">
        <w:rPr>
          <w:spacing w:val="-1"/>
        </w:rPr>
        <w:t xml:space="preserve"> </w:t>
      </w:r>
      <w:r w:rsidRPr="0045337F">
        <w:t>СИЗ</w:t>
      </w:r>
    </w:p>
    <w:p w:rsidR="00ED6858" w:rsidRPr="0045337F" w:rsidRDefault="00ED6858" w:rsidP="0045337F">
      <w:pPr>
        <w:pStyle w:val="aff1"/>
        <w:widowControl w:val="0"/>
        <w:numPr>
          <w:ilvl w:val="1"/>
          <w:numId w:val="123"/>
        </w:numPr>
        <w:tabs>
          <w:tab w:val="left" w:pos="851"/>
          <w:tab w:val="left" w:pos="2310"/>
        </w:tabs>
        <w:autoSpaceDE w:val="0"/>
        <w:autoSpaceDN w:val="0"/>
        <w:ind w:left="567" w:right="791" w:firstLine="0"/>
        <w:jc w:val="both"/>
        <w:rPr>
          <w:sz w:val="28"/>
        </w:rPr>
      </w:pPr>
      <w:r w:rsidRPr="0045337F">
        <w:rPr>
          <w:sz w:val="28"/>
        </w:rPr>
        <w:t>Выбор</w:t>
      </w:r>
      <w:r w:rsidRPr="0045337F">
        <w:rPr>
          <w:spacing w:val="1"/>
          <w:sz w:val="28"/>
        </w:rPr>
        <w:t xml:space="preserve"> </w:t>
      </w:r>
      <w:r w:rsidRPr="0045337F">
        <w:rPr>
          <w:sz w:val="28"/>
        </w:rPr>
        <w:t>СИЗ</w:t>
      </w:r>
      <w:r w:rsidRPr="0045337F">
        <w:rPr>
          <w:spacing w:val="1"/>
          <w:sz w:val="28"/>
        </w:rPr>
        <w:t xml:space="preserve"> </w:t>
      </w:r>
      <w:r w:rsidRPr="0045337F">
        <w:rPr>
          <w:sz w:val="28"/>
        </w:rPr>
        <w:t>осуществляется</w:t>
      </w:r>
      <w:r w:rsidRPr="0045337F">
        <w:rPr>
          <w:spacing w:val="1"/>
          <w:sz w:val="28"/>
        </w:rPr>
        <w:t xml:space="preserve"> </w:t>
      </w:r>
      <w:r w:rsidRPr="0045337F">
        <w:rPr>
          <w:sz w:val="28"/>
        </w:rPr>
        <w:t>работодателем</w:t>
      </w:r>
      <w:r w:rsidRPr="0045337F">
        <w:rPr>
          <w:spacing w:val="1"/>
          <w:sz w:val="28"/>
        </w:rPr>
        <w:t xml:space="preserve"> </w:t>
      </w:r>
      <w:r w:rsidRPr="0045337F">
        <w:rPr>
          <w:sz w:val="28"/>
        </w:rPr>
        <w:t>посредством</w:t>
      </w:r>
      <w:r w:rsidRPr="0045337F">
        <w:rPr>
          <w:spacing w:val="1"/>
          <w:sz w:val="28"/>
        </w:rPr>
        <w:t xml:space="preserve"> </w:t>
      </w:r>
      <w:r w:rsidRPr="0045337F">
        <w:rPr>
          <w:sz w:val="28"/>
        </w:rPr>
        <w:t>сопоставления информации, представленной в Нормах с данными о защитных</w:t>
      </w:r>
      <w:r w:rsidRPr="0045337F">
        <w:rPr>
          <w:spacing w:val="1"/>
          <w:sz w:val="28"/>
        </w:rPr>
        <w:t xml:space="preserve"> </w:t>
      </w:r>
      <w:r w:rsidRPr="0045337F">
        <w:rPr>
          <w:sz w:val="28"/>
        </w:rPr>
        <w:t>свойствах</w:t>
      </w:r>
      <w:r w:rsidRPr="0045337F">
        <w:rPr>
          <w:spacing w:val="1"/>
          <w:sz w:val="28"/>
        </w:rPr>
        <w:t xml:space="preserve"> </w:t>
      </w:r>
      <w:r w:rsidRPr="0045337F">
        <w:rPr>
          <w:sz w:val="28"/>
        </w:rPr>
        <w:t>и</w:t>
      </w:r>
      <w:r w:rsidRPr="0045337F">
        <w:rPr>
          <w:spacing w:val="1"/>
          <w:sz w:val="28"/>
        </w:rPr>
        <w:t xml:space="preserve"> </w:t>
      </w:r>
      <w:r w:rsidRPr="0045337F">
        <w:rPr>
          <w:sz w:val="28"/>
        </w:rPr>
        <w:t>эксплуатационных</w:t>
      </w:r>
      <w:r w:rsidRPr="0045337F">
        <w:rPr>
          <w:spacing w:val="1"/>
          <w:sz w:val="28"/>
        </w:rPr>
        <w:t xml:space="preserve"> </w:t>
      </w:r>
      <w:r w:rsidRPr="0045337F">
        <w:rPr>
          <w:sz w:val="28"/>
        </w:rPr>
        <w:t>характеристиках</w:t>
      </w:r>
      <w:r w:rsidRPr="0045337F">
        <w:rPr>
          <w:spacing w:val="1"/>
          <w:sz w:val="28"/>
        </w:rPr>
        <w:t xml:space="preserve"> </w:t>
      </w:r>
      <w:r w:rsidRPr="0045337F">
        <w:rPr>
          <w:sz w:val="28"/>
        </w:rPr>
        <w:t>конкретных</w:t>
      </w:r>
      <w:r w:rsidRPr="0045337F">
        <w:rPr>
          <w:spacing w:val="1"/>
          <w:sz w:val="28"/>
        </w:rPr>
        <w:t xml:space="preserve"> </w:t>
      </w:r>
      <w:r w:rsidRPr="0045337F">
        <w:rPr>
          <w:sz w:val="28"/>
        </w:rPr>
        <w:t>СИЗ,</w:t>
      </w:r>
      <w:r w:rsidRPr="0045337F">
        <w:rPr>
          <w:spacing w:val="1"/>
          <w:sz w:val="28"/>
        </w:rPr>
        <w:t xml:space="preserve"> </w:t>
      </w:r>
      <w:r w:rsidRPr="0045337F">
        <w:rPr>
          <w:sz w:val="28"/>
        </w:rPr>
        <w:t>в</w:t>
      </w:r>
      <w:r w:rsidRPr="0045337F">
        <w:rPr>
          <w:spacing w:val="1"/>
          <w:sz w:val="28"/>
        </w:rPr>
        <w:t xml:space="preserve"> </w:t>
      </w:r>
      <w:r w:rsidRPr="0045337F">
        <w:rPr>
          <w:sz w:val="28"/>
        </w:rPr>
        <w:t>соответствии</w:t>
      </w:r>
      <w:r w:rsidRPr="0045337F">
        <w:rPr>
          <w:spacing w:val="1"/>
          <w:sz w:val="28"/>
        </w:rPr>
        <w:t xml:space="preserve"> </w:t>
      </w:r>
      <w:r w:rsidRPr="0045337F">
        <w:rPr>
          <w:sz w:val="28"/>
        </w:rPr>
        <w:t>с</w:t>
      </w:r>
      <w:r w:rsidRPr="0045337F">
        <w:rPr>
          <w:spacing w:val="1"/>
          <w:sz w:val="28"/>
        </w:rPr>
        <w:t xml:space="preserve"> </w:t>
      </w:r>
      <w:r w:rsidRPr="0045337F">
        <w:rPr>
          <w:sz w:val="28"/>
        </w:rPr>
        <w:t>действующими</w:t>
      </w:r>
      <w:r w:rsidRPr="0045337F">
        <w:rPr>
          <w:spacing w:val="1"/>
          <w:sz w:val="28"/>
        </w:rPr>
        <w:t xml:space="preserve"> </w:t>
      </w:r>
      <w:r w:rsidRPr="0045337F">
        <w:rPr>
          <w:sz w:val="28"/>
        </w:rPr>
        <w:t>документами</w:t>
      </w:r>
      <w:r w:rsidRPr="0045337F">
        <w:rPr>
          <w:spacing w:val="1"/>
          <w:sz w:val="28"/>
        </w:rPr>
        <w:t xml:space="preserve"> </w:t>
      </w:r>
      <w:r w:rsidRPr="0045337F">
        <w:rPr>
          <w:sz w:val="28"/>
        </w:rPr>
        <w:t>о</w:t>
      </w:r>
      <w:r w:rsidRPr="0045337F">
        <w:rPr>
          <w:spacing w:val="1"/>
          <w:sz w:val="28"/>
        </w:rPr>
        <w:t xml:space="preserve"> </w:t>
      </w:r>
      <w:r w:rsidRPr="0045337F">
        <w:rPr>
          <w:sz w:val="28"/>
        </w:rPr>
        <w:t>подтверждении</w:t>
      </w:r>
      <w:r w:rsidRPr="0045337F">
        <w:rPr>
          <w:spacing w:val="1"/>
          <w:sz w:val="28"/>
        </w:rPr>
        <w:t xml:space="preserve"> </w:t>
      </w:r>
      <w:r w:rsidRPr="0045337F">
        <w:rPr>
          <w:sz w:val="28"/>
        </w:rPr>
        <w:t>соответствия,</w:t>
      </w:r>
      <w:r w:rsidRPr="0045337F">
        <w:rPr>
          <w:spacing w:val="-67"/>
          <w:sz w:val="28"/>
        </w:rPr>
        <w:t xml:space="preserve"> </w:t>
      </w:r>
      <w:r w:rsidRPr="0045337F">
        <w:rPr>
          <w:sz w:val="28"/>
        </w:rPr>
        <w:t>размещенными</w:t>
      </w:r>
      <w:r w:rsidRPr="0045337F">
        <w:rPr>
          <w:spacing w:val="1"/>
          <w:sz w:val="28"/>
        </w:rPr>
        <w:t xml:space="preserve"> </w:t>
      </w:r>
      <w:r w:rsidRPr="0045337F">
        <w:rPr>
          <w:sz w:val="28"/>
        </w:rPr>
        <w:t>в</w:t>
      </w:r>
      <w:r w:rsidRPr="0045337F">
        <w:rPr>
          <w:spacing w:val="1"/>
          <w:sz w:val="28"/>
        </w:rPr>
        <w:t xml:space="preserve"> </w:t>
      </w:r>
      <w:r w:rsidRPr="0045337F">
        <w:rPr>
          <w:sz w:val="28"/>
        </w:rPr>
        <w:t>Федеральной</w:t>
      </w:r>
      <w:r w:rsidRPr="0045337F">
        <w:rPr>
          <w:spacing w:val="1"/>
          <w:sz w:val="28"/>
        </w:rPr>
        <w:t xml:space="preserve"> </w:t>
      </w:r>
      <w:r w:rsidRPr="0045337F">
        <w:rPr>
          <w:sz w:val="28"/>
        </w:rPr>
        <w:t>государственной</w:t>
      </w:r>
      <w:r w:rsidRPr="0045337F">
        <w:rPr>
          <w:spacing w:val="1"/>
          <w:sz w:val="28"/>
        </w:rPr>
        <w:t xml:space="preserve"> </w:t>
      </w:r>
      <w:r w:rsidRPr="0045337F">
        <w:rPr>
          <w:sz w:val="28"/>
        </w:rPr>
        <w:t>информационной</w:t>
      </w:r>
      <w:r w:rsidRPr="0045337F">
        <w:rPr>
          <w:spacing w:val="1"/>
          <w:sz w:val="28"/>
        </w:rPr>
        <w:t xml:space="preserve"> </w:t>
      </w:r>
      <w:r w:rsidRPr="0045337F">
        <w:rPr>
          <w:sz w:val="28"/>
        </w:rPr>
        <w:t>системе</w:t>
      </w:r>
      <w:r w:rsidRPr="0045337F">
        <w:rPr>
          <w:spacing w:val="1"/>
          <w:sz w:val="28"/>
        </w:rPr>
        <w:t xml:space="preserve"> </w:t>
      </w:r>
      <w:r w:rsidRPr="0045337F">
        <w:rPr>
          <w:sz w:val="28"/>
        </w:rPr>
        <w:t>Федеральной</w:t>
      </w:r>
      <w:r w:rsidRPr="0045337F">
        <w:rPr>
          <w:spacing w:val="1"/>
          <w:sz w:val="28"/>
        </w:rPr>
        <w:t xml:space="preserve"> </w:t>
      </w:r>
      <w:r w:rsidRPr="0045337F">
        <w:rPr>
          <w:sz w:val="28"/>
        </w:rPr>
        <w:t>службы</w:t>
      </w:r>
      <w:r w:rsidRPr="0045337F">
        <w:rPr>
          <w:spacing w:val="1"/>
          <w:sz w:val="28"/>
        </w:rPr>
        <w:t xml:space="preserve"> </w:t>
      </w:r>
      <w:r w:rsidRPr="0045337F">
        <w:rPr>
          <w:sz w:val="28"/>
        </w:rPr>
        <w:t>по</w:t>
      </w:r>
      <w:r w:rsidRPr="0045337F">
        <w:rPr>
          <w:spacing w:val="1"/>
          <w:sz w:val="28"/>
        </w:rPr>
        <w:t xml:space="preserve"> </w:t>
      </w:r>
      <w:r w:rsidRPr="0045337F">
        <w:rPr>
          <w:sz w:val="28"/>
        </w:rPr>
        <w:t>аккредитации,</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иными</w:t>
      </w:r>
      <w:r w:rsidRPr="0045337F">
        <w:rPr>
          <w:spacing w:val="1"/>
          <w:sz w:val="28"/>
        </w:rPr>
        <w:t xml:space="preserve"> </w:t>
      </w:r>
      <w:r w:rsidRPr="0045337F">
        <w:rPr>
          <w:sz w:val="28"/>
        </w:rPr>
        <w:t>документам,</w:t>
      </w:r>
      <w:r w:rsidRPr="0045337F">
        <w:rPr>
          <w:spacing w:val="-67"/>
          <w:sz w:val="28"/>
        </w:rPr>
        <w:t xml:space="preserve"> </w:t>
      </w:r>
      <w:r w:rsidRPr="0045337F">
        <w:rPr>
          <w:sz w:val="28"/>
        </w:rPr>
        <w:t>действующим</w:t>
      </w:r>
      <w:r w:rsidRPr="0045337F">
        <w:rPr>
          <w:spacing w:val="-1"/>
          <w:sz w:val="28"/>
        </w:rPr>
        <w:t xml:space="preserve"> </w:t>
      </w:r>
      <w:r w:rsidRPr="0045337F">
        <w:rPr>
          <w:sz w:val="28"/>
        </w:rPr>
        <w:t>для данного</w:t>
      </w:r>
      <w:r w:rsidRPr="0045337F">
        <w:rPr>
          <w:spacing w:val="1"/>
          <w:sz w:val="28"/>
        </w:rPr>
        <w:t xml:space="preserve"> </w:t>
      </w:r>
      <w:r w:rsidRPr="0045337F">
        <w:rPr>
          <w:sz w:val="28"/>
        </w:rPr>
        <w:t>вида продукции.</w:t>
      </w:r>
    </w:p>
    <w:p w:rsidR="00ED6858" w:rsidRPr="0045337F" w:rsidRDefault="00ED6858" w:rsidP="0045337F">
      <w:pPr>
        <w:pStyle w:val="aff1"/>
        <w:widowControl w:val="0"/>
        <w:numPr>
          <w:ilvl w:val="1"/>
          <w:numId w:val="123"/>
        </w:numPr>
        <w:tabs>
          <w:tab w:val="left" w:pos="851"/>
          <w:tab w:val="left" w:pos="1984"/>
        </w:tabs>
        <w:autoSpaceDE w:val="0"/>
        <w:autoSpaceDN w:val="0"/>
        <w:ind w:left="567" w:right="789" w:firstLine="0"/>
        <w:jc w:val="both"/>
        <w:rPr>
          <w:sz w:val="28"/>
        </w:rPr>
      </w:pPr>
      <w:r w:rsidRPr="0045337F">
        <w:rPr>
          <w:sz w:val="28"/>
        </w:rPr>
        <w:t>Область применения, класс защиты и (или) эксплуатационные уровни</w:t>
      </w:r>
      <w:r w:rsidRPr="0045337F">
        <w:rPr>
          <w:spacing w:val="-67"/>
          <w:sz w:val="28"/>
        </w:rPr>
        <w:t xml:space="preserve"> </w:t>
      </w:r>
      <w:r w:rsidRPr="0045337F">
        <w:rPr>
          <w:sz w:val="28"/>
        </w:rPr>
        <w:t>СИЗ</w:t>
      </w:r>
      <w:r w:rsidRPr="0045337F">
        <w:rPr>
          <w:spacing w:val="1"/>
          <w:sz w:val="28"/>
        </w:rPr>
        <w:t xml:space="preserve"> </w:t>
      </w:r>
      <w:r w:rsidRPr="0045337F">
        <w:rPr>
          <w:sz w:val="28"/>
        </w:rPr>
        <w:t>(если</w:t>
      </w:r>
      <w:r w:rsidRPr="0045337F">
        <w:rPr>
          <w:spacing w:val="1"/>
          <w:sz w:val="28"/>
        </w:rPr>
        <w:t xml:space="preserve"> </w:t>
      </w:r>
      <w:r w:rsidRPr="0045337F">
        <w:rPr>
          <w:sz w:val="28"/>
        </w:rPr>
        <w:t>это</w:t>
      </w:r>
      <w:r w:rsidRPr="0045337F">
        <w:rPr>
          <w:spacing w:val="1"/>
          <w:sz w:val="28"/>
        </w:rPr>
        <w:t xml:space="preserve"> </w:t>
      </w:r>
      <w:r w:rsidRPr="0045337F">
        <w:rPr>
          <w:sz w:val="28"/>
        </w:rPr>
        <w:t>предусмотрено</w:t>
      </w:r>
      <w:r w:rsidRPr="0045337F">
        <w:rPr>
          <w:spacing w:val="1"/>
          <w:sz w:val="28"/>
        </w:rPr>
        <w:t xml:space="preserve"> </w:t>
      </w:r>
      <w:r w:rsidRPr="0045337F">
        <w:rPr>
          <w:sz w:val="28"/>
        </w:rPr>
        <w:t>для</w:t>
      </w:r>
      <w:r w:rsidRPr="0045337F">
        <w:rPr>
          <w:spacing w:val="1"/>
          <w:sz w:val="28"/>
        </w:rPr>
        <w:t xml:space="preserve"> </w:t>
      </w:r>
      <w:r w:rsidRPr="0045337F">
        <w:rPr>
          <w:sz w:val="28"/>
        </w:rPr>
        <w:t>данного</w:t>
      </w:r>
      <w:r w:rsidRPr="0045337F">
        <w:rPr>
          <w:spacing w:val="1"/>
          <w:sz w:val="28"/>
        </w:rPr>
        <w:t xml:space="preserve"> </w:t>
      </w:r>
      <w:r w:rsidRPr="0045337F">
        <w:rPr>
          <w:sz w:val="28"/>
        </w:rPr>
        <w:t>типа</w:t>
      </w:r>
      <w:r w:rsidRPr="0045337F">
        <w:rPr>
          <w:spacing w:val="1"/>
          <w:sz w:val="28"/>
        </w:rPr>
        <w:t xml:space="preserve"> </w:t>
      </w:r>
      <w:r w:rsidRPr="0045337F">
        <w:rPr>
          <w:sz w:val="28"/>
        </w:rPr>
        <w:t>СИЗ),</w:t>
      </w:r>
      <w:r w:rsidRPr="0045337F">
        <w:rPr>
          <w:spacing w:val="1"/>
          <w:sz w:val="28"/>
        </w:rPr>
        <w:t xml:space="preserve"> </w:t>
      </w:r>
      <w:r w:rsidRPr="0045337F">
        <w:rPr>
          <w:sz w:val="28"/>
        </w:rPr>
        <w:t>указанные</w:t>
      </w:r>
      <w:r w:rsidRPr="0045337F">
        <w:rPr>
          <w:spacing w:val="1"/>
          <w:sz w:val="28"/>
        </w:rPr>
        <w:t xml:space="preserve"> </w:t>
      </w:r>
      <w:r w:rsidRPr="0045337F">
        <w:rPr>
          <w:sz w:val="28"/>
        </w:rPr>
        <w:t>в</w:t>
      </w:r>
      <w:r w:rsidRPr="0045337F">
        <w:rPr>
          <w:spacing w:val="1"/>
          <w:sz w:val="28"/>
        </w:rPr>
        <w:t xml:space="preserve"> </w:t>
      </w:r>
      <w:r w:rsidRPr="0045337F">
        <w:rPr>
          <w:sz w:val="28"/>
        </w:rPr>
        <w:t>эксплуатационной</w:t>
      </w:r>
      <w:r w:rsidRPr="0045337F">
        <w:rPr>
          <w:spacing w:val="1"/>
          <w:sz w:val="28"/>
        </w:rPr>
        <w:t xml:space="preserve"> </w:t>
      </w:r>
      <w:r w:rsidRPr="0045337F">
        <w:rPr>
          <w:sz w:val="28"/>
        </w:rPr>
        <w:t>документации</w:t>
      </w:r>
      <w:r w:rsidRPr="0045337F">
        <w:rPr>
          <w:spacing w:val="1"/>
          <w:sz w:val="28"/>
        </w:rPr>
        <w:t xml:space="preserve"> </w:t>
      </w:r>
      <w:r w:rsidRPr="0045337F">
        <w:rPr>
          <w:sz w:val="28"/>
        </w:rPr>
        <w:t>изготовителя,</w:t>
      </w:r>
      <w:r w:rsidRPr="0045337F">
        <w:rPr>
          <w:spacing w:val="1"/>
          <w:sz w:val="28"/>
        </w:rPr>
        <w:t xml:space="preserve"> </w:t>
      </w:r>
      <w:r w:rsidRPr="0045337F">
        <w:rPr>
          <w:sz w:val="28"/>
        </w:rPr>
        <w:t>должны</w:t>
      </w:r>
      <w:r w:rsidRPr="0045337F">
        <w:rPr>
          <w:spacing w:val="1"/>
          <w:sz w:val="28"/>
        </w:rPr>
        <w:t xml:space="preserve"> </w:t>
      </w:r>
      <w:r w:rsidRPr="0045337F">
        <w:rPr>
          <w:sz w:val="28"/>
        </w:rPr>
        <w:t>по</w:t>
      </w:r>
      <w:r w:rsidRPr="0045337F">
        <w:rPr>
          <w:spacing w:val="1"/>
          <w:sz w:val="28"/>
        </w:rPr>
        <w:t xml:space="preserve"> </w:t>
      </w:r>
      <w:r w:rsidRPr="0045337F">
        <w:rPr>
          <w:sz w:val="28"/>
        </w:rPr>
        <w:t>уровню</w:t>
      </w:r>
      <w:r w:rsidRPr="0045337F">
        <w:rPr>
          <w:spacing w:val="1"/>
          <w:sz w:val="28"/>
        </w:rPr>
        <w:t xml:space="preserve"> </w:t>
      </w:r>
      <w:r w:rsidRPr="0045337F">
        <w:rPr>
          <w:sz w:val="28"/>
        </w:rPr>
        <w:t>защиты</w:t>
      </w:r>
      <w:r w:rsidRPr="0045337F">
        <w:rPr>
          <w:spacing w:val="1"/>
          <w:sz w:val="28"/>
        </w:rPr>
        <w:t xml:space="preserve"> </w:t>
      </w:r>
      <w:r w:rsidRPr="0045337F">
        <w:rPr>
          <w:sz w:val="28"/>
        </w:rPr>
        <w:t>соответствовать</w:t>
      </w:r>
      <w:r w:rsidRPr="0045337F">
        <w:rPr>
          <w:spacing w:val="1"/>
          <w:sz w:val="28"/>
        </w:rPr>
        <w:t xml:space="preserve"> </w:t>
      </w:r>
      <w:r w:rsidRPr="0045337F">
        <w:rPr>
          <w:sz w:val="28"/>
        </w:rPr>
        <w:t>уровням</w:t>
      </w:r>
      <w:r w:rsidRPr="0045337F">
        <w:rPr>
          <w:spacing w:val="1"/>
          <w:sz w:val="28"/>
        </w:rPr>
        <w:t xml:space="preserve"> </w:t>
      </w:r>
      <w:r w:rsidRPr="0045337F">
        <w:rPr>
          <w:sz w:val="28"/>
        </w:rPr>
        <w:t>воздействия</w:t>
      </w:r>
      <w:r w:rsidRPr="0045337F">
        <w:rPr>
          <w:spacing w:val="1"/>
          <w:sz w:val="28"/>
        </w:rPr>
        <w:t xml:space="preserve"> </w:t>
      </w:r>
      <w:r w:rsidRPr="0045337F">
        <w:rPr>
          <w:sz w:val="28"/>
        </w:rPr>
        <w:t>вредных</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опасных</w:t>
      </w:r>
      <w:r w:rsidRPr="0045337F">
        <w:rPr>
          <w:spacing w:val="1"/>
          <w:sz w:val="28"/>
        </w:rPr>
        <w:t xml:space="preserve"> </w:t>
      </w:r>
      <w:r w:rsidRPr="0045337F">
        <w:rPr>
          <w:sz w:val="28"/>
        </w:rPr>
        <w:t>производственных факторов, установленных по результатам СОУТ, характеру</w:t>
      </w:r>
      <w:r w:rsidRPr="0045337F">
        <w:rPr>
          <w:spacing w:val="1"/>
          <w:sz w:val="28"/>
        </w:rPr>
        <w:t xml:space="preserve"> </w:t>
      </w:r>
      <w:r w:rsidRPr="0045337F">
        <w:rPr>
          <w:sz w:val="28"/>
        </w:rPr>
        <w:t>воздействия опасностей, выявленных по результатам ОПР, а также характеру</w:t>
      </w:r>
      <w:r w:rsidRPr="0045337F">
        <w:rPr>
          <w:spacing w:val="1"/>
          <w:sz w:val="28"/>
        </w:rPr>
        <w:t xml:space="preserve"> </w:t>
      </w:r>
      <w:r w:rsidRPr="0045337F">
        <w:rPr>
          <w:sz w:val="28"/>
        </w:rPr>
        <w:t>выполняемой</w:t>
      </w:r>
      <w:r w:rsidRPr="0045337F">
        <w:rPr>
          <w:spacing w:val="1"/>
          <w:sz w:val="28"/>
        </w:rPr>
        <w:t xml:space="preserve"> </w:t>
      </w:r>
      <w:r w:rsidRPr="0045337F">
        <w:rPr>
          <w:sz w:val="28"/>
        </w:rPr>
        <w:t>работы,</w:t>
      </w:r>
      <w:r w:rsidRPr="0045337F">
        <w:rPr>
          <w:spacing w:val="1"/>
          <w:sz w:val="28"/>
        </w:rPr>
        <w:t xml:space="preserve"> </w:t>
      </w:r>
      <w:r w:rsidRPr="0045337F">
        <w:rPr>
          <w:sz w:val="28"/>
        </w:rPr>
        <w:t>продолжительности</w:t>
      </w:r>
      <w:r w:rsidRPr="0045337F">
        <w:rPr>
          <w:spacing w:val="1"/>
          <w:sz w:val="28"/>
        </w:rPr>
        <w:t xml:space="preserve"> </w:t>
      </w:r>
      <w:r w:rsidRPr="0045337F">
        <w:rPr>
          <w:sz w:val="28"/>
        </w:rPr>
        <w:t>работы,</w:t>
      </w:r>
      <w:r w:rsidRPr="0045337F">
        <w:rPr>
          <w:spacing w:val="1"/>
          <w:sz w:val="28"/>
        </w:rPr>
        <w:t xml:space="preserve"> </w:t>
      </w:r>
      <w:r w:rsidRPr="0045337F">
        <w:rPr>
          <w:sz w:val="28"/>
        </w:rPr>
        <w:t>индивидуальным</w:t>
      </w:r>
      <w:r w:rsidRPr="0045337F">
        <w:rPr>
          <w:spacing w:val="1"/>
          <w:sz w:val="28"/>
        </w:rPr>
        <w:t xml:space="preserve"> </w:t>
      </w:r>
      <w:r w:rsidRPr="0045337F">
        <w:rPr>
          <w:sz w:val="28"/>
        </w:rPr>
        <w:t>особенностям пользователя, совместимости конкретного вида СИЗ с другими</w:t>
      </w:r>
      <w:r w:rsidRPr="0045337F">
        <w:rPr>
          <w:spacing w:val="1"/>
          <w:sz w:val="28"/>
        </w:rPr>
        <w:t xml:space="preserve"> </w:t>
      </w:r>
      <w:r w:rsidRPr="0045337F">
        <w:rPr>
          <w:sz w:val="28"/>
        </w:rPr>
        <w:t>используемыми</w:t>
      </w:r>
      <w:r w:rsidRPr="0045337F">
        <w:rPr>
          <w:spacing w:val="-1"/>
          <w:sz w:val="28"/>
        </w:rPr>
        <w:t xml:space="preserve"> </w:t>
      </w:r>
      <w:r w:rsidRPr="0045337F">
        <w:rPr>
          <w:sz w:val="28"/>
        </w:rPr>
        <w:t>СИЗ.</w:t>
      </w:r>
    </w:p>
    <w:p w:rsidR="00ED6858" w:rsidRPr="0045337F" w:rsidRDefault="00ED6858" w:rsidP="0045337F">
      <w:pPr>
        <w:pStyle w:val="af"/>
        <w:tabs>
          <w:tab w:val="left" w:pos="851"/>
        </w:tabs>
        <w:spacing w:before="3"/>
        <w:ind w:left="567"/>
        <w:jc w:val="both"/>
      </w:pPr>
    </w:p>
    <w:p w:rsidR="00ED6858" w:rsidRPr="0045337F" w:rsidRDefault="00ED6858" w:rsidP="0045337F">
      <w:pPr>
        <w:pStyle w:val="Heading2"/>
        <w:numPr>
          <w:ilvl w:val="0"/>
          <w:numId w:val="130"/>
        </w:numPr>
        <w:tabs>
          <w:tab w:val="left" w:pos="851"/>
          <w:tab w:val="left" w:pos="3744"/>
        </w:tabs>
        <w:spacing w:line="320" w:lineRule="exact"/>
        <w:ind w:left="567" w:firstLine="0"/>
        <w:jc w:val="center"/>
      </w:pPr>
      <w:r w:rsidRPr="0045337F">
        <w:t>Выдача</w:t>
      </w:r>
      <w:r w:rsidRPr="0045337F">
        <w:rPr>
          <w:spacing w:val="-1"/>
        </w:rPr>
        <w:t xml:space="preserve"> </w:t>
      </w:r>
      <w:r w:rsidRPr="0045337F">
        <w:t>СИЗ</w:t>
      </w:r>
      <w:r w:rsidRPr="0045337F">
        <w:rPr>
          <w:spacing w:val="-2"/>
        </w:rPr>
        <w:t xml:space="preserve"> </w:t>
      </w:r>
      <w:r w:rsidRPr="0045337F">
        <w:t>индивидуального</w:t>
      </w:r>
      <w:r w:rsidRPr="0045337F">
        <w:rPr>
          <w:spacing w:val="-1"/>
        </w:rPr>
        <w:t xml:space="preserve"> </w:t>
      </w:r>
      <w:r w:rsidRPr="0045337F">
        <w:t>учета</w:t>
      </w:r>
    </w:p>
    <w:p w:rsidR="00ED6858" w:rsidRPr="0045337F" w:rsidRDefault="00ED6858" w:rsidP="0045337F">
      <w:pPr>
        <w:pStyle w:val="aff1"/>
        <w:widowControl w:val="0"/>
        <w:numPr>
          <w:ilvl w:val="1"/>
          <w:numId w:val="122"/>
        </w:numPr>
        <w:tabs>
          <w:tab w:val="left" w:pos="851"/>
          <w:tab w:val="left" w:pos="2075"/>
        </w:tabs>
        <w:autoSpaceDE w:val="0"/>
        <w:autoSpaceDN w:val="0"/>
        <w:spacing w:line="242" w:lineRule="auto"/>
        <w:ind w:left="567" w:right="795" w:firstLine="0"/>
        <w:jc w:val="both"/>
        <w:rPr>
          <w:sz w:val="28"/>
        </w:rPr>
      </w:pPr>
      <w:r w:rsidRPr="0045337F">
        <w:rPr>
          <w:sz w:val="28"/>
        </w:rPr>
        <w:t>СИЗ,</w:t>
      </w:r>
      <w:r w:rsidRPr="0045337F">
        <w:rPr>
          <w:spacing w:val="1"/>
          <w:sz w:val="28"/>
        </w:rPr>
        <w:t xml:space="preserve"> </w:t>
      </w:r>
      <w:r w:rsidRPr="0045337F">
        <w:rPr>
          <w:sz w:val="28"/>
        </w:rPr>
        <w:t>выдаваемые</w:t>
      </w:r>
      <w:r w:rsidRPr="0045337F">
        <w:rPr>
          <w:spacing w:val="1"/>
          <w:sz w:val="28"/>
        </w:rPr>
        <w:t xml:space="preserve"> </w:t>
      </w:r>
      <w:r w:rsidRPr="0045337F">
        <w:rPr>
          <w:sz w:val="28"/>
        </w:rPr>
        <w:t>работникам,</w:t>
      </w:r>
      <w:r w:rsidRPr="0045337F">
        <w:rPr>
          <w:spacing w:val="1"/>
          <w:sz w:val="28"/>
        </w:rPr>
        <w:t xml:space="preserve"> </w:t>
      </w:r>
      <w:r w:rsidRPr="0045337F">
        <w:rPr>
          <w:sz w:val="28"/>
        </w:rPr>
        <w:t>должны</w:t>
      </w:r>
      <w:r w:rsidRPr="0045337F">
        <w:rPr>
          <w:spacing w:val="1"/>
          <w:sz w:val="28"/>
        </w:rPr>
        <w:t xml:space="preserve"> </w:t>
      </w:r>
      <w:r w:rsidRPr="0045337F">
        <w:rPr>
          <w:sz w:val="28"/>
        </w:rPr>
        <w:t>соответствовать</w:t>
      </w:r>
      <w:r w:rsidRPr="0045337F">
        <w:rPr>
          <w:spacing w:val="1"/>
          <w:sz w:val="28"/>
        </w:rPr>
        <w:t xml:space="preserve"> </w:t>
      </w:r>
      <w:r w:rsidRPr="0045337F">
        <w:rPr>
          <w:sz w:val="28"/>
        </w:rPr>
        <w:t>их</w:t>
      </w:r>
      <w:r w:rsidRPr="0045337F">
        <w:rPr>
          <w:spacing w:val="1"/>
          <w:sz w:val="28"/>
        </w:rPr>
        <w:t xml:space="preserve"> </w:t>
      </w:r>
      <w:r w:rsidRPr="0045337F">
        <w:rPr>
          <w:sz w:val="28"/>
        </w:rPr>
        <w:t>полу,</w:t>
      </w:r>
      <w:r w:rsidRPr="0045337F">
        <w:rPr>
          <w:spacing w:val="1"/>
          <w:sz w:val="28"/>
        </w:rPr>
        <w:t xml:space="preserve"> </w:t>
      </w:r>
      <w:r w:rsidRPr="0045337F">
        <w:rPr>
          <w:sz w:val="28"/>
        </w:rPr>
        <w:t>антропометрическим</w:t>
      </w:r>
      <w:r w:rsidRPr="0045337F">
        <w:rPr>
          <w:spacing w:val="-1"/>
          <w:sz w:val="28"/>
        </w:rPr>
        <w:t xml:space="preserve"> </w:t>
      </w:r>
      <w:r w:rsidRPr="0045337F">
        <w:rPr>
          <w:sz w:val="28"/>
        </w:rPr>
        <w:t>параметрам,</w:t>
      </w:r>
      <w:r w:rsidRPr="0045337F">
        <w:rPr>
          <w:spacing w:val="-1"/>
          <w:sz w:val="28"/>
        </w:rPr>
        <w:t xml:space="preserve"> </w:t>
      </w:r>
      <w:r w:rsidRPr="0045337F">
        <w:rPr>
          <w:sz w:val="28"/>
        </w:rPr>
        <w:t>а также Нормам.</w:t>
      </w:r>
    </w:p>
    <w:p w:rsidR="00ED6858" w:rsidRPr="0045337F" w:rsidRDefault="00ED6858" w:rsidP="0045337F">
      <w:pPr>
        <w:pStyle w:val="aff1"/>
        <w:widowControl w:val="0"/>
        <w:numPr>
          <w:ilvl w:val="1"/>
          <w:numId w:val="122"/>
        </w:numPr>
        <w:tabs>
          <w:tab w:val="left" w:pos="851"/>
          <w:tab w:val="left" w:pos="2121"/>
        </w:tabs>
        <w:autoSpaceDE w:val="0"/>
        <w:autoSpaceDN w:val="0"/>
        <w:ind w:left="567" w:right="787" w:firstLine="0"/>
        <w:jc w:val="both"/>
        <w:rPr>
          <w:sz w:val="28"/>
        </w:rPr>
      </w:pPr>
      <w:r w:rsidRPr="0045337F">
        <w:rPr>
          <w:sz w:val="28"/>
        </w:rPr>
        <w:t>Выдача</w:t>
      </w:r>
      <w:r w:rsidRPr="0045337F">
        <w:rPr>
          <w:spacing w:val="1"/>
          <w:sz w:val="28"/>
        </w:rPr>
        <w:t xml:space="preserve"> </w:t>
      </w:r>
      <w:r w:rsidRPr="0045337F">
        <w:rPr>
          <w:sz w:val="28"/>
        </w:rPr>
        <w:t>работникам</w:t>
      </w:r>
      <w:r w:rsidRPr="0045337F">
        <w:rPr>
          <w:spacing w:val="1"/>
          <w:sz w:val="28"/>
        </w:rPr>
        <w:t xml:space="preserve"> </w:t>
      </w:r>
      <w:r w:rsidRPr="0045337F">
        <w:rPr>
          <w:sz w:val="28"/>
        </w:rPr>
        <w:t>и</w:t>
      </w:r>
      <w:r w:rsidRPr="0045337F">
        <w:rPr>
          <w:spacing w:val="1"/>
          <w:sz w:val="28"/>
        </w:rPr>
        <w:t xml:space="preserve"> </w:t>
      </w:r>
      <w:r w:rsidRPr="0045337F">
        <w:rPr>
          <w:sz w:val="28"/>
        </w:rPr>
        <w:t>возврат</w:t>
      </w:r>
      <w:r w:rsidRPr="0045337F">
        <w:rPr>
          <w:spacing w:val="1"/>
          <w:sz w:val="28"/>
        </w:rPr>
        <w:t xml:space="preserve"> </w:t>
      </w:r>
      <w:r w:rsidRPr="0045337F">
        <w:rPr>
          <w:sz w:val="28"/>
        </w:rPr>
        <w:t>ими</w:t>
      </w:r>
      <w:r w:rsidRPr="0045337F">
        <w:rPr>
          <w:spacing w:val="1"/>
          <w:sz w:val="28"/>
        </w:rPr>
        <w:t xml:space="preserve"> </w:t>
      </w:r>
      <w:r w:rsidRPr="0045337F">
        <w:rPr>
          <w:sz w:val="28"/>
        </w:rPr>
        <w:t>СИЗ,</w:t>
      </w:r>
      <w:r w:rsidRPr="0045337F">
        <w:rPr>
          <w:spacing w:val="1"/>
          <w:sz w:val="28"/>
        </w:rPr>
        <w:t xml:space="preserve"> </w:t>
      </w:r>
      <w:r w:rsidRPr="0045337F">
        <w:rPr>
          <w:sz w:val="28"/>
        </w:rPr>
        <w:t>смывающих</w:t>
      </w:r>
      <w:r w:rsidRPr="0045337F">
        <w:rPr>
          <w:spacing w:val="1"/>
          <w:sz w:val="28"/>
        </w:rPr>
        <w:t xml:space="preserve"> </w:t>
      </w:r>
      <w:r w:rsidRPr="0045337F">
        <w:rPr>
          <w:sz w:val="28"/>
        </w:rPr>
        <w:t>средств</w:t>
      </w:r>
      <w:r w:rsidRPr="0045337F">
        <w:rPr>
          <w:spacing w:val="-67"/>
          <w:sz w:val="28"/>
        </w:rPr>
        <w:t xml:space="preserve"> </w:t>
      </w:r>
      <w:r w:rsidRPr="0045337F">
        <w:rPr>
          <w:sz w:val="28"/>
        </w:rPr>
        <w:t xml:space="preserve">фиксируются записью в личной карточке учета выдачи СИЗ </w:t>
      </w:r>
      <w:r w:rsidRPr="0045337F">
        <w:rPr>
          <w:b/>
          <w:sz w:val="28"/>
        </w:rPr>
        <w:t>(приложение № 2)</w:t>
      </w:r>
      <w:r w:rsidRPr="0045337F">
        <w:rPr>
          <w:b/>
          <w:spacing w:val="-67"/>
          <w:sz w:val="28"/>
        </w:rPr>
        <w:t xml:space="preserve"> </w:t>
      </w:r>
      <w:r w:rsidRPr="0045337F">
        <w:rPr>
          <w:sz w:val="28"/>
        </w:rPr>
        <w:t>(в</w:t>
      </w:r>
      <w:r w:rsidRPr="0045337F">
        <w:rPr>
          <w:spacing w:val="-2"/>
          <w:sz w:val="28"/>
        </w:rPr>
        <w:t xml:space="preserve"> </w:t>
      </w:r>
      <w:r w:rsidRPr="0045337F">
        <w:rPr>
          <w:sz w:val="28"/>
        </w:rPr>
        <w:t>электронном</w:t>
      </w:r>
      <w:r w:rsidRPr="0045337F">
        <w:rPr>
          <w:spacing w:val="-3"/>
          <w:sz w:val="28"/>
        </w:rPr>
        <w:t xml:space="preserve"> </w:t>
      </w:r>
      <w:r w:rsidRPr="0045337F">
        <w:rPr>
          <w:sz w:val="28"/>
        </w:rPr>
        <w:t>или</w:t>
      </w:r>
      <w:r w:rsidRPr="0045337F">
        <w:rPr>
          <w:spacing w:val="-3"/>
          <w:sz w:val="28"/>
        </w:rPr>
        <w:t xml:space="preserve"> </w:t>
      </w:r>
      <w:r w:rsidRPr="0045337F">
        <w:rPr>
          <w:sz w:val="28"/>
        </w:rPr>
        <w:t>бумажном виде).</w:t>
      </w:r>
    </w:p>
    <w:p w:rsidR="00ED6858" w:rsidRPr="0045337F" w:rsidRDefault="00ED6858" w:rsidP="0045337F">
      <w:pPr>
        <w:pStyle w:val="aff1"/>
        <w:widowControl w:val="0"/>
        <w:numPr>
          <w:ilvl w:val="1"/>
          <w:numId w:val="122"/>
        </w:numPr>
        <w:tabs>
          <w:tab w:val="left" w:pos="851"/>
          <w:tab w:val="left" w:pos="1981"/>
        </w:tabs>
        <w:autoSpaceDE w:val="0"/>
        <w:autoSpaceDN w:val="0"/>
        <w:ind w:left="567" w:right="793" w:firstLine="0"/>
        <w:jc w:val="both"/>
        <w:rPr>
          <w:sz w:val="28"/>
        </w:rPr>
      </w:pPr>
      <w:r w:rsidRPr="0045337F">
        <w:rPr>
          <w:sz w:val="28"/>
        </w:rPr>
        <w:t>В случае обеспечения учета выдачи СИЗ в электронном виде, ведение</w:t>
      </w:r>
      <w:r w:rsidRPr="0045337F">
        <w:rPr>
          <w:spacing w:val="-67"/>
          <w:sz w:val="28"/>
        </w:rPr>
        <w:t xml:space="preserve"> </w:t>
      </w:r>
      <w:r w:rsidRPr="0045337F">
        <w:rPr>
          <w:sz w:val="28"/>
        </w:rPr>
        <w:t>личных</w:t>
      </w:r>
      <w:r w:rsidRPr="0045337F">
        <w:rPr>
          <w:spacing w:val="-4"/>
          <w:sz w:val="28"/>
        </w:rPr>
        <w:t xml:space="preserve"> </w:t>
      </w:r>
      <w:r w:rsidRPr="0045337F">
        <w:rPr>
          <w:sz w:val="28"/>
        </w:rPr>
        <w:t>карточек на</w:t>
      </w:r>
      <w:r w:rsidRPr="0045337F">
        <w:rPr>
          <w:spacing w:val="-2"/>
          <w:sz w:val="28"/>
        </w:rPr>
        <w:t xml:space="preserve"> </w:t>
      </w:r>
      <w:r w:rsidRPr="0045337F">
        <w:rPr>
          <w:sz w:val="28"/>
        </w:rPr>
        <w:t>бумажном</w:t>
      </w:r>
      <w:r w:rsidRPr="0045337F">
        <w:rPr>
          <w:spacing w:val="-3"/>
          <w:sz w:val="28"/>
        </w:rPr>
        <w:t xml:space="preserve"> </w:t>
      </w:r>
      <w:r w:rsidRPr="0045337F">
        <w:rPr>
          <w:sz w:val="28"/>
        </w:rPr>
        <w:t>носителе не требуется.</w:t>
      </w:r>
    </w:p>
    <w:p w:rsidR="00ED6858" w:rsidRPr="0045337F" w:rsidRDefault="00ED6858" w:rsidP="0045337F">
      <w:pPr>
        <w:pStyle w:val="aff1"/>
        <w:widowControl w:val="0"/>
        <w:numPr>
          <w:ilvl w:val="1"/>
          <w:numId w:val="122"/>
        </w:numPr>
        <w:tabs>
          <w:tab w:val="left" w:pos="851"/>
          <w:tab w:val="left" w:pos="1989"/>
        </w:tabs>
        <w:autoSpaceDE w:val="0"/>
        <w:autoSpaceDN w:val="0"/>
        <w:ind w:left="567" w:right="789" w:firstLine="0"/>
        <w:jc w:val="both"/>
        <w:rPr>
          <w:sz w:val="28"/>
        </w:rPr>
      </w:pPr>
      <w:r w:rsidRPr="0045337F">
        <w:rPr>
          <w:sz w:val="28"/>
        </w:rPr>
        <w:t>Работникам, совмещающим профессии или постоянно выполняющим</w:t>
      </w:r>
      <w:r w:rsidRPr="0045337F">
        <w:rPr>
          <w:spacing w:val="-67"/>
          <w:sz w:val="28"/>
        </w:rPr>
        <w:t xml:space="preserve"> </w:t>
      </w:r>
      <w:r w:rsidRPr="0045337F">
        <w:rPr>
          <w:sz w:val="28"/>
        </w:rPr>
        <w:t>совмещаемые</w:t>
      </w:r>
      <w:r w:rsidRPr="0045337F">
        <w:rPr>
          <w:spacing w:val="1"/>
          <w:sz w:val="28"/>
        </w:rPr>
        <w:t xml:space="preserve"> </w:t>
      </w:r>
      <w:r w:rsidRPr="0045337F">
        <w:rPr>
          <w:sz w:val="28"/>
        </w:rPr>
        <w:t>работы,</w:t>
      </w:r>
      <w:r w:rsidRPr="0045337F">
        <w:rPr>
          <w:spacing w:val="1"/>
          <w:sz w:val="28"/>
        </w:rPr>
        <w:t xml:space="preserve"> </w:t>
      </w:r>
      <w:r w:rsidRPr="0045337F">
        <w:rPr>
          <w:sz w:val="28"/>
        </w:rPr>
        <w:t>в</w:t>
      </w:r>
      <w:r w:rsidRPr="0045337F">
        <w:rPr>
          <w:spacing w:val="1"/>
          <w:sz w:val="28"/>
        </w:rPr>
        <w:t xml:space="preserve"> </w:t>
      </w:r>
      <w:r w:rsidRPr="0045337F">
        <w:rPr>
          <w:sz w:val="28"/>
        </w:rPr>
        <w:t>том</w:t>
      </w:r>
      <w:r w:rsidRPr="0045337F">
        <w:rPr>
          <w:spacing w:val="1"/>
          <w:sz w:val="28"/>
        </w:rPr>
        <w:t xml:space="preserve"> </w:t>
      </w:r>
      <w:r w:rsidRPr="0045337F">
        <w:rPr>
          <w:sz w:val="28"/>
        </w:rPr>
        <w:t>числе</w:t>
      </w:r>
      <w:r w:rsidRPr="0045337F">
        <w:rPr>
          <w:spacing w:val="1"/>
          <w:sz w:val="28"/>
        </w:rPr>
        <w:t xml:space="preserve"> </w:t>
      </w:r>
      <w:r w:rsidRPr="0045337F">
        <w:rPr>
          <w:sz w:val="28"/>
        </w:rPr>
        <w:t>в</w:t>
      </w:r>
      <w:r w:rsidRPr="0045337F">
        <w:rPr>
          <w:spacing w:val="1"/>
          <w:sz w:val="28"/>
        </w:rPr>
        <w:t xml:space="preserve"> </w:t>
      </w:r>
      <w:r w:rsidRPr="0045337F">
        <w:rPr>
          <w:sz w:val="28"/>
        </w:rPr>
        <w:t>составе</w:t>
      </w:r>
      <w:r w:rsidRPr="0045337F">
        <w:rPr>
          <w:spacing w:val="1"/>
          <w:sz w:val="28"/>
        </w:rPr>
        <w:t xml:space="preserve"> </w:t>
      </w:r>
      <w:r w:rsidRPr="0045337F">
        <w:rPr>
          <w:sz w:val="28"/>
        </w:rPr>
        <w:t>комплексных</w:t>
      </w:r>
      <w:r w:rsidRPr="0045337F">
        <w:rPr>
          <w:spacing w:val="1"/>
          <w:sz w:val="28"/>
        </w:rPr>
        <w:t xml:space="preserve"> </w:t>
      </w:r>
      <w:r w:rsidRPr="0045337F">
        <w:rPr>
          <w:sz w:val="28"/>
        </w:rPr>
        <w:t>бригад,</w:t>
      </w:r>
      <w:r w:rsidRPr="0045337F">
        <w:rPr>
          <w:spacing w:val="1"/>
          <w:sz w:val="28"/>
        </w:rPr>
        <w:t xml:space="preserve"> </w:t>
      </w:r>
      <w:r w:rsidRPr="0045337F">
        <w:rPr>
          <w:sz w:val="28"/>
        </w:rPr>
        <w:t>помимо</w:t>
      </w:r>
      <w:r w:rsidRPr="0045337F">
        <w:rPr>
          <w:spacing w:val="1"/>
          <w:sz w:val="28"/>
        </w:rPr>
        <w:t xml:space="preserve"> </w:t>
      </w:r>
      <w:r w:rsidRPr="0045337F">
        <w:rPr>
          <w:sz w:val="28"/>
        </w:rPr>
        <w:t>выдаваемых им СИЗ по основной профессии, дополнительно выдаются другие</w:t>
      </w:r>
      <w:r w:rsidRPr="0045337F">
        <w:rPr>
          <w:spacing w:val="1"/>
          <w:sz w:val="28"/>
        </w:rPr>
        <w:t xml:space="preserve"> </w:t>
      </w:r>
      <w:r w:rsidRPr="0045337F">
        <w:rPr>
          <w:sz w:val="28"/>
        </w:rPr>
        <w:t>виды СИЗ, в зависимости от выполняемых работ, предусмотренные Нормами</w:t>
      </w:r>
      <w:r w:rsidRPr="0045337F">
        <w:rPr>
          <w:spacing w:val="1"/>
          <w:sz w:val="28"/>
        </w:rPr>
        <w:t xml:space="preserve"> </w:t>
      </w:r>
      <w:r w:rsidRPr="0045337F">
        <w:rPr>
          <w:sz w:val="28"/>
        </w:rPr>
        <w:t>для совмещаемой профессии (совмещаемому виду работ), с внесением отметки</w:t>
      </w:r>
      <w:r w:rsidRPr="0045337F">
        <w:rPr>
          <w:spacing w:val="1"/>
          <w:sz w:val="28"/>
        </w:rPr>
        <w:t xml:space="preserve"> </w:t>
      </w:r>
      <w:r w:rsidRPr="0045337F">
        <w:rPr>
          <w:sz w:val="28"/>
        </w:rPr>
        <w:t>о выданных</w:t>
      </w:r>
      <w:r w:rsidRPr="0045337F">
        <w:rPr>
          <w:spacing w:val="1"/>
          <w:sz w:val="28"/>
        </w:rPr>
        <w:t xml:space="preserve"> </w:t>
      </w:r>
      <w:r w:rsidRPr="0045337F">
        <w:rPr>
          <w:sz w:val="28"/>
        </w:rPr>
        <w:t>СИЗ в</w:t>
      </w:r>
      <w:r w:rsidRPr="0045337F">
        <w:rPr>
          <w:spacing w:val="-2"/>
          <w:sz w:val="28"/>
        </w:rPr>
        <w:t xml:space="preserve"> </w:t>
      </w:r>
      <w:r w:rsidRPr="0045337F">
        <w:rPr>
          <w:sz w:val="28"/>
        </w:rPr>
        <w:t>личную</w:t>
      </w:r>
      <w:r w:rsidRPr="0045337F">
        <w:rPr>
          <w:spacing w:val="1"/>
          <w:sz w:val="28"/>
        </w:rPr>
        <w:t xml:space="preserve"> </w:t>
      </w:r>
      <w:r w:rsidRPr="0045337F">
        <w:rPr>
          <w:sz w:val="28"/>
        </w:rPr>
        <w:t>карточку</w:t>
      </w:r>
      <w:r w:rsidRPr="0045337F">
        <w:rPr>
          <w:spacing w:val="-2"/>
          <w:sz w:val="28"/>
        </w:rPr>
        <w:t xml:space="preserve"> </w:t>
      </w:r>
      <w:r w:rsidRPr="0045337F">
        <w:rPr>
          <w:sz w:val="28"/>
        </w:rPr>
        <w:t>учета</w:t>
      </w:r>
      <w:r w:rsidRPr="0045337F">
        <w:rPr>
          <w:spacing w:val="-1"/>
          <w:sz w:val="28"/>
        </w:rPr>
        <w:t xml:space="preserve"> </w:t>
      </w:r>
      <w:r w:rsidRPr="0045337F">
        <w:rPr>
          <w:sz w:val="28"/>
        </w:rPr>
        <w:t>выдачи</w:t>
      </w:r>
      <w:r w:rsidRPr="0045337F">
        <w:rPr>
          <w:spacing w:val="1"/>
          <w:sz w:val="28"/>
        </w:rPr>
        <w:t xml:space="preserve"> </w:t>
      </w:r>
      <w:r w:rsidRPr="0045337F">
        <w:rPr>
          <w:sz w:val="28"/>
        </w:rPr>
        <w:t>СИЗ.</w:t>
      </w:r>
    </w:p>
    <w:p w:rsidR="00ED6858" w:rsidRPr="0045337F" w:rsidRDefault="00ED6858" w:rsidP="0045337F">
      <w:pPr>
        <w:pStyle w:val="af"/>
        <w:tabs>
          <w:tab w:val="left" w:pos="851"/>
        </w:tabs>
        <w:spacing w:before="10"/>
        <w:ind w:left="567"/>
        <w:jc w:val="both"/>
        <w:rPr>
          <w:sz w:val="27"/>
        </w:rPr>
      </w:pPr>
    </w:p>
    <w:p w:rsidR="00ED6858" w:rsidRPr="0045337F" w:rsidRDefault="00ED6858" w:rsidP="0045337F">
      <w:pPr>
        <w:pStyle w:val="Heading2"/>
        <w:numPr>
          <w:ilvl w:val="0"/>
          <w:numId w:val="130"/>
        </w:numPr>
        <w:tabs>
          <w:tab w:val="left" w:pos="851"/>
          <w:tab w:val="left" w:pos="4262"/>
        </w:tabs>
        <w:ind w:left="567" w:firstLine="0"/>
        <w:jc w:val="center"/>
      </w:pPr>
      <w:r w:rsidRPr="0045337F">
        <w:t>Выдача</w:t>
      </w:r>
      <w:r w:rsidRPr="0045337F">
        <w:rPr>
          <w:spacing w:val="-1"/>
        </w:rPr>
        <w:t xml:space="preserve"> </w:t>
      </w:r>
      <w:r w:rsidRPr="0045337F">
        <w:t>смывающих средств</w:t>
      </w:r>
    </w:p>
    <w:p w:rsidR="00ED6858" w:rsidRPr="0045337F" w:rsidRDefault="00ED6858" w:rsidP="0045337F">
      <w:pPr>
        <w:pStyle w:val="aff1"/>
        <w:widowControl w:val="0"/>
        <w:numPr>
          <w:ilvl w:val="1"/>
          <w:numId w:val="121"/>
        </w:numPr>
        <w:tabs>
          <w:tab w:val="left" w:pos="851"/>
          <w:tab w:val="left" w:pos="1980"/>
        </w:tabs>
        <w:autoSpaceDE w:val="0"/>
        <w:autoSpaceDN w:val="0"/>
        <w:spacing w:line="319" w:lineRule="exact"/>
        <w:ind w:left="567" w:firstLine="0"/>
        <w:jc w:val="both"/>
        <w:rPr>
          <w:sz w:val="28"/>
        </w:rPr>
      </w:pPr>
      <w:r w:rsidRPr="0045337F">
        <w:rPr>
          <w:sz w:val="28"/>
        </w:rPr>
        <w:t>В</w:t>
      </w:r>
      <w:r w:rsidRPr="0045337F">
        <w:rPr>
          <w:spacing w:val="-4"/>
          <w:sz w:val="28"/>
        </w:rPr>
        <w:t xml:space="preserve"> </w:t>
      </w:r>
      <w:r w:rsidR="0045337F">
        <w:rPr>
          <w:sz w:val="28"/>
        </w:rPr>
        <w:t xml:space="preserve"> МАД</w:t>
      </w:r>
      <w:r w:rsidRPr="0045337F">
        <w:rPr>
          <w:sz w:val="28"/>
        </w:rPr>
        <w:t xml:space="preserve">ОУ </w:t>
      </w:r>
      <w:r w:rsidR="0045337F">
        <w:rPr>
          <w:sz w:val="28"/>
        </w:rPr>
        <w:t>«Детский сад №161 комбинированного вида» Приволжского района г.Казани</w:t>
      </w:r>
      <w:r w:rsidRPr="0045337F">
        <w:rPr>
          <w:spacing w:val="-2"/>
          <w:sz w:val="28"/>
        </w:rPr>
        <w:t xml:space="preserve"> </w:t>
      </w:r>
      <w:r w:rsidRPr="0045337F">
        <w:rPr>
          <w:sz w:val="28"/>
        </w:rPr>
        <w:t>неустойчивые</w:t>
      </w:r>
      <w:r w:rsidRPr="0045337F">
        <w:rPr>
          <w:spacing w:val="-2"/>
          <w:sz w:val="28"/>
        </w:rPr>
        <w:t xml:space="preserve"> </w:t>
      </w:r>
      <w:r w:rsidRPr="0045337F">
        <w:rPr>
          <w:sz w:val="28"/>
        </w:rPr>
        <w:t>загрязнения.</w:t>
      </w:r>
    </w:p>
    <w:p w:rsidR="00ED6858" w:rsidRPr="0045337F" w:rsidRDefault="00ED6858" w:rsidP="0045337F">
      <w:pPr>
        <w:pStyle w:val="af"/>
        <w:tabs>
          <w:tab w:val="left" w:pos="851"/>
        </w:tabs>
        <w:ind w:left="567" w:right="-1"/>
        <w:jc w:val="both"/>
        <w:rPr>
          <w:sz w:val="28"/>
          <w:szCs w:val="28"/>
        </w:rPr>
      </w:pPr>
      <w:r w:rsidRPr="0045337F">
        <w:rPr>
          <w:sz w:val="28"/>
          <w:szCs w:val="28"/>
        </w:rPr>
        <w:t>Работникам</w:t>
      </w:r>
      <w:r w:rsidRPr="0045337F">
        <w:rPr>
          <w:spacing w:val="33"/>
          <w:sz w:val="28"/>
          <w:szCs w:val="28"/>
        </w:rPr>
        <w:t xml:space="preserve"> </w:t>
      </w:r>
      <w:r w:rsidRPr="0045337F">
        <w:rPr>
          <w:sz w:val="28"/>
          <w:szCs w:val="28"/>
        </w:rPr>
        <w:t>выдаются</w:t>
      </w:r>
      <w:r w:rsidRPr="0045337F">
        <w:rPr>
          <w:spacing w:val="33"/>
          <w:sz w:val="28"/>
          <w:szCs w:val="28"/>
        </w:rPr>
        <w:t xml:space="preserve"> </w:t>
      </w:r>
      <w:r w:rsidRPr="0045337F">
        <w:rPr>
          <w:sz w:val="28"/>
          <w:szCs w:val="28"/>
        </w:rPr>
        <w:t>смывающие</w:t>
      </w:r>
      <w:r w:rsidRPr="0045337F">
        <w:rPr>
          <w:spacing w:val="33"/>
          <w:sz w:val="28"/>
          <w:szCs w:val="28"/>
        </w:rPr>
        <w:t xml:space="preserve"> </w:t>
      </w:r>
      <w:r w:rsidRPr="0045337F">
        <w:rPr>
          <w:sz w:val="28"/>
          <w:szCs w:val="28"/>
        </w:rPr>
        <w:t>средства</w:t>
      </w:r>
      <w:r w:rsidRPr="0045337F">
        <w:rPr>
          <w:spacing w:val="32"/>
          <w:sz w:val="28"/>
          <w:szCs w:val="28"/>
        </w:rPr>
        <w:t xml:space="preserve"> </w:t>
      </w:r>
      <w:r w:rsidRPr="0045337F">
        <w:rPr>
          <w:sz w:val="28"/>
          <w:szCs w:val="28"/>
        </w:rPr>
        <w:t>в</w:t>
      </w:r>
      <w:r w:rsidRPr="0045337F">
        <w:rPr>
          <w:spacing w:val="32"/>
          <w:sz w:val="28"/>
          <w:szCs w:val="28"/>
        </w:rPr>
        <w:t xml:space="preserve"> </w:t>
      </w:r>
      <w:r w:rsidRPr="0045337F">
        <w:rPr>
          <w:sz w:val="28"/>
          <w:szCs w:val="28"/>
        </w:rPr>
        <w:t>виде</w:t>
      </w:r>
      <w:r w:rsidRPr="0045337F">
        <w:rPr>
          <w:spacing w:val="33"/>
          <w:sz w:val="28"/>
          <w:szCs w:val="28"/>
        </w:rPr>
        <w:t xml:space="preserve"> </w:t>
      </w:r>
      <w:r w:rsidRPr="0045337F">
        <w:rPr>
          <w:sz w:val="28"/>
          <w:szCs w:val="28"/>
        </w:rPr>
        <w:t>жидких</w:t>
      </w:r>
      <w:r w:rsidRPr="0045337F">
        <w:rPr>
          <w:spacing w:val="33"/>
          <w:sz w:val="28"/>
          <w:szCs w:val="28"/>
        </w:rPr>
        <w:t xml:space="preserve"> </w:t>
      </w:r>
      <w:r w:rsidRPr="0045337F">
        <w:rPr>
          <w:sz w:val="28"/>
          <w:szCs w:val="28"/>
        </w:rPr>
        <w:t>моющих</w:t>
      </w:r>
      <w:r w:rsidRPr="0045337F">
        <w:rPr>
          <w:spacing w:val="-67"/>
          <w:sz w:val="28"/>
          <w:szCs w:val="28"/>
        </w:rPr>
        <w:t xml:space="preserve"> </w:t>
      </w:r>
      <w:r w:rsidRPr="0045337F">
        <w:rPr>
          <w:sz w:val="28"/>
          <w:szCs w:val="28"/>
        </w:rPr>
        <w:t>средств.</w:t>
      </w:r>
    </w:p>
    <w:p w:rsidR="00ED6858" w:rsidRPr="0045337F" w:rsidRDefault="00ED6858" w:rsidP="0045337F">
      <w:pPr>
        <w:pStyle w:val="aff1"/>
        <w:widowControl w:val="0"/>
        <w:numPr>
          <w:ilvl w:val="1"/>
          <w:numId w:val="121"/>
        </w:numPr>
        <w:tabs>
          <w:tab w:val="left" w:pos="851"/>
          <w:tab w:val="left" w:pos="2087"/>
          <w:tab w:val="left" w:pos="7453"/>
        </w:tabs>
        <w:autoSpaceDE w:val="0"/>
        <w:autoSpaceDN w:val="0"/>
        <w:ind w:left="567" w:right="-1" w:firstLine="0"/>
        <w:jc w:val="both"/>
        <w:rPr>
          <w:sz w:val="28"/>
        </w:rPr>
      </w:pPr>
      <w:r w:rsidRPr="0045337F">
        <w:rPr>
          <w:sz w:val="28"/>
        </w:rPr>
        <w:t>Работодатель</w:t>
      </w:r>
      <w:r w:rsidRPr="0045337F">
        <w:rPr>
          <w:spacing w:val="31"/>
          <w:sz w:val="28"/>
        </w:rPr>
        <w:t xml:space="preserve"> </w:t>
      </w:r>
      <w:r w:rsidRPr="0045337F">
        <w:rPr>
          <w:sz w:val="28"/>
        </w:rPr>
        <w:t>не</w:t>
      </w:r>
      <w:r w:rsidRPr="0045337F">
        <w:rPr>
          <w:spacing w:val="34"/>
          <w:sz w:val="28"/>
        </w:rPr>
        <w:t xml:space="preserve"> </w:t>
      </w:r>
      <w:r w:rsidRPr="0045337F">
        <w:rPr>
          <w:sz w:val="28"/>
        </w:rPr>
        <w:t>выдает</w:t>
      </w:r>
      <w:r w:rsidRPr="0045337F">
        <w:rPr>
          <w:spacing w:val="35"/>
          <w:sz w:val="28"/>
        </w:rPr>
        <w:t xml:space="preserve"> </w:t>
      </w:r>
      <w:r w:rsidRPr="0045337F">
        <w:rPr>
          <w:sz w:val="28"/>
        </w:rPr>
        <w:t>непосредственно</w:t>
      </w:r>
      <w:r w:rsidRPr="0045337F">
        <w:rPr>
          <w:spacing w:val="35"/>
          <w:sz w:val="28"/>
        </w:rPr>
        <w:t xml:space="preserve"> </w:t>
      </w:r>
      <w:r w:rsidRPr="0045337F">
        <w:rPr>
          <w:sz w:val="28"/>
        </w:rPr>
        <w:t>работнику</w:t>
      </w:r>
      <w:r w:rsidRPr="0045337F">
        <w:rPr>
          <w:spacing w:val="30"/>
          <w:sz w:val="28"/>
        </w:rPr>
        <w:t xml:space="preserve"> </w:t>
      </w:r>
      <w:r w:rsidRPr="0045337F">
        <w:rPr>
          <w:sz w:val="28"/>
        </w:rPr>
        <w:t>смывающие</w:t>
      </w:r>
      <w:r w:rsidRPr="0045337F">
        <w:rPr>
          <w:spacing w:val="-67"/>
          <w:sz w:val="28"/>
        </w:rPr>
        <w:t xml:space="preserve"> </w:t>
      </w:r>
      <w:r w:rsidRPr="0045337F">
        <w:rPr>
          <w:sz w:val="28"/>
        </w:rPr>
        <w:t>средства,</w:t>
      </w:r>
      <w:r w:rsidRPr="0045337F">
        <w:rPr>
          <w:spacing w:val="127"/>
          <w:sz w:val="28"/>
        </w:rPr>
        <w:t xml:space="preserve"> </w:t>
      </w:r>
      <w:r w:rsidRPr="0045337F">
        <w:rPr>
          <w:sz w:val="28"/>
        </w:rPr>
        <w:t>а</w:t>
      </w:r>
      <w:r w:rsidRPr="0045337F">
        <w:rPr>
          <w:spacing w:val="129"/>
          <w:sz w:val="28"/>
        </w:rPr>
        <w:t xml:space="preserve"> </w:t>
      </w:r>
      <w:r w:rsidRPr="0045337F">
        <w:rPr>
          <w:sz w:val="28"/>
        </w:rPr>
        <w:t>обеспечивает</w:t>
      </w:r>
      <w:r w:rsidRPr="0045337F">
        <w:rPr>
          <w:spacing w:val="127"/>
          <w:sz w:val="28"/>
        </w:rPr>
        <w:t xml:space="preserve"> </w:t>
      </w:r>
      <w:r w:rsidRPr="0045337F">
        <w:rPr>
          <w:sz w:val="28"/>
        </w:rPr>
        <w:t>их</w:t>
      </w:r>
      <w:r w:rsidRPr="0045337F">
        <w:rPr>
          <w:spacing w:val="129"/>
          <w:sz w:val="28"/>
        </w:rPr>
        <w:t xml:space="preserve"> </w:t>
      </w:r>
      <w:r w:rsidRPr="0045337F">
        <w:rPr>
          <w:sz w:val="28"/>
        </w:rPr>
        <w:t>постоянное</w:t>
      </w:r>
      <w:r w:rsidRPr="0045337F">
        <w:rPr>
          <w:spacing w:val="128"/>
          <w:sz w:val="28"/>
        </w:rPr>
        <w:t xml:space="preserve"> </w:t>
      </w:r>
      <w:r w:rsidR="0045337F">
        <w:rPr>
          <w:sz w:val="28"/>
        </w:rPr>
        <w:t xml:space="preserve">наличие </w:t>
      </w:r>
      <w:r w:rsidRPr="0045337F">
        <w:rPr>
          <w:sz w:val="28"/>
        </w:rPr>
        <w:t>в</w:t>
      </w:r>
      <w:r w:rsidRPr="0045337F">
        <w:rPr>
          <w:spacing w:val="51"/>
          <w:sz w:val="28"/>
        </w:rPr>
        <w:t xml:space="preserve"> </w:t>
      </w:r>
      <w:r w:rsidRPr="0045337F">
        <w:rPr>
          <w:sz w:val="28"/>
        </w:rPr>
        <w:t>туалетных</w:t>
      </w:r>
      <w:r w:rsidRPr="0045337F">
        <w:rPr>
          <w:spacing w:val="51"/>
          <w:sz w:val="28"/>
        </w:rPr>
        <w:t xml:space="preserve"> </w:t>
      </w:r>
      <w:r w:rsidRPr="0045337F">
        <w:rPr>
          <w:sz w:val="28"/>
        </w:rPr>
        <w:t>комнатах.</w:t>
      </w:r>
    </w:p>
    <w:p w:rsidR="00ED6858" w:rsidRPr="0045337F" w:rsidRDefault="00ED6858" w:rsidP="0045337F">
      <w:pPr>
        <w:pStyle w:val="af"/>
        <w:tabs>
          <w:tab w:val="left" w:pos="851"/>
        </w:tabs>
        <w:spacing w:before="67" w:line="242" w:lineRule="auto"/>
        <w:ind w:left="567" w:right="-1"/>
        <w:jc w:val="both"/>
        <w:rPr>
          <w:sz w:val="28"/>
          <w:szCs w:val="28"/>
        </w:rPr>
      </w:pPr>
      <w:r w:rsidRPr="0045337F">
        <w:rPr>
          <w:sz w:val="28"/>
          <w:szCs w:val="28"/>
        </w:rPr>
        <w:t>Отметка</w:t>
      </w:r>
      <w:r w:rsidRPr="0045337F">
        <w:rPr>
          <w:spacing w:val="36"/>
          <w:sz w:val="28"/>
          <w:szCs w:val="28"/>
        </w:rPr>
        <w:t xml:space="preserve"> </w:t>
      </w:r>
      <w:r w:rsidRPr="0045337F">
        <w:rPr>
          <w:sz w:val="28"/>
          <w:szCs w:val="28"/>
        </w:rPr>
        <w:t>о</w:t>
      </w:r>
      <w:r w:rsidRPr="0045337F">
        <w:rPr>
          <w:spacing w:val="37"/>
          <w:sz w:val="28"/>
          <w:szCs w:val="28"/>
        </w:rPr>
        <w:t xml:space="preserve"> </w:t>
      </w:r>
      <w:r w:rsidRPr="0045337F">
        <w:rPr>
          <w:sz w:val="28"/>
          <w:szCs w:val="28"/>
        </w:rPr>
        <w:t>выдаче</w:t>
      </w:r>
      <w:r w:rsidRPr="0045337F">
        <w:rPr>
          <w:spacing w:val="34"/>
          <w:sz w:val="28"/>
          <w:szCs w:val="28"/>
        </w:rPr>
        <w:t xml:space="preserve"> </w:t>
      </w:r>
      <w:r w:rsidRPr="0045337F">
        <w:rPr>
          <w:sz w:val="28"/>
          <w:szCs w:val="28"/>
        </w:rPr>
        <w:t>на</w:t>
      </w:r>
      <w:r w:rsidRPr="0045337F">
        <w:rPr>
          <w:spacing w:val="36"/>
          <w:sz w:val="28"/>
          <w:szCs w:val="28"/>
        </w:rPr>
        <w:t xml:space="preserve"> </w:t>
      </w:r>
      <w:r w:rsidRPr="0045337F">
        <w:rPr>
          <w:sz w:val="28"/>
          <w:szCs w:val="28"/>
        </w:rPr>
        <w:t>данных</w:t>
      </w:r>
      <w:r w:rsidRPr="0045337F">
        <w:rPr>
          <w:spacing w:val="37"/>
          <w:sz w:val="28"/>
          <w:szCs w:val="28"/>
        </w:rPr>
        <w:t xml:space="preserve"> </w:t>
      </w:r>
      <w:r w:rsidRPr="0045337F">
        <w:rPr>
          <w:sz w:val="28"/>
          <w:szCs w:val="28"/>
        </w:rPr>
        <w:t>условиях</w:t>
      </w:r>
      <w:r w:rsidRPr="0045337F">
        <w:rPr>
          <w:spacing w:val="37"/>
          <w:sz w:val="28"/>
          <w:szCs w:val="28"/>
        </w:rPr>
        <w:t xml:space="preserve"> </w:t>
      </w:r>
      <w:r w:rsidRPr="0045337F">
        <w:rPr>
          <w:sz w:val="28"/>
          <w:szCs w:val="28"/>
        </w:rPr>
        <w:t>указанных</w:t>
      </w:r>
      <w:r w:rsidRPr="0045337F">
        <w:rPr>
          <w:spacing w:val="37"/>
          <w:sz w:val="28"/>
          <w:szCs w:val="28"/>
        </w:rPr>
        <w:t xml:space="preserve"> </w:t>
      </w:r>
      <w:r w:rsidRPr="0045337F">
        <w:rPr>
          <w:sz w:val="28"/>
          <w:szCs w:val="28"/>
        </w:rPr>
        <w:t>смывающих</w:t>
      </w:r>
      <w:r w:rsidRPr="0045337F">
        <w:rPr>
          <w:spacing w:val="37"/>
          <w:sz w:val="28"/>
          <w:szCs w:val="28"/>
        </w:rPr>
        <w:t xml:space="preserve"> </w:t>
      </w:r>
      <w:r w:rsidRPr="0045337F">
        <w:rPr>
          <w:sz w:val="28"/>
          <w:szCs w:val="28"/>
        </w:rPr>
        <w:t>средств</w:t>
      </w:r>
      <w:r w:rsidRPr="0045337F">
        <w:rPr>
          <w:spacing w:val="35"/>
          <w:sz w:val="28"/>
          <w:szCs w:val="28"/>
        </w:rPr>
        <w:t xml:space="preserve"> </w:t>
      </w:r>
      <w:r w:rsidRPr="0045337F">
        <w:rPr>
          <w:sz w:val="28"/>
          <w:szCs w:val="28"/>
        </w:rPr>
        <w:t>в</w:t>
      </w:r>
      <w:r w:rsidRPr="0045337F">
        <w:rPr>
          <w:spacing w:val="-67"/>
          <w:sz w:val="28"/>
          <w:szCs w:val="28"/>
        </w:rPr>
        <w:t xml:space="preserve"> </w:t>
      </w:r>
      <w:r w:rsidRPr="0045337F">
        <w:rPr>
          <w:sz w:val="28"/>
          <w:szCs w:val="28"/>
        </w:rPr>
        <w:t>личную</w:t>
      </w:r>
      <w:r w:rsidRPr="0045337F">
        <w:rPr>
          <w:spacing w:val="-2"/>
          <w:sz w:val="28"/>
          <w:szCs w:val="28"/>
        </w:rPr>
        <w:t xml:space="preserve"> </w:t>
      </w:r>
      <w:r w:rsidRPr="0045337F">
        <w:rPr>
          <w:sz w:val="28"/>
          <w:szCs w:val="28"/>
        </w:rPr>
        <w:t>карточку</w:t>
      </w:r>
      <w:r w:rsidRPr="0045337F">
        <w:rPr>
          <w:spacing w:val="-2"/>
          <w:sz w:val="28"/>
          <w:szCs w:val="28"/>
        </w:rPr>
        <w:t xml:space="preserve"> </w:t>
      </w:r>
      <w:r w:rsidRPr="0045337F">
        <w:rPr>
          <w:sz w:val="28"/>
          <w:szCs w:val="28"/>
        </w:rPr>
        <w:t>учета выдачи СИЗ не</w:t>
      </w:r>
      <w:r w:rsidRPr="0045337F">
        <w:rPr>
          <w:spacing w:val="-3"/>
          <w:sz w:val="28"/>
          <w:szCs w:val="28"/>
        </w:rPr>
        <w:t xml:space="preserve"> </w:t>
      </w:r>
      <w:r w:rsidRPr="0045337F">
        <w:rPr>
          <w:sz w:val="28"/>
          <w:szCs w:val="28"/>
        </w:rPr>
        <w:t>производится.</w:t>
      </w:r>
    </w:p>
    <w:p w:rsidR="00ED6858" w:rsidRPr="0045337F" w:rsidRDefault="00ED6858" w:rsidP="0045337F">
      <w:pPr>
        <w:pStyle w:val="af"/>
        <w:tabs>
          <w:tab w:val="left" w:pos="851"/>
        </w:tabs>
        <w:ind w:left="567" w:right="-1"/>
        <w:jc w:val="both"/>
        <w:rPr>
          <w:sz w:val="28"/>
          <w:szCs w:val="28"/>
        </w:rPr>
      </w:pPr>
      <w:r w:rsidRPr="0045337F">
        <w:rPr>
          <w:sz w:val="28"/>
          <w:szCs w:val="28"/>
        </w:rPr>
        <w:t>Контроль за исправностью дозирующих систем (дозаторов), их ремонт и</w:t>
      </w:r>
      <w:r w:rsidRPr="0045337F">
        <w:rPr>
          <w:spacing w:val="1"/>
          <w:sz w:val="28"/>
          <w:szCs w:val="28"/>
        </w:rPr>
        <w:t xml:space="preserve"> </w:t>
      </w:r>
      <w:r w:rsidRPr="0045337F">
        <w:rPr>
          <w:sz w:val="28"/>
          <w:szCs w:val="28"/>
        </w:rPr>
        <w:t>замена</w:t>
      </w:r>
      <w:r w:rsidRPr="0045337F">
        <w:rPr>
          <w:spacing w:val="-4"/>
          <w:sz w:val="28"/>
          <w:szCs w:val="28"/>
        </w:rPr>
        <w:t xml:space="preserve"> </w:t>
      </w:r>
      <w:r w:rsidRPr="0045337F">
        <w:rPr>
          <w:sz w:val="28"/>
          <w:szCs w:val="28"/>
        </w:rPr>
        <w:t>осуществляется работодателем.</w:t>
      </w:r>
    </w:p>
    <w:p w:rsidR="00ED6858" w:rsidRPr="0045337F" w:rsidRDefault="00ED6858" w:rsidP="0045337F">
      <w:pPr>
        <w:pStyle w:val="af"/>
        <w:tabs>
          <w:tab w:val="left" w:pos="851"/>
        </w:tabs>
        <w:spacing w:before="11"/>
        <w:ind w:left="567"/>
        <w:jc w:val="both"/>
        <w:rPr>
          <w:sz w:val="27"/>
        </w:rPr>
      </w:pPr>
    </w:p>
    <w:p w:rsidR="00ED6858" w:rsidRPr="0045337F" w:rsidRDefault="00ED6858" w:rsidP="0045337F">
      <w:pPr>
        <w:pStyle w:val="Heading2"/>
        <w:numPr>
          <w:ilvl w:val="0"/>
          <w:numId w:val="130"/>
        </w:numPr>
        <w:tabs>
          <w:tab w:val="left" w:pos="851"/>
          <w:tab w:val="left" w:pos="1960"/>
        </w:tabs>
        <w:ind w:left="567" w:firstLine="0"/>
        <w:jc w:val="both"/>
      </w:pPr>
      <w:r w:rsidRPr="0045337F">
        <w:t>Выдача</w:t>
      </w:r>
      <w:r w:rsidRPr="0045337F">
        <w:rPr>
          <w:spacing w:val="-1"/>
        </w:rPr>
        <w:t xml:space="preserve"> </w:t>
      </w:r>
      <w:r w:rsidRPr="0045337F">
        <w:t>СИЗ</w:t>
      </w:r>
      <w:r w:rsidRPr="0045337F">
        <w:rPr>
          <w:spacing w:val="-2"/>
        </w:rPr>
        <w:t xml:space="preserve"> </w:t>
      </w:r>
      <w:r w:rsidRPr="0045337F">
        <w:t>с</w:t>
      </w:r>
      <w:r w:rsidRPr="0045337F">
        <w:rPr>
          <w:spacing w:val="-4"/>
        </w:rPr>
        <w:t xml:space="preserve"> </w:t>
      </w:r>
      <w:r w:rsidRPr="0045337F">
        <w:t>учетом</w:t>
      </w:r>
      <w:r w:rsidRPr="0045337F">
        <w:rPr>
          <w:spacing w:val="-2"/>
        </w:rPr>
        <w:t xml:space="preserve"> </w:t>
      </w:r>
      <w:r w:rsidRPr="0045337F">
        <w:t>климатических</w:t>
      </w:r>
      <w:r w:rsidRPr="0045337F">
        <w:rPr>
          <w:spacing w:val="-1"/>
        </w:rPr>
        <w:t xml:space="preserve"> </w:t>
      </w:r>
      <w:r w:rsidRPr="0045337F">
        <w:t>особенностей</w:t>
      </w:r>
      <w:r w:rsidRPr="0045337F">
        <w:rPr>
          <w:spacing w:val="-3"/>
        </w:rPr>
        <w:t xml:space="preserve"> </w:t>
      </w:r>
      <w:r w:rsidRPr="0045337F">
        <w:t>и</w:t>
      </w:r>
      <w:r w:rsidRPr="0045337F">
        <w:rPr>
          <w:spacing w:val="-3"/>
        </w:rPr>
        <w:t xml:space="preserve"> </w:t>
      </w:r>
      <w:r w:rsidRPr="0045337F">
        <w:t>сезонности</w:t>
      </w:r>
    </w:p>
    <w:p w:rsidR="00ED6858" w:rsidRPr="0045337F" w:rsidRDefault="00ED6858" w:rsidP="0045337F">
      <w:pPr>
        <w:pStyle w:val="aff1"/>
        <w:widowControl w:val="0"/>
        <w:numPr>
          <w:ilvl w:val="1"/>
          <w:numId w:val="120"/>
        </w:numPr>
        <w:tabs>
          <w:tab w:val="left" w:pos="851"/>
          <w:tab w:val="left" w:pos="2090"/>
        </w:tabs>
        <w:autoSpaceDE w:val="0"/>
        <w:autoSpaceDN w:val="0"/>
        <w:ind w:left="567" w:right="-143" w:firstLine="0"/>
        <w:jc w:val="both"/>
        <w:rPr>
          <w:sz w:val="28"/>
        </w:rPr>
      </w:pPr>
      <w:r w:rsidRPr="0045337F">
        <w:rPr>
          <w:sz w:val="28"/>
        </w:rPr>
        <w:t>Работникам</w:t>
      </w:r>
      <w:r w:rsidRPr="0045337F">
        <w:rPr>
          <w:spacing w:val="1"/>
          <w:sz w:val="28"/>
        </w:rPr>
        <w:t xml:space="preserve"> </w:t>
      </w:r>
      <w:r w:rsidRPr="0045337F">
        <w:rPr>
          <w:sz w:val="28"/>
        </w:rPr>
        <w:t>для</w:t>
      </w:r>
      <w:r w:rsidRPr="0045337F">
        <w:rPr>
          <w:spacing w:val="1"/>
          <w:sz w:val="28"/>
        </w:rPr>
        <w:t xml:space="preserve"> </w:t>
      </w:r>
      <w:r w:rsidRPr="0045337F">
        <w:rPr>
          <w:sz w:val="28"/>
        </w:rPr>
        <w:t>использования</w:t>
      </w:r>
      <w:r w:rsidRPr="0045337F">
        <w:rPr>
          <w:spacing w:val="1"/>
          <w:sz w:val="28"/>
        </w:rPr>
        <w:t xml:space="preserve"> </w:t>
      </w:r>
      <w:r w:rsidRPr="0045337F">
        <w:rPr>
          <w:sz w:val="28"/>
        </w:rPr>
        <w:t>на</w:t>
      </w:r>
      <w:r w:rsidRPr="0045337F">
        <w:rPr>
          <w:spacing w:val="1"/>
          <w:sz w:val="28"/>
        </w:rPr>
        <w:t xml:space="preserve"> </w:t>
      </w:r>
      <w:r w:rsidRPr="0045337F">
        <w:rPr>
          <w:sz w:val="28"/>
        </w:rPr>
        <w:t>открытом</w:t>
      </w:r>
      <w:r w:rsidRPr="0045337F">
        <w:rPr>
          <w:spacing w:val="1"/>
          <w:sz w:val="28"/>
        </w:rPr>
        <w:t xml:space="preserve"> </w:t>
      </w:r>
      <w:r w:rsidRPr="0045337F">
        <w:rPr>
          <w:sz w:val="28"/>
        </w:rPr>
        <w:t>воздухе</w:t>
      </w:r>
      <w:r w:rsidRPr="0045337F">
        <w:rPr>
          <w:spacing w:val="1"/>
          <w:sz w:val="28"/>
        </w:rPr>
        <w:t xml:space="preserve"> </w:t>
      </w:r>
      <w:r w:rsidRPr="0045337F">
        <w:rPr>
          <w:sz w:val="28"/>
        </w:rPr>
        <w:t>и</w:t>
      </w:r>
      <w:r w:rsidRPr="0045337F">
        <w:rPr>
          <w:spacing w:val="1"/>
          <w:sz w:val="28"/>
        </w:rPr>
        <w:t xml:space="preserve"> </w:t>
      </w:r>
      <w:r w:rsidRPr="0045337F">
        <w:rPr>
          <w:sz w:val="28"/>
        </w:rPr>
        <w:t>в</w:t>
      </w:r>
      <w:r w:rsidRPr="0045337F">
        <w:rPr>
          <w:spacing w:val="1"/>
          <w:sz w:val="28"/>
        </w:rPr>
        <w:t xml:space="preserve"> </w:t>
      </w:r>
      <w:r w:rsidRPr="0045337F">
        <w:rPr>
          <w:sz w:val="28"/>
        </w:rPr>
        <w:t>иных</w:t>
      </w:r>
      <w:r w:rsidRPr="0045337F">
        <w:rPr>
          <w:spacing w:val="1"/>
          <w:sz w:val="28"/>
        </w:rPr>
        <w:t xml:space="preserve"> </w:t>
      </w:r>
      <w:r w:rsidRPr="0045337F">
        <w:rPr>
          <w:sz w:val="28"/>
        </w:rPr>
        <w:t>условиях</w:t>
      </w:r>
      <w:r w:rsidRPr="0045337F">
        <w:rPr>
          <w:spacing w:val="1"/>
          <w:sz w:val="28"/>
        </w:rPr>
        <w:t xml:space="preserve"> </w:t>
      </w:r>
      <w:r w:rsidRPr="0045337F">
        <w:rPr>
          <w:sz w:val="28"/>
        </w:rPr>
        <w:t>окружающей</w:t>
      </w:r>
      <w:r w:rsidRPr="0045337F">
        <w:rPr>
          <w:spacing w:val="1"/>
          <w:sz w:val="28"/>
        </w:rPr>
        <w:t xml:space="preserve"> </w:t>
      </w:r>
      <w:r w:rsidRPr="0045337F">
        <w:rPr>
          <w:sz w:val="28"/>
        </w:rPr>
        <w:t>среды,</w:t>
      </w:r>
      <w:r w:rsidRPr="0045337F">
        <w:rPr>
          <w:spacing w:val="1"/>
          <w:sz w:val="28"/>
        </w:rPr>
        <w:t xml:space="preserve"> </w:t>
      </w:r>
      <w:r w:rsidRPr="0045337F">
        <w:rPr>
          <w:sz w:val="28"/>
        </w:rPr>
        <w:t>вызывающих</w:t>
      </w:r>
      <w:r w:rsidRPr="0045337F">
        <w:rPr>
          <w:spacing w:val="1"/>
          <w:sz w:val="28"/>
        </w:rPr>
        <w:t xml:space="preserve"> </w:t>
      </w:r>
      <w:r w:rsidRPr="0045337F">
        <w:rPr>
          <w:sz w:val="28"/>
        </w:rPr>
        <w:t>общее</w:t>
      </w:r>
      <w:r w:rsidRPr="0045337F">
        <w:rPr>
          <w:spacing w:val="1"/>
          <w:sz w:val="28"/>
        </w:rPr>
        <w:t xml:space="preserve"> </w:t>
      </w:r>
      <w:r w:rsidRPr="0045337F">
        <w:rPr>
          <w:sz w:val="28"/>
        </w:rPr>
        <w:t>и</w:t>
      </w:r>
      <w:r w:rsidRPr="0045337F">
        <w:rPr>
          <w:spacing w:val="1"/>
          <w:sz w:val="28"/>
        </w:rPr>
        <w:t xml:space="preserve"> </w:t>
      </w:r>
      <w:r w:rsidRPr="0045337F">
        <w:rPr>
          <w:sz w:val="28"/>
        </w:rPr>
        <w:t>(или)</w:t>
      </w:r>
      <w:r w:rsidRPr="0045337F">
        <w:rPr>
          <w:spacing w:val="1"/>
          <w:sz w:val="28"/>
        </w:rPr>
        <w:t xml:space="preserve"> </w:t>
      </w:r>
      <w:r w:rsidRPr="0045337F">
        <w:rPr>
          <w:sz w:val="28"/>
        </w:rPr>
        <w:t>локальное</w:t>
      </w:r>
      <w:r w:rsidRPr="0045337F">
        <w:rPr>
          <w:spacing w:val="1"/>
          <w:sz w:val="28"/>
        </w:rPr>
        <w:t xml:space="preserve"> </w:t>
      </w:r>
      <w:r w:rsidRPr="0045337F">
        <w:rPr>
          <w:sz w:val="28"/>
        </w:rPr>
        <w:t>переохлаждение, выдаются специальная одежда, специальная обувь, головные</w:t>
      </w:r>
      <w:r w:rsidRPr="0045337F">
        <w:rPr>
          <w:spacing w:val="1"/>
          <w:sz w:val="28"/>
        </w:rPr>
        <w:t xml:space="preserve"> </w:t>
      </w:r>
      <w:r w:rsidRPr="0045337F">
        <w:rPr>
          <w:sz w:val="28"/>
        </w:rPr>
        <w:t>уборы,</w:t>
      </w:r>
      <w:r w:rsidRPr="0045337F">
        <w:rPr>
          <w:spacing w:val="1"/>
          <w:sz w:val="28"/>
        </w:rPr>
        <w:t xml:space="preserve"> </w:t>
      </w:r>
      <w:r w:rsidRPr="0045337F">
        <w:rPr>
          <w:sz w:val="28"/>
        </w:rPr>
        <w:t>дерматологические</w:t>
      </w:r>
      <w:r w:rsidRPr="0045337F">
        <w:rPr>
          <w:spacing w:val="1"/>
          <w:sz w:val="28"/>
        </w:rPr>
        <w:t xml:space="preserve"> </w:t>
      </w:r>
      <w:r w:rsidRPr="0045337F">
        <w:rPr>
          <w:sz w:val="28"/>
        </w:rPr>
        <w:t>СИЗ</w:t>
      </w:r>
      <w:r w:rsidRPr="0045337F">
        <w:rPr>
          <w:spacing w:val="1"/>
          <w:sz w:val="28"/>
        </w:rPr>
        <w:t xml:space="preserve"> </w:t>
      </w:r>
      <w:r w:rsidRPr="0045337F">
        <w:rPr>
          <w:sz w:val="28"/>
        </w:rPr>
        <w:t>и</w:t>
      </w:r>
      <w:r w:rsidRPr="0045337F">
        <w:rPr>
          <w:spacing w:val="1"/>
          <w:sz w:val="28"/>
        </w:rPr>
        <w:t xml:space="preserve"> </w:t>
      </w:r>
      <w:r w:rsidRPr="0045337F">
        <w:rPr>
          <w:sz w:val="28"/>
        </w:rPr>
        <w:t>СИЗ</w:t>
      </w:r>
      <w:r w:rsidRPr="0045337F">
        <w:rPr>
          <w:spacing w:val="1"/>
          <w:sz w:val="28"/>
        </w:rPr>
        <w:t xml:space="preserve"> </w:t>
      </w:r>
      <w:r w:rsidRPr="0045337F">
        <w:rPr>
          <w:sz w:val="28"/>
        </w:rPr>
        <w:t>рук,</w:t>
      </w:r>
      <w:r w:rsidRPr="0045337F">
        <w:rPr>
          <w:spacing w:val="1"/>
          <w:sz w:val="28"/>
        </w:rPr>
        <w:t xml:space="preserve"> </w:t>
      </w:r>
      <w:r w:rsidRPr="0045337F">
        <w:rPr>
          <w:sz w:val="28"/>
        </w:rPr>
        <w:t>иные</w:t>
      </w:r>
      <w:r w:rsidRPr="0045337F">
        <w:rPr>
          <w:spacing w:val="1"/>
          <w:sz w:val="28"/>
        </w:rPr>
        <w:t xml:space="preserve"> </w:t>
      </w:r>
      <w:r w:rsidRPr="0045337F">
        <w:rPr>
          <w:sz w:val="28"/>
        </w:rPr>
        <w:t>СИЗ,</w:t>
      </w:r>
      <w:r w:rsidRPr="0045337F">
        <w:rPr>
          <w:spacing w:val="1"/>
          <w:sz w:val="28"/>
        </w:rPr>
        <w:t xml:space="preserve"> </w:t>
      </w:r>
      <w:r w:rsidRPr="0045337F">
        <w:rPr>
          <w:sz w:val="28"/>
        </w:rPr>
        <w:t>необходимые</w:t>
      </w:r>
      <w:r w:rsidRPr="0045337F">
        <w:rPr>
          <w:spacing w:val="70"/>
          <w:sz w:val="28"/>
        </w:rPr>
        <w:t xml:space="preserve"> </w:t>
      </w:r>
      <w:r w:rsidRPr="0045337F">
        <w:rPr>
          <w:sz w:val="28"/>
        </w:rPr>
        <w:t>для</w:t>
      </w:r>
      <w:r w:rsidRPr="0045337F">
        <w:rPr>
          <w:spacing w:val="1"/>
          <w:sz w:val="28"/>
        </w:rPr>
        <w:t xml:space="preserve"> </w:t>
      </w:r>
      <w:r w:rsidRPr="0045337F">
        <w:rPr>
          <w:sz w:val="28"/>
        </w:rPr>
        <w:t>защиты</w:t>
      </w:r>
      <w:r w:rsidRPr="0045337F">
        <w:rPr>
          <w:spacing w:val="1"/>
          <w:sz w:val="28"/>
        </w:rPr>
        <w:t xml:space="preserve"> </w:t>
      </w:r>
      <w:r w:rsidRPr="0045337F">
        <w:rPr>
          <w:sz w:val="28"/>
        </w:rPr>
        <w:t>от</w:t>
      </w:r>
      <w:r w:rsidRPr="0045337F">
        <w:rPr>
          <w:spacing w:val="1"/>
          <w:sz w:val="28"/>
        </w:rPr>
        <w:t xml:space="preserve"> </w:t>
      </w:r>
      <w:r w:rsidRPr="0045337F">
        <w:rPr>
          <w:sz w:val="28"/>
        </w:rPr>
        <w:t>пониженных</w:t>
      </w:r>
      <w:r w:rsidRPr="0045337F">
        <w:rPr>
          <w:spacing w:val="1"/>
          <w:sz w:val="28"/>
        </w:rPr>
        <w:t xml:space="preserve"> </w:t>
      </w:r>
      <w:r w:rsidRPr="0045337F">
        <w:rPr>
          <w:sz w:val="28"/>
        </w:rPr>
        <w:t>температур,</w:t>
      </w:r>
      <w:r w:rsidRPr="0045337F">
        <w:rPr>
          <w:spacing w:val="1"/>
          <w:sz w:val="28"/>
        </w:rPr>
        <w:t xml:space="preserve"> </w:t>
      </w:r>
      <w:r w:rsidRPr="0045337F">
        <w:rPr>
          <w:sz w:val="28"/>
        </w:rPr>
        <w:t>с</w:t>
      </w:r>
      <w:r w:rsidRPr="0045337F">
        <w:rPr>
          <w:spacing w:val="1"/>
          <w:sz w:val="28"/>
        </w:rPr>
        <w:t xml:space="preserve"> </w:t>
      </w:r>
      <w:r w:rsidRPr="0045337F">
        <w:rPr>
          <w:sz w:val="28"/>
        </w:rPr>
        <w:t>классом</w:t>
      </w:r>
      <w:r w:rsidRPr="0045337F">
        <w:rPr>
          <w:spacing w:val="1"/>
          <w:sz w:val="28"/>
        </w:rPr>
        <w:t xml:space="preserve"> </w:t>
      </w:r>
      <w:r w:rsidRPr="0045337F">
        <w:rPr>
          <w:sz w:val="28"/>
        </w:rPr>
        <w:t>защиты</w:t>
      </w:r>
      <w:r w:rsidRPr="0045337F">
        <w:rPr>
          <w:spacing w:val="1"/>
          <w:sz w:val="28"/>
        </w:rPr>
        <w:t xml:space="preserve"> </w:t>
      </w:r>
      <w:r w:rsidRPr="0045337F">
        <w:rPr>
          <w:sz w:val="28"/>
        </w:rPr>
        <w:t>(при</w:t>
      </w:r>
      <w:r w:rsidRPr="0045337F">
        <w:rPr>
          <w:spacing w:val="1"/>
          <w:sz w:val="28"/>
        </w:rPr>
        <w:t xml:space="preserve"> </w:t>
      </w:r>
      <w:r w:rsidRPr="0045337F">
        <w:rPr>
          <w:sz w:val="28"/>
        </w:rPr>
        <w:t>наличии),</w:t>
      </w:r>
      <w:r w:rsidRPr="0045337F">
        <w:rPr>
          <w:spacing w:val="1"/>
          <w:sz w:val="28"/>
        </w:rPr>
        <w:t xml:space="preserve"> </w:t>
      </w:r>
      <w:r w:rsidRPr="0045337F">
        <w:rPr>
          <w:sz w:val="28"/>
        </w:rPr>
        <w:t>соответствующим</w:t>
      </w:r>
      <w:r w:rsidRPr="0045337F">
        <w:rPr>
          <w:spacing w:val="-1"/>
          <w:sz w:val="28"/>
        </w:rPr>
        <w:t xml:space="preserve"> </w:t>
      </w:r>
      <w:r w:rsidRPr="0045337F">
        <w:rPr>
          <w:sz w:val="28"/>
        </w:rPr>
        <w:t>2</w:t>
      </w:r>
      <w:r w:rsidRPr="0045337F">
        <w:rPr>
          <w:spacing w:val="-2"/>
          <w:sz w:val="28"/>
        </w:rPr>
        <w:t xml:space="preserve"> </w:t>
      </w:r>
      <w:r w:rsidRPr="0045337F">
        <w:rPr>
          <w:sz w:val="28"/>
        </w:rPr>
        <w:t>климатическому</w:t>
      </w:r>
      <w:r w:rsidRPr="0045337F">
        <w:rPr>
          <w:spacing w:val="-4"/>
          <w:sz w:val="28"/>
        </w:rPr>
        <w:t xml:space="preserve"> </w:t>
      </w:r>
      <w:r w:rsidRPr="0045337F">
        <w:rPr>
          <w:sz w:val="28"/>
        </w:rPr>
        <w:t>поясу</w:t>
      </w:r>
      <w:r w:rsidRPr="0045337F">
        <w:rPr>
          <w:spacing w:val="-4"/>
          <w:sz w:val="28"/>
        </w:rPr>
        <w:t xml:space="preserve"> </w:t>
      </w:r>
      <w:r w:rsidRPr="0045337F">
        <w:rPr>
          <w:b/>
          <w:sz w:val="28"/>
        </w:rPr>
        <w:t>(приложение</w:t>
      </w:r>
      <w:r w:rsidRPr="0045337F">
        <w:rPr>
          <w:b/>
          <w:spacing w:val="1"/>
          <w:sz w:val="28"/>
        </w:rPr>
        <w:t xml:space="preserve"> </w:t>
      </w:r>
      <w:r w:rsidRPr="0045337F">
        <w:rPr>
          <w:b/>
          <w:sz w:val="28"/>
        </w:rPr>
        <w:t>№</w:t>
      </w:r>
      <w:r w:rsidRPr="0045337F">
        <w:rPr>
          <w:b/>
          <w:spacing w:val="1"/>
          <w:sz w:val="28"/>
        </w:rPr>
        <w:t xml:space="preserve"> </w:t>
      </w:r>
      <w:r w:rsidRPr="0045337F">
        <w:rPr>
          <w:b/>
          <w:sz w:val="28"/>
        </w:rPr>
        <w:t>3)</w:t>
      </w:r>
      <w:r w:rsidRPr="0045337F">
        <w:rPr>
          <w:sz w:val="28"/>
        </w:rPr>
        <w:t>.</w:t>
      </w:r>
    </w:p>
    <w:p w:rsidR="00ED6858" w:rsidRPr="0045337F" w:rsidRDefault="00ED6858" w:rsidP="0045337F">
      <w:pPr>
        <w:pStyle w:val="aff1"/>
        <w:widowControl w:val="0"/>
        <w:numPr>
          <w:ilvl w:val="1"/>
          <w:numId w:val="120"/>
        </w:numPr>
        <w:tabs>
          <w:tab w:val="left" w:pos="851"/>
          <w:tab w:val="left" w:pos="2274"/>
        </w:tabs>
        <w:autoSpaceDE w:val="0"/>
        <w:autoSpaceDN w:val="0"/>
        <w:ind w:left="567" w:right="-143" w:firstLine="0"/>
        <w:jc w:val="both"/>
        <w:rPr>
          <w:sz w:val="28"/>
        </w:rPr>
      </w:pPr>
      <w:r w:rsidRPr="0045337F">
        <w:rPr>
          <w:sz w:val="28"/>
        </w:rPr>
        <w:t>Работодатель</w:t>
      </w:r>
      <w:r w:rsidRPr="0045337F">
        <w:rPr>
          <w:spacing w:val="1"/>
          <w:sz w:val="28"/>
        </w:rPr>
        <w:t xml:space="preserve"> </w:t>
      </w:r>
      <w:r w:rsidRPr="0045337F">
        <w:rPr>
          <w:sz w:val="28"/>
        </w:rPr>
        <w:t>может</w:t>
      </w:r>
      <w:r w:rsidRPr="0045337F">
        <w:rPr>
          <w:spacing w:val="1"/>
          <w:sz w:val="28"/>
        </w:rPr>
        <w:t xml:space="preserve"> </w:t>
      </w:r>
      <w:r w:rsidRPr="0045337F">
        <w:rPr>
          <w:sz w:val="28"/>
        </w:rPr>
        <w:t>дополнительно</w:t>
      </w:r>
      <w:r w:rsidRPr="0045337F">
        <w:rPr>
          <w:spacing w:val="1"/>
          <w:sz w:val="28"/>
        </w:rPr>
        <w:t xml:space="preserve"> </w:t>
      </w:r>
      <w:r w:rsidRPr="0045337F">
        <w:rPr>
          <w:sz w:val="28"/>
        </w:rPr>
        <w:t>выдавать</w:t>
      </w:r>
      <w:r w:rsidRPr="0045337F">
        <w:rPr>
          <w:spacing w:val="1"/>
          <w:sz w:val="28"/>
        </w:rPr>
        <w:t xml:space="preserve"> </w:t>
      </w:r>
      <w:r w:rsidRPr="0045337F">
        <w:rPr>
          <w:sz w:val="28"/>
        </w:rPr>
        <w:t>работникам</w:t>
      </w:r>
      <w:r w:rsidRPr="0045337F">
        <w:rPr>
          <w:spacing w:val="-67"/>
          <w:sz w:val="28"/>
        </w:rPr>
        <w:t xml:space="preserve"> </w:t>
      </w:r>
      <w:r w:rsidRPr="0045337F">
        <w:rPr>
          <w:sz w:val="28"/>
        </w:rPr>
        <w:t>специальную</w:t>
      </w:r>
      <w:r w:rsidRPr="0045337F">
        <w:rPr>
          <w:spacing w:val="1"/>
          <w:sz w:val="28"/>
        </w:rPr>
        <w:t xml:space="preserve"> </w:t>
      </w:r>
      <w:r w:rsidRPr="0045337F">
        <w:rPr>
          <w:sz w:val="28"/>
        </w:rPr>
        <w:t>одежду</w:t>
      </w:r>
      <w:r w:rsidRPr="0045337F">
        <w:rPr>
          <w:spacing w:val="1"/>
          <w:sz w:val="28"/>
        </w:rPr>
        <w:t xml:space="preserve"> </w:t>
      </w:r>
      <w:r w:rsidRPr="0045337F">
        <w:rPr>
          <w:sz w:val="28"/>
        </w:rPr>
        <w:t>для</w:t>
      </w:r>
      <w:r w:rsidRPr="0045337F">
        <w:rPr>
          <w:spacing w:val="1"/>
          <w:sz w:val="28"/>
        </w:rPr>
        <w:t xml:space="preserve"> </w:t>
      </w:r>
      <w:r w:rsidRPr="0045337F">
        <w:rPr>
          <w:sz w:val="28"/>
        </w:rPr>
        <w:t>защиты</w:t>
      </w:r>
      <w:r w:rsidRPr="0045337F">
        <w:rPr>
          <w:spacing w:val="1"/>
          <w:sz w:val="28"/>
        </w:rPr>
        <w:t xml:space="preserve"> </w:t>
      </w:r>
      <w:r w:rsidRPr="0045337F">
        <w:rPr>
          <w:sz w:val="28"/>
        </w:rPr>
        <w:t>от</w:t>
      </w:r>
      <w:r w:rsidRPr="0045337F">
        <w:rPr>
          <w:spacing w:val="1"/>
          <w:sz w:val="28"/>
        </w:rPr>
        <w:t xml:space="preserve"> </w:t>
      </w:r>
      <w:r w:rsidRPr="0045337F">
        <w:rPr>
          <w:sz w:val="28"/>
        </w:rPr>
        <w:t>прохладной</w:t>
      </w:r>
      <w:r w:rsidRPr="0045337F">
        <w:rPr>
          <w:spacing w:val="1"/>
          <w:sz w:val="28"/>
        </w:rPr>
        <w:t xml:space="preserve"> </w:t>
      </w:r>
      <w:r w:rsidRPr="0045337F">
        <w:rPr>
          <w:sz w:val="28"/>
        </w:rPr>
        <w:t>окружающей</w:t>
      </w:r>
      <w:r w:rsidRPr="0045337F">
        <w:rPr>
          <w:spacing w:val="1"/>
          <w:sz w:val="28"/>
        </w:rPr>
        <w:t xml:space="preserve"> </w:t>
      </w:r>
      <w:r w:rsidRPr="0045337F">
        <w:rPr>
          <w:sz w:val="28"/>
        </w:rPr>
        <w:t>среды</w:t>
      </w:r>
      <w:r w:rsidRPr="0045337F">
        <w:rPr>
          <w:spacing w:val="1"/>
          <w:sz w:val="28"/>
        </w:rPr>
        <w:t xml:space="preserve"> </w:t>
      </w:r>
      <w:r w:rsidRPr="0045337F">
        <w:rPr>
          <w:sz w:val="28"/>
        </w:rPr>
        <w:t>(окружающая</w:t>
      </w:r>
      <w:r w:rsidRPr="0045337F">
        <w:rPr>
          <w:spacing w:val="1"/>
          <w:sz w:val="28"/>
        </w:rPr>
        <w:t xml:space="preserve"> </w:t>
      </w:r>
      <w:r w:rsidRPr="0045337F">
        <w:rPr>
          <w:sz w:val="28"/>
        </w:rPr>
        <w:t>среда,</w:t>
      </w:r>
      <w:r w:rsidRPr="0045337F">
        <w:rPr>
          <w:spacing w:val="1"/>
          <w:sz w:val="28"/>
        </w:rPr>
        <w:t xml:space="preserve"> </w:t>
      </w:r>
      <w:r w:rsidRPr="0045337F">
        <w:rPr>
          <w:sz w:val="28"/>
        </w:rPr>
        <w:t>характеризующаяся</w:t>
      </w:r>
      <w:r w:rsidRPr="0045337F">
        <w:rPr>
          <w:spacing w:val="1"/>
          <w:sz w:val="28"/>
        </w:rPr>
        <w:t xml:space="preserve"> </w:t>
      </w:r>
      <w:r w:rsidRPr="0045337F">
        <w:rPr>
          <w:sz w:val="28"/>
        </w:rPr>
        <w:t>сочетанием</w:t>
      </w:r>
      <w:r w:rsidRPr="0045337F">
        <w:rPr>
          <w:spacing w:val="1"/>
          <w:sz w:val="28"/>
        </w:rPr>
        <w:t xml:space="preserve"> </w:t>
      </w:r>
      <w:r w:rsidRPr="0045337F">
        <w:rPr>
          <w:sz w:val="28"/>
        </w:rPr>
        <w:t>влажности</w:t>
      </w:r>
      <w:r w:rsidRPr="0045337F">
        <w:rPr>
          <w:spacing w:val="1"/>
          <w:sz w:val="28"/>
        </w:rPr>
        <w:t xml:space="preserve"> </w:t>
      </w:r>
      <w:r w:rsidRPr="0045337F">
        <w:rPr>
          <w:sz w:val="28"/>
        </w:rPr>
        <w:t>и</w:t>
      </w:r>
      <w:r w:rsidRPr="0045337F">
        <w:rPr>
          <w:spacing w:val="1"/>
          <w:sz w:val="28"/>
        </w:rPr>
        <w:t xml:space="preserve"> </w:t>
      </w:r>
      <w:r w:rsidRPr="0045337F">
        <w:rPr>
          <w:sz w:val="28"/>
        </w:rPr>
        <w:t>ветра</w:t>
      </w:r>
      <w:r w:rsidRPr="0045337F">
        <w:rPr>
          <w:spacing w:val="1"/>
          <w:sz w:val="28"/>
        </w:rPr>
        <w:t xml:space="preserve"> </w:t>
      </w:r>
      <w:r w:rsidRPr="0045337F">
        <w:rPr>
          <w:sz w:val="28"/>
        </w:rPr>
        <w:t>при</w:t>
      </w:r>
      <w:r w:rsidRPr="0045337F">
        <w:rPr>
          <w:spacing w:val="-67"/>
          <w:sz w:val="28"/>
        </w:rPr>
        <w:t xml:space="preserve"> </w:t>
      </w:r>
      <w:r w:rsidRPr="0045337F">
        <w:rPr>
          <w:sz w:val="28"/>
        </w:rPr>
        <w:t>температуре</w:t>
      </w:r>
      <w:r w:rsidRPr="0045337F">
        <w:rPr>
          <w:spacing w:val="-1"/>
          <w:sz w:val="28"/>
        </w:rPr>
        <w:t xml:space="preserve"> </w:t>
      </w:r>
      <w:r w:rsidRPr="0045337F">
        <w:rPr>
          <w:sz w:val="28"/>
        </w:rPr>
        <w:t>воздуха выше минус 5°С).</w:t>
      </w:r>
    </w:p>
    <w:p w:rsidR="00ED6858" w:rsidRPr="0045337F" w:rsidRDefault="00ED6858" w:rsidP="0045337F">
      <w:pPr>
        <w:pStyle w:val="aff1"/>
        <w:widowControl w:val="0"/>
        <w:numPr>
          <w:ilvl w:val="1"/>
          <w:numId w:val="120"/>
        </w:numPr>
        <w:tabs>
          <w:tab w:val="left" w:pos="851"/>
          <w:tab w:val="left" w:pos="2018"/>
        </w:tabs>
        <w:autoSpaceDE w:val="0"/>
        <w:autoSpaceDN w:val="0"/>
        <w:ind w:left="567" w:right="-143" w:firstLine="0"/>
        <w:jc w:val="both"/>
        <w:rPr>
          <w:sz w:val="28"/>
        </w:rPr>
      </w:pPr>
      <w:r w:rsidRPr="0045337F">
        <w:rPr>
          <w:sz w:val="28"/>
        </w:rPr>
        <w:t>СИЗ, предназначенные для использования на открытом воздухе для</w:t>
      </w:r>
      <w:r w:rsidRPr="0045337F">
        <w:rPr>
          <w:spacing w:val="1"/>
          <w:sz w:val="28"/>
        </w:rPr>
        <w:t xml:space="preserve"> </w:t>
      </w:r>
      <w:r w:rsidRPr="0045337F">
        <w:rPr>
          <w:sz w:val="28"/>
        </w:rPr>
        <w:t>защиты</w:t>
      </w:r>
      <w:r w:rsidRPr="0045337F">
        <w:rPr>
          <w:spacing w:val="1"/>
          <w:sz w:val="28"/>
        </w:rPr>
        <w:t xml:space="preserve"> </w:t>
      </w:r>
      <w:r w:rsidRPr="0045337F">
        <w:rPr>
          <w:sz w:val="28"/>
        </w:rPr>
        <w:t>от</w:t>
      </w:r>
      <w:r w:rsidRPr="0045337F">
        <w:rPr>
          <w:spacing w:val="1"/>
          <w:sz w:val="28"/>
        </w:rPr>
        <w:t xml:space="preserve"> </w:t>
      </w:r>
      <w:r w:rsidRPr="0045337F">
        <w:rPr>
          <w:sz w:val="28"/>
        </w:rPr>
        <w:t>пониженных</w:t>
      </w:r>
      <w:r w:rsidRPr="0045337F">
        <w:rPr>
          <w:spacing w:val="1"/>
          <w:sz w:val="28"/>
        </w:rPr>
        <w:t xml:space="preserve"> </w:t>
      </w:r>
      <w:r w:rsidRPr="0045337F">
        <w:rPr>
          <w:sz w:val="28"/>
        </w:rPr>
        <w:t>или</w:t>
      </w:r>
      <w:r w:rsidRPr="0045337F">
        <w:rPr>
          <w:spacing w:val="1"/>
          <w:sz w:val="28"/>
        </w:rPr>
        <w:t xml:space="preserve"> </w:t>
      </w:r>
      <w:r w:rsidRPr="0045337F">
        <w:rPr>
          <w:sz w:val="28"/>
        </w:rPr>
        <w:t>повышенных</w:t>
      </w:r>
      <w:r w:rsidRPr="0045337F">
        <w:rPr>
          <w:spacing w:val="1"/>
          <w:sz w:val="28"/>
        </w:rPr>
        <w:t xml:space="preserve"> </w:t>
      </w:r>
      <w:r w:rsidRPr="0045337F">
        <w:rPr>
          <w:sz w:val="28"/>
        </w:rPr>
        <w:t>температур,</w:t>
      </w:r>
      <w:r w:rsidRPr="0045337F">
        <w:rPr>
          <w:spacing w:val="1"/>
          <w:sz w:val="28"/>
        </w:rPr>
        <w:t xml:space="preserve"> </w:t>
      </w:r>
      <w:r w:rsidRPr="0045337F">
        <w:rPr>
          <w:sz w:val="28"/>
        </w:rPr>
        <w:t>обусловленных</w:t>
      </w:r>
      <w:r w:rsidRPr="0045337F">
        <w:rPr>
          <w:spacing w:val="1"/>
          <w:sz w:val="28"/>
        </w:rPr>
        <w:t xml:space="preserve"> </w:t>
      </w:r>
      <w:r w:rsidRPr="0045337F">
        <w:rPr>
          <w:sz w:val="28"/>
        </w:rPr>
        <w:t>ежегодными</w:t>
      </w:r>
      <w:r w:rsidRPr="0045337F">
        <w:rPr>
          <w:spacing w:val="1"/>
          <w:sz w:val="28"/>
        </w:rPr>
        <w:t xml:space="preserve"> </w:t>
      </w:r>
      <w:r w:rsidRPr="0045337F">
        <w:rPr>
          <w:sz w:val="28"/>
        </w:rPr>
        <w:t>сезонными</w:t>
      </w:r>
      <w:r w:rsidRPr="0045337F">
        <w:rPr>
          <w:spacing w:val="1"/>
          <w:sz w:val="28"/>
        </w:rPr>
        <w:t xml:space="preserve"> </w:t>
      </w:r>
      <w:r w:rsidRPr="0045337F">
        <w:rPr>
          <w:sz w:val="28"/>
        </w:rPr>
        <w:t>изменениями</w:t>
      </w:r>
      <w:r w:rsidRPr="0045337F">
        <w:rPr>
          <w:spacing w:val="1"/>
          <w:sz w:val="28"/>
        </w:rPr>
        <w:t xml:space="preserve"> </w:t>
      </w:r>
      <w:r w:rsidRPr="0045337F">
        <w:rPr>
          <w:sz w:val="28"/>
        </w:rPr>
        <w:t>температуры,</w:t>
      </w:r>
      <w:r w:rsidRPr="0045337F">
        <w:rPr>
          <w:spacing w:val="1"/>
          <w:sz w:val="28"/>
        </w:rPr>
        <w:t xml:space="preserve"> </w:t>
      </w:r>
      <w:r w:rsidRPr="0045337F">
        <w:rPr>
          <w:sz w:val="28"/>
        </w:rPr>
        <w:t>выдаются</w:t>
      </w:r>
      <w:r w:rsidRPr="0045337F">
        <w:rPr>
          <w:spacing w:val="1"/>
          <w:sz w:val="28"/>
        </w:rPr>
        <w:t xml:space="preserve"> </w:t>
      </w:r>
      <w:r w:rsidRPr="0045337F">
        <w:rPr>
          <w:sz w:val="28"/>
        </w:rPr>
        <w:t>работникам</w:t>
      </w:r>
      <w:r w:rsidRPr="0045337F">
        <w:rPr>
          <w:spacing w:val="1"/>
          <w:sz w:val="28"/>
        </w:rPr>
        <w:t xml:space="preserve"> </w:t>
      </w:r>
      <w:r w:rsidRPr="0045337F">
        <w:rPr>
          <w:sz w:val="28"/>
        </w:rPr>
        <w:t>с</w:t>
      </w:r>
      <w:r w:rsidRPr="0045337F">
        <w:rPr>
          <w:spacing w:val="-67"/>
          <w:sz w:val="28"/>
        </w:rPr>
        <w:t xml:space="preserve"> </w:t>
      </w:r>
      <w:r w:rsidRPr="0045337F">
        <w:rPr>
          <w:sz w:val="28"/>
        </w:rPr>
        <w:t>наступлением</w:t>
      </w:r>
      <w:r w:rsidRPr="0045337F">
        <w:rPr>
          <w:spacing w:val="1"/>
          <w:sz w:val="28"/>
        </w:rPr>
        <w:t xml:space="preserve"> </w:t>
      </w:r>
      <w:r w:rsidRPr="0045337F">
        <w:rPr>
          <w:sz w:val="28"/>
        </w:rPr>
        <w:lastRenderedPageBreak/>
        <w:t>соответствующего</w:t>
      </w:r>
      <w:r w:rsidRPr="0045337F">
        <w:rPr>
          <w:spacing w:val="1"/>
          <w:sz w:val="28"/>
        </w:rPr>
        <w:t xml:space="preserve"> </w:t>
      </w:r>
      <w:r w:rsidRPr="0045337F">
        <w:rPr>
          <w:sz w:val="28"/>
        </w:rPr>
        <w:t>периода</w:t>
      </w:r>
      <w:r w:rsidRPr="0045337F">
        <w:rPr>
          <w:spacing w:val="1"/>
          <w:sz w:val="28"/>
        </w:rPr>
        <w:t xml:space="preserve"> </w:t>
      </w:r>
      <w:r w:rsidRPr="0045337F">
        <w:rPr>
          <w:sz w:val="28"/>
        </w:rPr>
        <w:t>года,</w:t>
      </w:r>
      <w:r w:rsidRPr="0045337F">
        <w:rPr>
          <w:spacing w:val="1"/>
          <w:sz w:val="28"/>
        </w:rPr>
        <w:t xml:space="preserve"> </w:t>
      </w:r>
      <w:r w:rsidRPr="0045337F">
        <w:rPr>
          <w:sz w:val="28"/>
        </w:rPr>
        <w:t>а</w:t>
      </w:r>
      <w:r w:rsidRPr="0045337F">
        <w:rPr>
          <w:spacing w:val="1"/>
          <w:sz w:val="28"/>
        </w:rPr>
        <w:t xml:space="preserve"> </w:t>
      </w:r>
      <w:r w:rsidRPr="0045337F">
        <w:rPr>
          <w:sz w:val="28"/>
        </w:rPr>
        <w:t>с</w:t>
      </w:r>
      <w:r w:rsidRPr="0045337F">
        <w:rPr>
          <w:spacing w:val="1"/>
          <w:sz w:val="28"/>
        </w:rPr>
        <w:t xml:space="preserve"> </w:t>
      </w:r>
      <w:r w:rsidRPr="0045337F">
        <w:rPr>
          <w:sz w:val="28"/>
        </w:rPr>
        <w:t>его</w:t>
      </w:r>
      <w:r w:rsidRPr="0045337F">
        <w:rPr>
          <w:spacing w:val="1"/>
          <w:sz w:val="28"/>
        </w:rPr>
        <w:t xml:space="preserve"> </w:t>
      </w:r>
      <w:r w:rsidRPr="0045337F">
        <w:rPr>
          <w:sz w:val="28"/>
        </w:rPr>
        <w:t>окончанием</w:t>
      </w:r>
      <w:r w:rsidRPr="0045337F">
        <w:rPr>
          <w:spacing w:val="1"/>
          <w:sz w:val="28"/>
        </w:rPr>
        <w:t xml:space="preserve"> </w:t>
      </w:r>
      <w:r w:rsidRPr="0045337F">
        <w:rPr>
          <w:sz w:val="28"/>
        </w:rPr>
        <w:t>сдаются</w:t>
      </w:r>
      <w:r w:rsidRPr="0045337F">
        <w:rPr>
          <w:spacing w:val="-67"/>
          <w:sz w:val="28"/>
        </w:rPr>
        <w:t xml:space="preserve"> </w:t>
      </w:r>
      <w:r w:rsidRPr="0045337F">
        <w:rPr>
          <w:sz w:val="28"/>
        </w:rPr>
        <w:t>работодателю</w:t>
      </w:r>
      <w:r w:rsidRPr="0045337F">
        <w:rPr>
          <w:spacing w:val="-2"/>
          <w:sz w:val="28"/>
        </w:rPr>
        <w:t xml:space="preserve"> </w:t>
      </w:r>
      <w:r w:rsidRPr="0045337F">
        <w:rPr>
          <w:sz w:val="28"/>
        </w:rPr>
        <w:t>для</w:t>
      </w:r>
      <w:r w:rsidRPr="0045337F">
        <w:rPr>
          <w:spacing w:val="-3"/>
          <w:sz w:val="28"/>
        </w:rPr>
        <w:t xml:space="preserve"> </w:t>
      </w:r>
      <w:r w:rsidRPr="0045337F">
        <w:rPr>
          <w:sz w:val="28"/>
        </w:rPr>
        <w:t>хранения</w:t>
      </w:r>
      <w:r w:rsidRPr="0045337F">
        <w:rPr>
          <w:spacing w:val="-3"/>
          <w:sz w:val="28"/>
        </w:rPr>
        <w:t xml:space="preserve"> </w:t>
      </w:r>
      <w:r w:rsidRPr="0045337F">
        <w:rPr>
          <w:sz w:val="28"/>
        </w:rPr>
        <w:t>до</w:t>
      </w:r>
      <w:r w:rsidRPr="0045337F">
        <w:rPr>
          <w:spacing w:val="1"/>
          <w:sz w:val="28"/>
        </w:rPr>
        <w:t xml:space="preserve"> </w:t>
      </w:r>
      <w:r w:rsidRPr="0045337F">
        <w:rPr>
          <w:sz w:val="28"/>
        </w:rPr>
        <w:t>следующего</w:t>
      </w:r>
      <w:r w:rsidRPr="0045337F">
        <w:rPr>
          <w:spacing w:val="1"/>
          <w:sz w:val="28"/>
        </w:rPr>
        <w:t xml:space="preserve"> </w:t>
      </w:r>
      <w:r w:rsidRPr="0045337F">
        <w:rPr>
          <w:sz w:val="28"/>
        </w:rPr>
        <w:t>сезона.</w:t>
      </w:r>
    </w:p>
    <w:p w:rsidR="00ED6858" w:rsidRPr="0045337F" w:rsidRDefault="00ED6858" w:rsidP="0045337F">
      <w:pPr>
        <w:pStyle w:val="af"/>
        <w:tabs>
          <w:tab w:val="left" w:pos="851"/>
        </w:tabs>
        <w:ind w:left="567" w:right="-1"/>
        <w:jc w:val="both"/>
        <w:rPr>
          <w:sz w:val="28"/>
          <w:szCs w:val="28"/>
        </w:rPr>
      </w:pPr>
      <w:r w:rsidRPr="0045337F">
        <w:rPr>
          <w:sz w:val="28"/>
          <w:szCs w:val="28"/>
        </w:rPr>
        <w:t>Расчет</w:t>
      </w:r>
      <w:r w:rsidRPr="0045337F">
        <w:rPr>
          <w:spacing w:val="1"/>
          <w:sz w:val="28"/>
          <w:szCs w:val="28"/>
        </w:rPr>
        <w:t xml:space="preserve"> </w:t>
      </w:r>
      <w:r w:rsidRPr="0045337F">
        <w:rPr>
          <w:sz w:val="28"/>
          <w:szCs w:val="28"/>
        </w:rPr>
        <w:t>продолжительности</w:t>
      </w:r>
      <w:r w:rsidRPr="0045337F">
        <w:rPr>
          <w:spacing w:val="1"/>
          <w:sz w:val="28"/>
          <w:szCs w:val="28"/>
        </w:rPr>
        <w:t xml:space="preserve"> </w:t>
      </w:r>
      <w:r w:rsidRPr="0045337F">
        <w:rPr>
          <w:sz w:val="28"/>
          <w:szCs w:val="28"/>
        </w:rPr>
        <w:t>нормативного</w:t>
      </w:r>
      <w:r w:rsidRPr="0045337F">
        <w:rPr>
          <w:spacing w:val="1"/>
          <w:sz w:val="28"/>
          <w:szCs w:val="28"/>
        </w:rPr>
        <w:t xml:space="preserve"> </w:t>
      </w:r>
      <w:r w:rsidRPr="0045337F">
        <w:rPr>
          <w:sz w:val="28"/>
          <w:szCs w:val="28"/>
        </w:rPr>
        <w:t>срока</w:t>
      </w:r>
      <w:r w:rsidRPr="0045337F">
        <w:rPr>
          <w:spacing w:val="71"/>
          <w:sz w:val="28"/>
          <w:szCs w:val="28"/>
        </w:rPr>
        <w:t xml:space="preserve"> </w:t>
      </w:r>
      <w:r w:rsidRPr="0045337F">
        <w:rPr>
          <w:sz w:val="28"/>
          <w:szCs w:val="28"/>
        </w:rPr>
        <w:t>эксплуатации</w:t>
      </w:r>
      <w:r w:rsidRPr="0045337F">
        <w:rPr>
          <w:spacing w:val="1"/>
          <w:sz w:val="28"/>
          <w:szCs w:val="28"/>
        </w:rPr>
        <w:t xml:space="preserve"> </w:t>
      </w:r>
      <w:r w:rsidRPr="0045337F">
        <w:rPr>
          <w:sz w:val="28"/>
          <w:szCs w:val="28"/>
        </w:rPr>
        <w:t>исчисляется с момента выдачи специальной одежды работнику и не включает</w:t>
      </w:r>
      <w:r w:rsidRPr="0045337F">
        <w:rPr>
          <w:spacing w:val="1"/>
          <w:sz w:val="28"/>
          <w:szCs w:val="28"/>
        </w:rPr>
        <w:t xml:space="preserve"> </w:t>
      </w:r>
      <w:r w:rsidRPr="0045337F">
        <w:rPr>
          <w:sz w:val="28"/>
          <w:szCs w:val="28"/>
        </w:rPr>
        <w:t>время хранения специальной одежды, отпуска работника и период временной</w:t>
      </w:r>
      <w:r w:rsidRPr="0045337F">
        <w:rPr>
          <w:spacing w:val="1"/>
          <w:sz w:val="28"/>
          <w:szCs w:val="28"/>
        </w:rPr>
        <w:t xml:space="preserve"> </w:t>
      </w:r>
      <w:r w:rsidRPr="0045337F">
        <w:rPr>
          <w:sz w:val="28"/>
          <w:szCs w:val="28"/>
        </w:rPr>
        <w:t>нетрудоспособности</w:t>
      </w:r>
      <w:r w:rsidRPr="0045337F">
        <w:rPr>
          <w:spacing w:val="-1"/>
          <w:sz w:val="28"/>
          <w:szCs w:val="28"/>
        </w:rPr>
        <w:t xml:space="preserve"> </w:t>
      </w:r>
      <w:r w:rsidRPr="0045337F">
        <w:rPr>
          <w:sz w:val="28"/>
          <w:szCs w:val="28"/>
        </w:rPr>
        <w:t>работника,</w:t>
      </w:r>
      <w:r w:rsidRPr="0045337F">
        <w:rPr>
          <w:spacing w:val="-1"/>
          <w:sz w:val="28"/>
          <w:szCs w:val="28"/>
        </w:rPr>
        <w:t xml:space="preserve"> </w:t>
      </w:r>
      <w:r w:rsidRPr="0045337F">
        <w:rPr>
          <w:sz w:val="28"/>
          <w:szCs w:val="28"/>
        </w:rPr>
        <w:t>и</w:t>
      </w:r>
      <w:r w:rsidRPr="0045337F">
        <w:rPr>
          <w:spacing w:val="-3"/>
          <w:sz w:val="28"/>
          <w:szCs w:val="28"/>
        </w:rPr>
        <w:t xml:space="preserve"> </w:t>
      </w:r>
      <w:r w:rsidRPr="0045337F">
        <w:rPr>
          <w:sz w:val="28"/>
          <w:szCs w:val="28"/>
        </w:rPr>
        <w:t>не превышает</w:t>
      </w:r>
      <w:r w:rsidRPr="0045337F">
        <w:rPr>
          <w:spacing w:val="-3"/>
          <w:sz w:val="28"/>
          <w:szCs w:val="28"/>
        </w:rPr>
        <w:t xml:space="preserve"> </w:t>
      </w:r>
      <w:r w:rsidRPr="0045337F">
        <w:rPr>
          <w:sz w:val="28"/>
          <w:szCs w:val="28"/>
        </w:rPr>
        <w:t>2,5 года.</w:t>
      </w:r>
    </w:p>
    <w:p w:rsidR="00ED6858" w:rsidRPr="0045337F" w:rsidRDefault="00ED6858" w:rsidP="0045337F">
      <w:pPr>
        <w:pStyle w:val="af"/>
        <w:tabs>
          <w:tab w:val="left" w:pos="851"/>
        </w:tabs>
        <w:spacing w:before="5"/>
        <w:ind w:left="567"/>
        <w:jc w:val="both"/>
      </w:pPr>
    </w:p>
    <w:p w:rsidR="00ED6858" w:rsidRPr="0045337F" w:rsidRDefault="00ED6858" w:rsidP="0045337F">
      <w:pPr>
        <w:pStyle w:val="Heading2"/>
        <w:numPr>
          <w:ilvl w:val="0"/>
          <w:numId w:val="130"/>
        </w:numPr>
        <w:tabs>
          <w:tab w:val="left" w:pos="851"/>
        </w:tabs>
        <w:ind w:left="567" w:firstLine="0"/>
        <w:jc w:val="center"/>
      </w:pPr>
      <w:r w:rsidRPr="0045337F">
        <w:t>Эксплуатация</w:t>
      </w:r>
      <w:r w:rsidRPr="0045337F">
        <w:rPr>
          <w:spacing w:val="-6"/>
        </w:rPr>
        <w:t xml:space="preserve"> </w:t>
      </w:r>
      <w:r w:rsidRPr="0045337F">
        <w:t>СИЗ</w:t>
      </w:r>
    </w:p>
    <w:p w:rsidR="00ED6858" w:rsidRPr="0045337F" w:rsidRDefault="00ED6858" w:rsidP="0045337F">
      <w:pPr>
        <w:pStyle w:val="aff1"/>
        <w:widowControl w:val="0"/>
        <w:numPr>
          <w:ilvl w:val="1"/>
          <w:numId w:val="119"/>
        </w:numPr>
        <w:tabs>
          <w:tab w:val="left" w:pos="851"/>
          <w:tab w:val="left" w:pos="2284"/>
        </w:tabs>
        <w:autoSpaceDE w:val="0"/>
        <w:autoSpaceDN w:val="0"/>
        <w:ind w:left="567" w:right="788" w:firstLine="0"/>
        <w:jc w:val="both"/>
        <w:rPr>
          <w:sz w:val="28"/>
        </w:rPr>
      </w:pPr>
      <w:r w:rsidRPr="0045337F">
        <w:rPr>
          <w:sz w:val="28"/>
        </w:rPr>
        <w:t>Нормативные</w:t>
      </w:r>
      <w:r w:rsidRPr="0045337F">
        <w:rPr>
          <w:spacing w:val="1"/>
          <w:sz w:val="28"/>
        </w:rPr>
        <w:t xml:space="preserve"> </w:t>
      </w:r>
      <w:r w:rsidRPr="0045337F">
        <w:rPr>
          <w:sz w:val="28"/>
        </w:rPr>
        <w:t>сроки</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СИЗ</w:t>
      </w:r>
      <w:r w:rsidRPr="0045337F">
        <w:rPr>
          <w:spacing w:val="1"/>
          <w:sz w:val="28"/>
        </w:rPr>
        <w:t xml:space="preserve"> </w:t>
      </w:r>
      <w:r w:rsidRPr="0045337F">
        <w:rPr>
          <w:sz w:val="28"/>
        </w:rPr>
        <w:t>исчисляются</w:t>
      </w:r>
      <w:r w:rsidRPr="0045337F">
        <w:rPr>
          <w:spacing w:val="1"/>
          <w:sz w:val="28"/>
        </w:rPr>
        <w:t xml:space="preserve"> </w:t>
      </w:r>
      <w:r w:rsidRPr="0045337F">
        <w:rPr>
          <w:sz w:val="28"/>
        </w:rPr>
        <w:t>со</w:t>
      </w:r>
      <w:r w:rsidRPr="0045337F">
        <w:rPr>
          <w:spacing w:val="1"/>
          <w:sz w:val="28"/>
        </w:rPr>
        <w:t xml:space="preserve"> </w:t>
      </w:r>
      <w:r w:rsidRPr="0045337F">
        <w:rPr>
          <w:sz w:val="28"/>
        </w:rPr>
        <w:t>дня</w:t>
      </w:r>
      <w:r w:rsidRPr="0045337F">
        <w:rPr>
          <w:spacing w:val="1"/>
          <w:sz w:val="28"/>
        </w:rPr>
        <w:t xml:space="preserve"> </w:t>
      </w:r>
      <w:r w:rsidRPr="0045337F">
        <w:rPr>
          <w:sz w:val="28"/>
        </w:rPr>
        <w:t>фактической</w:t>
      </w:r>
      <w:r w:rsidRPr="0045337F">
        <w:rPr>
          <w:spacing w:val="1"/>
          <w:sz w:val="28"/>
        </w:rPr>
        <w:t xml:space="preserve"> </w:t>
      </w:r>
      <w:r w:rsidRPr="0045337F">
        <w:rPr>
          <w:sz w:val="28"/>
        </w:rPr>
        <w:t>выдачи</w:t>
      </w:r>
      <w:r w:rsidRPr="0045337F">
        <w:rPr>
          <w:spacing w:val="1"/>
          <w:sz w:val="28"/>
        </w:rPr>
        <w:t xml:space="preserve"> </w:t>
      </w:r>
      <w:r w:rsidRPr="0045337F">
        <w:rPr>
          <w:sz w:val="28"/>
        </w:rPr>
        <w:t>их</w:t>
      </w:r>
      <w:r w:rsidRPr="0045337F">
        <w:rPr>
          <w:spacing w:val="1"/>
          <w:sz w:val="28"/>
        </w:rPr>
        <w:t xml:space="preserve"> </w:t>
      </w:r>
      <w:r w:rsidRPr="0045337F">
        <w:rPr>
          <w:sz w:val="28"/>
        </w:rPr>
        <w:t>работникам,</w:t>
      </w:r>
      <w:r w:rsidRPr="0045337F">
        <w:rPr>
          <w:spacing w:val="1"/>
          <w:sz w:val="28"/>
        </w:rPr>
        <w:t xml:space="preserve"> </w:t>
      </w:r>
      <w:r w:rsidRPr="0045337F">
        <w:rPr>
          <w:sz w:val="28"/>
        </w:rPr>
        <w:t>указанного</w:t>
      </w:r>
      <w:r w:rsidRPr="0045337F">
        <w:rPr>
          <w:spacing w:val="1"/>
          <w:sz w:val="28"/>
        </w:rPr>
        <w:t xml:space="preserve"> </w:t>
      </w:r>
      <w:r w:rsidRPr="0045337F">
        <w:rPr>
          <w:sz w:val="28"/>
        </w:rPr>
        <w:t>в</w:t>
      </w:r>
      <w:r w:rsidRPr="0045337F">
        <w:rPr>
          <w:spacing w:val="1"/>
          <w:sz w:val="28"/>
        </w:rPr>
        <w:t xml:space="preserve"> </w:t>
      </w:r>
      <w:r w:rsidRPr="0045337F">
        <w:rPr>
          <w:sz w:val="28"/>
        </w:rPr>
        <w:t>личной</w:t>
      </w:r>
      <w:r w:rsidRPr="0045337F">
        <w:rPr>
          <w:spacing w:val="1"/>
          <w:sz w:val="28"/>
        </w:rPr>
        <w:t xml:space="preserve"> </w:t>
      </w:r>
      <w:r w:rsidRPr="0045337F">
        <w:rPr>
          <w:sz w:val="28"/>
        </w:rPr>
        <w:t>карточке</w:t>
      </w:r>
      <w:r w:rsidRPr="0045337F">
        <w:rPr>
          <w:spacing w:val="1"/>
          <w:sz w:val="28"/>
        </w:rPr>
        <w:t xml:space="preserve"> </w:t>
      </w:r>
      <w:r w:rsidRPr="0045337F">
        <w:rPr>
          <w:sz w:val="28"/>
        </w:rPr>
        <w:t>учета</w:t>
      </w:r>
      <w:r w:rsidRPr="0045337F">
        <w:rPr>
          <w:spacing w:val="1"/>
          <w:sz w:val="28"/>
        </w:rPr>
        <w:t xml:space="preserve"> </w:t>
      </w:r>
      <w:r w:rsidRPr="0045337F">
        <w:rPr>
          <w:sz w:val="28"/>
        </w:rPr>
        <w:t>выдачи СИЗ.</w:t>
      </w:r>
    </w:p>
    <w:p w:rsidR="00ED6858" w:rsidRPr="0045337F" w:rsidRDefault="00ED6858" w:rsidP="0045337F">
      <w:pPr>
        <w:pStyle w:val="aff1"/>
        <w:widowControl w:val="0"/>
        <w:numPr>
          <w:ilvl w:val="1"/>
          <w:numId w:val="119"/>
        </w:numPr>
        <w:tabs>
          <w:tab w:val="left" w:pos="851"/>
          <w:tab w:val="left" w:pos="2178"/>
        </w:tabs>
        <w:autoSpaceDE w:val="0"/>
        <w:autoSpaceDN w:val="0"/>
        <w:ind w:left="567" w:right="793" w:firstLine="0"/>
        <w:jc w:val="both"/>
        <w:rPr>
          <w:sz w:val="28"/>
        </w:rPr>
      </w:pPr>
      <w:r w:rsidRPr="0045337F">
        <w:rPr>
          <w:sz w:val="28"/>
        </w:rPr>
        <w:t>В процессе эксплуатации СИЗ работникам запрещается выносить</w:t>
      </w:r>
      <w:r w:rsidRPr="0045337F">
        <w:rPr>
          <w:spacing w:val="1"/>
          <w:sz w:val="28"/>
        </w:rPr>
        <w:t xml:space="preserve"> </w:t>
      </w:r>
      <w:r w:rsidRPr="0045337F">
        <w:rPr>
          <w:sz w:val="28"/>
        </w:rPr>
        <w:t>СИЗ</w:t>
      </w:r>
      <w:r w:rsidRPr="0045337F">
        <w:rPr>
          <w:spacing w:val="1"/>
          <w:sz w:val="28"/>
        </w:rPr>
        <w:t xml:space="preserve"> </w:t>
      </w:r>
      <w:r w:rsidRPr="0045337F">
        <w:rPr>
          <w:sz w:val="28"/>
        </w:rPr>
        <w:t>по</w:t>
      </w:r>
      <w:r w:rsidRPr="0045337F">
        <w:rPr>
          <w:spacing w:val="1"/>
          <w:sz w:val="28"/>
        </w:rPr>
        <w:t xml:space="preserve"> </w:t>
      </w:r>
      <w:r w:rsidRPr="0045337F">
        <w:rPr>
          <w:sz w:val="28"/>
        </w:rPr>
        <w:t>окончании</w:t>
      </w:r>
      <w:r w:rsidRPr="0045337F">
        <w:rPr>
          <w:spacing w:val="1"/>
          <w:sz w:val="28"/>
        </w:rPr>
        <w:t xml:space="preserve"> </w:t>
      </w:r>
      <w:r w:rsidRPr="0045337F">
        <w:rPr>
          <w:sz w:val="28"/>
        </w:rPr>
        <w:t>рабочего</w:t>
      </w:r>
      <w:r w:rsidRPr="0045337F">
        <w:rPr>
          <w:spacing w:val="1"/>
          <w:sz w:val="28"/>
        </w:rPr>
        <w:t xml:space="preserve"> </w:t>
      </w:r>
      <w:r w:rsidRPr="0045337F">
        <w:rPr>
          <w:sz w:val="28"/>
        </w:rPr>
        <w:t>дня</w:t>
      </w:r>
      <w:r w:rsidRPr="0045337F">
        <w:rPr>
          <w:spacing w:val="1"/>
          <w:sz w:val="28"/>
        </w:rPr>
        <w:t xml:space="preserve"> </w:t>
      </w:r>
      <w:r w:rsidRPr="0045337F">
        <w:rPr>
          <w:sz w:val="28"/>
        </w:rPr>
        <w:t>за</w:t>
      </w:r>
      <w:r w:rsidRPr="0045337F">
        <w:rPr>
          <w:spacing w:val="1"/>
          <w:sz w:val="28"/>
        </w:rPr>
        <w:t xml:space="preserve"> </w:t>
      </w:r>
      <w:r w:rsidRPr="0045337F">
        <w:rPr>
          <w:sz w:val="28"/>
        </w:rPr>
        <w:t>пределы</w:t>
      </w:r>
      <w:r w:rsidRPr="0045337F">
        <w:rPr>
          <w:spacing w:val="1"/>
          <w:sz w:val="28"/>
        </w:rPr>
        <w:t xml:space="preserve"> </w:t>
      </w:r>
      <w:r w:rsidRPr="0045337F">
        <w:rPr>
          <w:sz w:val="28"/>
        </w:rPr>
        <w:t>территории</w:t>
      </w:r>
      <w:r w:rsidRPr="0045337F">
        <w:rPr>
          <w:spacing w:val="1"/>
          <w:sz w:val="28"/>
        </w:rPr>
        <w:t xml:space="preserve"> </w:t>
      </w:r>
      <w:r w:rsidRPr="0045337F">
        <w:rPr>
          <w:sz w:val="28"/>
        </w:rPr>
        <w:t>работодателя</w:t>
      </w:r>
      <w:r w:rsidRPr="0045337F">
        <w:rPr>
          <w:spacing w:val="1"/>
          <w:sz w:val="28"/>
        </w:rPr>
        <w:t xml:space="preserve"> </w:t>
      </w:r>
      <w:r w:rsidRPr="0045337F">
        <w:rPr>
          <w:sz w:val="28"/>
        </w:rPr>
        <w:t>или</w:t>
      </w:r>
      <w:r w:rsidRPr="0045337F">
        <w:rPr>
          <w:spacing w:val="1"/>
          <w:sz w:val="28"/>
        </w:rPr>
        <w:t xml:space="preserve"> </w:t>
      </w:r>
      <w:r w:rsidRPr="0045337F">
        <w:rPr>
          <w:sz w:val="28"/>
        </w:rPr>
        <w:t>территории</w:t>
      </w:r>
      <w:r w:rsidRPr="0045337F">
        <w:rPr>
          <w:spacing w:val="-1"/>
          <w:sz w:val="28"/>
        </w:rPr>
        <w:t xml:space="preserve"> </w:t>
      </w:r>
      <w:r w:rsidRPr="0045337F">
        <w:rPr>
          <w:sz w:val="28"/>
        </w:rPr>
        <w:t>выполнения работ.</w:t>
      </w:r>
    </w:p>
    <w:p w:rsidR="00ED6858" w:rsidRPr="0045337F" w:rsidRDefault="00ED6858" w:rsidP="0045337F">
      <w:pPr>
        <w:pStyle w:val="aff1"/>
        <w:widowControl w:val="0"/>
        <w:numPr>
          <w:ilvl w:val="1"/>
          <w:numId w:val="119"/>
        </w:numPr>
        <w:tabs>
          <w:tab w:val="left" w:pos="851"/>
          <w:tab w:val="left" w:pos="2245"/>
        </w:tabs>
        <w:autoSpaceDE w:val="0"/>
        <w:autoSpaceDN w:val="0"/>
        <w:ind w:left="567" w:right="794" w:firstLine="0"/>
        <w:jc w:val="both"/>
        <w:rPr>
          <w:sz w:val="28"/>
        </w:rPr>
      </w:pPr>
      <w:r w:rsidRPr="0045337F">
        <w:rPr>
          <w:sz w:val="28"/>
        </w:rPr>
        <w:t>Все</w:t>
      </w:r>
      <w:r w:rsidRPr="0045337F">
        <w:rPr>
          <w:spacing w:val="1"/>
          <w:sz w:val="28"/>
        </w:rPr>
        <w:t xml:space="preserve"> </w:t>
      </w:r>
      <w:r w:rsidRPr="0045337F">
        <w:rPr>
          <w:sz w:val="28"/>
        </w:rPr>
        <w:t>СИЗ</w:t>
      </w:r>
      <w:r w:rsidRPr="0045337F">
        <w:rPr>
          <w:spacing w:val="1"/>
          <w:sz w:val="28"/>
        </w:rPr>
        <w:t xml:space="preserve"> </w:t>
      </w:r>
      <w:r w:rsidRPr="0045337F">
        <w:rPr>
          <w:sz w:val="28"/>
        </w:rPr>
        <w:t>должны</w:t>
      </w:r>
      <w:r w:rsidRPr="0045337F">
        <w:rPr>
          <w:spacing w:val="1"/>
          <w:sz w:val="28"/>
        </w:rPr>
        <w:t xml:space="preserve"> </w:t>
      </w:r>
      <w:r w:rsidRPr="0045337F">
        <w:rPr>
          <w:sz w:val="28"/>
        </w:rPr>
        <w:t>эксплуатироваться</w:t>
      </w:r>
      <w:r w:rsidRPr="0045337F">
        <w:rPr>
          <w:spacing w:val="1"/>
          <w:sz w:val="28"/>
        </w:rPr>
        <w:t xml:space="preserve"> </w:t>
      </w:r>
      <w:r w:rsidRPr="0045337F">
        <w:rPr>
          <w:sz w:val="28"/>
        </w:rPr>
        <w:t>строго</w:t>
      </w:r>
      <w:r w:rsidRPr="0045337F">
        <w:rPr>
          <w:spacing w:val="1"/>
          <w:sz w:val="28"/>
        </w:rPr>
        <w:t xml:space="preserve"> </w:t>
      </w:r>
      <w:r w:rsidRPr="0045337F">
        <w:rPr>
          <w:sz w:val="28"/>
        </w:rPr>
        <w:t>в</w:t>
      </w:r>
      <w:r w:rsidRPr="0045337F">
        <w:rPr>
          <w:spacing w:val="1"/>
          <w:sz w:val="28"/>
        </w:rPr>
        <w:t xml:space="preserve"> </w:t>
      </w:r>
      <w:r w:rsidRPr="0045337F">
        <w:rPr>
          <w:sz w:val="28"/>
        </w:rPr>
        <w:t>соответствии</w:t>
      </w:r>
      <w:r w:rsidRPr="0045337F">
        <w:rPr>
          <w:spacing w:val="1"/>
          <w:sz w:val="28"/>
        </w:rPr>
        <w:t xml:space="preserve"> </w:t>
      </w:r>
      <w:r w:rsidRPr="0045337F">
        <w:rPr>
          <w:sz w:val="28"/>
        </w:rPr>
        <w:t>с</w:t>
      </w:r>
      <w:r w:rsidRPr="0045337F">
        <w:rPr>
          <w:spacing w:val="1"/>
          <w:sz w:val="28"/>
        </w:rPr>
        <w:t xml:space="preserve"> </w:t>
      </w:r>
      <w:r w:rsidRPr="0045337F">
        <w:rPr>
          <w:sz w:val="28"/>
        </w:rPr>
        <w:t>указаниями в</w:t>
      </w:r>
      <w:r w:rsidRPr="0045337F">
        <w:rPr>
          <w:spacing w:val="-1"/>
          <w:sz w:val="28"/>
        </w:rPr>
        <w:t xml:space="preserve"> </w:t>
      </w:r>
      <w:r w:rsidRPr="0045337F">
        <w:rPr>
          <w:sz w:val="28"/>
        </w:rPr>
        <w:t>эксплуатационной</w:t>
      </w:r>
      <w:r w:rsidRPr="0045337F">
        <w:rPr>
          <w:spacing w:val="-3"/>
          <w:sz w:val="28"/>
        </w:rPr>
        <w:t xml:space="preserve"> </w:t>
      </w:r>
      <w:r w:rsidRPr="0045337F">
        <w:rPr>
          <w:sz w:val="28"/>
        </w:rPr>
        <w:t>документации.</w:t>
      </w:r>
    </w:p>
    <w:p w:rsidR="00ED6858" w:rsidRPr="0045337F" w:rsidRDefault="00ED6858" w:rsidP="0045337F">
      <w:pPr>
        <w:pStyle w:val="aff1"/>
        <w:tabs>
          <w:tab w:val="left" w:pos="851"/>
          <w:tab w:val="left" w:pos="2245"/>
        </w:tabs>
        <w:ind w:left="567" w:right="794"/>
        <w:jc w:val="both"/>
        <w:rPr>
          <w:sz w:val="28"/>
        </w:rPr>
      </w:pPr>
    </w:p>
    <w:p w:rsidR="00ED6858" w:rsidRPr="0045337F" w:rsidRDefault="00ED6858" w:rsidP="0045337F">
      <w:pPr>
        <w:pStyle w:val="af"/>
        <w:tabs>
          <w:tab w:val="left" w:pos="851"/>
        </w:tabs>
        <w:spacing w:before="1"/>
        <w:ind w:left="567"/>
        <w:jc w:val="both"/>
      </w:pPr>
    </w:p>
    <w:p w:rsidR="00ED6858" w:rsidRPr="0045337F" w:rsidRDefault="00ED6858" w:rsidP="0045337F">
      <w:pPr>
        <w:pStyle w:val="Heading2"/>
        <w:numPr>
          <w:ilvl w:val="0"/>
          <w:numId w:val="130"/>
        </w:numPr>
        <w:tabs>
          <w:tab w:val="left" w:pos="851"/>
        </w:tabs>
        <w:spacing w:before="1" w:line="320" w:lineRule="exact"/>
        <w:ind w:left="567" w:firstLine="0"/>
        <w:jc w:val="center"/>
      </w:pPr>
      <w:r w:rsidRPr="0045337F">
        <w:t>Вывод</w:t>
      </w:r>
      <w:r w:rsidRPr="0045337F">
        <w:rPr>
          <w:spacing w:val="-3"/>
        </w:rPr>
        <w:t xml:space="preserve"> </w:t>
      </w:r>
      <w:r w:rsidRPr="0045337F">
        <w:t>СИЗ</w:t>
      </w:r>
      <w:r w:rsidRPr="0045337F">
        <w:rPr>
          <w:spacing w:val="-1"/>
        </w:rPr>
        <w:t xml:space="preserve"> </w:t>
      </w:r>
      <w:r w:rsidRPr="0045337F">
        <w:t>из</w:t>
      </w:r>
      <w:r w:rsidRPr="0045337F">
        <w:rPr>
          <w:spacing w:val="-1"/>
        </w:rPr>
        <w:t xml:space="preserve"> </w:t>
      </w:r>
      <w:r w:rsidRPr="0045337F">
        <w:t>эксплуатации</w:t>
      </w:r>
      <w:r w:rsidRPr="0045337F">
        <w:rPr>
          <w:spacing w:val="-3"/>
        </w:rPr>
        <w:t xml:space="preserve"> </w:t>
      </w:r>
      <w:r w:rsidRPr="0045337F">
        <w:t>и</w:t>
      </w:r>
      <w:r w:rsidRPr="0045337F">
        <w:rPr>
          <w:spacing w:val="-3"/>
        </w:rPr>
        <w:t xml:space="preserve"> </w:t>
      </w:r>
      <w:r w:rsidRPr="0045337F">
        <w:t>их замена</w:t>
      </w:r>
    </w:p>
    <w:p w:rsidR="00ED6858" w:rsidRPr="0045337F" w:rsidRDefault="00ED6858" w:rsidP="0045337F">
      <w:pPr>
        <w:pStyle w:val="aff1"/>
        <w:widowControl w:val="0"/>
        <w:numPr>
          <w:ilvl w:val="1"/>
          <w:numId w:val="118"/>
        </w:numPr>
        <w:tabs>
          <w:tab w:val="left" w:pos="851"/>
          <w:tab w:val="left" w:pos="2265"/>
        </w:tabs>
        <w:autoSpaceDE w:val="0"/>
        <w:autoSpaceDN w:val="0"/>
        <w:ind w:left="567" w:right="791" w:firstLine="0"/>
        <w:jc w:val="both"/>
        <w:rPr>
          <w:sz w:val="28"/>
        </w:rPr>
      </w:pPr>
      <w:r w:rsidRPr="0045337F">
        <w:rPr>
          <w:sz w:val="28"/>
        </w:rPr>
        <w:t>По</w:t>
      </w:r>
      <w:r w:rsidRPr="0045337F">
        <w:rPr>
          <w:spacing w:val="1"/>
          <w:sz w:val="28"/>
        </w:rPr>
        <w:t xml:space="preserve"> </w:t>
      </w:r>
      <w:r w:rsidRPr="0045337F">
        <w:rPr>
          <w:sz w:val="28"/>
        </w:rPr>
        <w:t>истечение</w:t>
      </w:r>
      <w:r w:rsidRPr="0045337F">
        <w:rPr>
          <w:spacing w:val="1"/>
          <w:sz w:val="28"/>
        </w:rPr>
        <w:t xml:space="preserve"> </w:t>
      </w:r>
      <w:r w:rsidRPr="0045337F">
        <w:rPr>
          <w:sz w:val="28"/>
        </w:rPr>
        <w:t>нормативных</w:t>
      </w:r>
      <w:r w:rsidRPr="0045337F">
        <w:rPr>
          <w:spacing w:val="1"/>
          <w:sz w:val="28"/>
        </w:rPr>
        <w:t xml:space="preserve"> </w:t>
      </w:r>
      <w:r w:rsidRPr="0045337F">
        <w:rPr>
          <w:sz w:val="28"/>
        </w:rPr>
        <w:t>сроков</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или</w:t>
      </w:r>
      <w:r w:rsidRPr="0045337F">
        <w:rPr>
          <w:spacing w:val="1"/>
          <w:sz w:val="28"/>
        </w:rPr>
        <w:t xml:space="preserve"> </w:t>
      </w:r>
      <w:r w:rsidRPr="0045337F">
        <w:rPr>
          <w:sz w:val="28"/>
        </w:rPr>
        <w:t>сроков</w:t>
      </w:r>
      <w:r w:rsidRPr="0045337F">
        <w:rPr>
          <w:spacing w:val="-67"/>
          <w:sz w:val="28"/>
        </w:rPr>
        <w:t xml:space="preserve"> </w:t>
      </w:r>
      <w:r w:rsidRPr="0045337F">
        <w:rPr>
          <w:sz w:val="28"/>
        </w:rPr>
        <w:t>годности СИЗ работник обязан вернуть СИЗ работодателю, за исключением</w:t>
      </w:r>
      <w:r w:rsidRPr="0045337F">
        <w:rPr>
          <w:spacing w:val="1"/>
          <w:sz w:val="28"/>
        </w:rPr>
        <w:t xml:space="preserve"> </w:t>
      </w:r>
      <w:r w:rsidRPr="0045337F">
        <w:rPr>
          <w:sz w:val="28"/>
        </w:rPr>
        <w:t>СИЗ</w:t>
      </w:r>
      <w:r w:rsidRPr="0045337F">
        <w:rPr>
          <w:spacing w:val="-1"/>
          <w:sz w:val="28"/>
        </w:rPr>
        <w:t xml:space="preserve"> </w:t>
      </w:r>
      <w:r w:rsidRPr="0045337F">
        <w:rPr>
          <w:sz w:val="28"/>
        </w:rPr>
        <w:t>однократного</w:t>
      </w:r>
      <w:r w:rsidRPr="0045337F">
        <w:rPr>
          <w:spacing w:val="-3"/>
          <w:sz w:val="28"/>
        </w:rPr>
        <w:t xml:space="preserve"> </w:t>
      </w:r>
      <w:r w:rsidRPr="0045337F">
        <w:rPr>
          <w:sz w:val="28"/>
        </w:rPr>
        <w:t>применения.</w:t>
      </w:r>
    </w:p>
    <w:p w:rsidR="00ED6858" w:rsidRPr="0045337F" w:rsidRDefault="00ED6858" w:rsidP="0045337F">
      <w:pPr>
        <w:pStyle w:val="aff1"/>
        <w:widowControl w:val="0"/>
        <w:numPr>
          <w:ilvl w:val="1"/>
          <w:numId w:val="118"/>
        </w:numPr>
        <w:tabs>
          <w:tab w:val="left" w:pos="851"/>
          <w:tab w:val="left" w:pos="2356"/>
        </w:tabs>
        <w:autoSpaceDE w:val="0"/>
        <w:autoSpaceDN w:val="0"/>
        <w:ind w:left="567" w:right="788" w:firstLine="0"/>
        <w:jc w:val="both"/>
        <w:rPr>
          <w:sz w:val="28"/>
        </w:rPr>
      </w:pPr>
      <w:r w:rsidRPr="0045337F">
        <w:rPr>
          <w:sz w:val="28"/>
        </w:rPr>
        <w:t>Контроль</w:t>
      </w:r>
      <w:r w:rsidRPr="0045337F">
        <w:rPr>
          <w:spacing w:val="1"/>
          <w:sz w:val="28"/>
        </w:rPr>
        <w:t xml:space="preserve"> </w:t>
      </w:r>
      <w:r w:rsidRPr="0045337F">
        <w:rPr>
          <w:sz w:val="28"/>
        </w:rPr>
        <w:t>за</w:t>
      </w:r>
      <w:r w:rsidRPr="0045337F">
        <w:rPr>
          <w:spacing w:val="1"/>
          <w:sz w:val="28"/>
        </w:rPr>
        <w:t xml:space="preserve"> </w:t>
      </w:r>
      <w:r w:rsidRPr="0045337F">
        <w:rPr>
          <w:sz w:val="28"/>
        </w:rPr>
        <w:t>своевременной</w:t>
      </w:r>
      <w:r w:rsidRPr="0045337F">
        <w:rPr>
          <w:spacing w:val="1"/>
          <w:sz w:val="28"/>
        </w:rPr>
        <w:t xml:space="preserve"> </w:t>
      </w:r>
      <w:r w:rsidRPr="0045337F">
        <w:rPr>
          <w:sz w:val="28"/>
        </w:rPr>
        <w:t>заменой</w:t>
      </w:r>
      <w:r w:rsidRPr="0045337F">
        <w:rPr>
          <w:spacing w:val="1"/>
          <w:sz w:val="28"/>
        </w:rPr>
        <w:t xml:space="preserve"> </w:t>
      </w:r>
      <w:r w:rsidRPr="0045337F">
        <w:rPr>
          <w:sz w:val="28"/>
        </w:rPr>
        <w:t>СИЗ</w:t>
      </w:r>
      <w:r w:rsidRPr="0045337F">
        <w:rPr>
          <w:spacing w:val="1"/>
          <w:sz w:val="28"/>
        </w:rPr>
        <w:t xml:space="preserve"> </w:t>
      </w:r>
      <w:r w:rsidRPr="0045337F">
        <w:rPr>
          <w:sz w:val="28"/>
        </w:rPr>
        <w:t>по</w:t>
      </w:r>
      <w:r w:rsidRPr="0045337F">
        <w:rPr>
          <w:spacing w:val="1"/>
          <w:sz w:val="28"/>
        </w:rPr>
        <w:t xml:space="preserve"> </w:t>
      </w:r>
      <w:r w:rsidRPr="0045337F">
        <w:rPr>
          <w:sz w:val="28"/>
        </w:rPr>
        <w:t>истечении</w:t>
      </w:r>
      <w:r w:rsidRPr="0045337F">
        <w:rPr>
          <w:spacing w:val="1"/>
          <w:sz w:val="28"/>
        </w:rPr>
        <w:t xml:space="preserve"> </w:t>
      </w:r>
      <w:r w:rsidRPr="0045337F">
        <w:rPr>
          <w:sz w:val="28"/>
        </w:rPr>
        <w:t>нормативных</w:t>
      </w:r>
      <w:r w:rsidRPr="0045337F">
        <w:rPr>
          <w:spacing w:val="1"/>
          <w:sz w:val="28"/>
        </w:rPr>
        <w:t xml:space="preserve"> </w:t>
      </w:r>
      <w:r w:rsidRPr="0045337F">
        <w:rPr>
          <w:sz w:val="28"/>
        </w:rPr>
        <w:t>сроков</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и</w:t>
      </w:r>
      <w:r w:rsidRPr="0045337F">
        <w:rPr>
          <w:spacing w:val="1"/>
          <w:sz w:val="28"/>
        </w:rPr>
        <w:t xml:space="preserve"> </w:t>
      </w:r>
      <w:r w:rsidRPr="0045337F">
        <w:rPr>
          <w:sz w:val="28"/>
        </w:rPr>
        <w:t>сроков</w:t>
      </w:r>
      <w:r w:rsidRPr="0045337F">
        <w:rPr>
          <w:spacing w:val="1"/>
          <w:sz w:val="28"/>
        </w:rPr>
        <w:t xml:space="preserve"> </w:t>
      </w:r>
      <w:r w:rsidRPr="0045337F">
        <w:rPr>
          <w:sz w:val="28"/>
        </w:rPr>
        <w:t>годности</w:t>
      </w:r>
      <w:r w:rsidRPr="0045337F">
        <w:rPr>
          <w:spacing w:val="1"/>
          <w:sz w:val="28"/>
        </w:rPr>
        <w:t xml:space="preserve"> </w:t>
      </w:r>
      <w:r w:rsidRPr="0045337F">
        <w:rPr>
          <w:sz w:val="28"/>
        </w:rPr>
        <w:t>СИЗ</w:t>
      </w:r>
      <w:r w:rsidRPr="0045337F">
        <w:rPr>
          <w:spacing w:val="1"/>
          <w:sz w:val="28"/>
        </w:rPr>
        <w:t xml:space="preserve"> </w:t>
      </w:r>
      <w:r w:rsidRPr="0045337F">
        <w:rPr>
          <w:sz w:val="28"/>
        </w:rPr>
        <w:t>возлагается</w:t>
      </w:r>
      <w:r w:rsidRPr="0045337F">
        <w:rPr>
          <w:spacing w:val="1"/>
          <w:sz w:val="28"/>
        </w:rPr>
        <w:t xml:space="preserve"> </w:t>
      </w:r>
      <w:r w:rsidRPr="0045337F">
        <w:rPr>
          <w:sz w:val="28"/>
        </w:rPr>
        <w:t>на</w:t>
      </w:r>
      <w:r w:rsidRPr="0045337F">
        <w:rPr>
          <w:spacing w:val="1"/>
          <w:sz w:val="28"/>
        </w:rPr>
        <w:t xml:space="preserve"> </w:t>
      </w:r>
      <w:r w:rsidRPr="0045337F">
        <w:rPr>
          <w:sz w:val="28"/>
        </w:rPr>
        <w:t>работодателя.</w:t>
      </w:r>
    </w:p>
    <w:p w:rsidR="00ED6858" w:rsidRPr="0045337F" w:rsidRDefault="00ED6858" w:rsidP="0045337F">
      <w:pPr>
        <w:pStyle w:val="af"/>
        <w:tabs>
          <w:tab w:val="left" w:pos="851"/>
        </w:tabs>
        <w:spacing w:before="67" w:line="242" w:lineRule="auto"/>
        <w:ind w:left="567" w:right="794"/>
        <w:jc w:val="both"/>
      </w:pPr>
      <w:r w:rsidRPr="0045337F">
        <w:rPr>
          <w:sz w:val="28"/>
        </w:rPr>
        <w:t>Работодатель обеспечивает своевременную замену СИЗ, утративших</w:t>
      </w:r>
      <w:r w:rsidRPr="0045337F">
        <w:rPr>
          <w:spacing w:val="-67"/>
          <w:sz w:val="28"/>
        </w:rPr>
        <w:t xml:space="preserve"> </w:t>
      </w:r>
      <w:r w:rsidRPr="0045337F">
        <w:rPr>
          <w:sz w:val="28"/>
        </w:rPr>
        <w:t>целостность</w:t>
      </w:r>
      <w:r w:rsidRPr="0045337F">
        <w:rPr>
          <w:spacing w:val="5"/>
          <w:sz w:val="28"/>
        </w:rPr>
        <w:t xml:space="preserve"> </w:t>
      </w:r>
      <w:r w:rsidRPr="0045337F">
        <w:rPr>
          <w:sz w:val="28"/>
        </w:rPr>
        <w:t>или</w:t>
      </w:r>
      <w:r w:rsidRPr="0045337F">
        <w:rPr>
          <w:spacing w:val="6"/>
          <w:sz w:val="28"/>
        </w:rPr>
        <w:t xml:space="preserve"> </w:t>
      </w:r>
      <w:r w:rsidRPr="0045337F">
        <w:rPr>
          <w:sz w:val="28"/>
        </w:rPr>
        <w:t>защитные</w:t>
      </w:r>
      <w:r w:rsidRPr="0045337F">
        <w:rPr>
          <w:spacing w:val="7"/>
          <w:sz w:val="28"/>
        </w:rPr>
        <w:t xml:space="preserve"> </w:t>
      </w:r>
      <w:r w:rsidRPr="0045337F">
        <w:rPr>
          <w:sz w:val="28"/>
        </w:rPr>
        <w:t>свойства,</w:t>
      </w:r>
      <w:r w:rsidRPr="0045337F">
        <w:rPr>
          <w:spacing w:val="5"/>
          <w:sz w:val="28"/>
        </w:rPr>
        <w:t xml:space="preserve"> </w:t>
      </w:r>
      <w:r w:rsidRPr="0045337F">
        <w:rPr>
          <w:sz w:val="28"/>
        </w:rPr>
        <w:t>испорченных,</w:t>
      </w:r>
      <w:r w:rsidRPr="0045337F">
        <w:rPr>
          <w:spacing w:val="6"/>
          <w:sz w:val="28"/>
        </w:rPr>
        <w:t xml:space="preserve"> </w:t>
      </w:r>
      <w:r w:rsidRPr="0045337F">
        <w:rPr>
          <w:sz w:val="28"/>
        </w:rPr>
        <w:t>утраченных</w:t>
      </w:r>
      <w:r w:rsidRPr="0045337F">
        <w:rPr>
          <w:spacing w:val="5"/>
          <w:sz w:val="28"/>
        </w:rPr>
        <w:t xml:space="preserve"> </w:t>
      </w:r>
      <w:r w:rsidRPr="0045337F">
        <w:rPr>
          <w:sz w:val="28"/>
        </w:rPr>
        <w:t>или</w:t>
      </w:r>
      <w:r w:rsidRPr="0045337F">
        <w:rPr>
          <w:spacing w:val="7"/>
          <w:sz w:val="28"/>
        </w:rPr>
        <w:t xml:space="preserve"> </w:t>
      </w:r>
      <w:r w:rsidRPr="0045337F">
        <w:rPr>
          <w:sz w:val="28"/>
        </w:rPr>
        <w:t>пропавших</w:t>
      </w:r>
      <w:r w:rsidR="0045337F" w:rsidRPr="0045337F">
        <w:t xml:space="preserve"> </w:t>
      </w:r>
      <w:r w:rsidR="0045337F" w:rsidRPr="0045337F">
        <w:rPr>
          <w:sz w:val="28"/>
          <w:szCs w:val="28"/>
        </w:rPr>
        <w:t>из</w:t>
      </w:r>
      <w:r w:rsidR="0045337F" w:rsidRPr="0045337F">
        <w:rPr>
          <w:spacing w:val="1"/>
          <w:sz w:val="28"/>
          <w:szCs w:val="28"/>
        </w:rPr>
        <w:t xml:space="preserve"> </w:t>
      </w:r>
      <w:r w:rsidR="0045337F" w:rsidRPr="0045337F">
        <w:rPr>
          <w:sz w:val="28"/>
          <w:szCs w:val="28"/>
        </w:rPr>
        <w:t>установленных</w:t>
      </w:r>
      <w:r w:rsidR="0045337F" w:rsidRPr="0045337F">
        <w:rPr>
          <w:spacing w:val="1"/>
          <w:sz w:val="28"/>
          <w:szCs w:val="28"/>
        </w:rPr>
        <w:t xml:space="preserve"> </w:t>
      </w:r>
      <w:r w:rsidR="0045337F" w:rsidRPr="0045337F">
        <w:rPr>
          <w:sz w:val="28"/>
          <w:szCs w:val="28"/>
        </w:rPr>
        <w:t>мест</w:t>
      </w:r>
      <w:r w:rsidR="0045337F" w:rsidRPr="0045337F">
        <w:rPr>
          <w:spacing w:val="1"/>
          <w:sz w:val="28"/>
          <w:szCs w:val="28"/>
        </w:rPr>
        <w:t xml:space="preserve"> </w:t>
      </w:r>
      <w:r w:rsidR="0045337F" w:rsidRPr="0045337F">
        <w:rPr>
          <w:sz w:val="28"/>
          <w:szCs w:val="28"/>
        </w:rPr>
        <w:t>хранения</w:t>
      </w:r>
      <w:r w:rsidR="0045337F" w:rsidRPr="0045337F">
        <w:rPr>
          <w:spacing w:val="1"/>
          <w:sz w:val="28"/>
          <w:szCs w:val="28"/>
        </w:rPr>
        <w:t xml:space="preserve"> </w:t>
      </w:r>
      <w:r w:rsidR="0045337F" w:rsidRPr="0045337F">
        <w:rPr>
          <w:sz w:val="28"/>
          <w:szCs w:val="28"/>
        </w:rPr>
        <w:t>до</w:t>
      </w:r>
      <w:r w:rsidR="0045337F" w:rsidRPr="0045337F">
        <w:rPr>
          <w:spacing w:val="1"/>
          <w:sz w:val="28"/>
          <w:szCs w:val="28"/>
        </w:rPr>
        <w:t xml:space="preserve"> </w:t>
      </w:r>
      <w:r w:rsidR="0045337F" w:rsidRPr="0045337F">
        <w:rPr>
          <w:sz w:val="28"/>
          <w:szCs w:val="28"/>
        </w:rPr>
        <w:t>окончания</w:t>
      </w:r>
      <w:r w:rsidR="0045337F" w:rsidRPr="0045337F">
        <w:rPr>
          <w:spacing w:val="1"/>
          <w:sz w:val="28"/>
          <w:szCs w:val="28"/>
        </w:rPr>
        <w:t xml:space="preserve"> </w:t>
      </w:r>
      <w:r w:rsidR="0045337F" w:rsidRPr="0045337F">
        <w:rPr>
          <w:sz w:val="28"/>
          <w:szCs w:val="28"/>
        </w:rPr>
        <w:t>нормативного</w:t>
      </w:r>
      <w:r w:rsidR="0045337F" w:rsidRPr="0045337F">
        <w:rPr>
          <w:spacing w:val="1"/>
          <w:sz w:val="28"/>
          <w:szCs w:val="28"/>
        </w:rPr>
        <w:t xml:space="preserve"> </w:t>
      </w:r>
      <w:r w:rsidR="0045337F" w:rsidRPr="0045337F">
        <w:rPr>
          <w:sz w:val="28"/>
          <w:szCs w:val="28"/>
        </w:rPr>
        <w:t>срока</w:t>
      </w:r>
      <w:r w:rsidR="0045337F" w:rsidRPr="0045337F">
        <w:rPr>
          <w:spacing w:val="-67"/>
          <w:sz w:val="28"/>
          <w:szCs w:val="28"/>
        </w:rPr>
        <w:t xml:space="preserve"> </w:t>
      </w:r>
      <w:r w:rsidR="0045337F" w:rsidRPr="0045337F">
        <w:rPr>
          <w:sz w:val="28"/>
          <w:szCs w:val="28"/>
        </w:rPr>
        <w:t>эксплуатации.</w:t>
      </w:r>
    </w:p>
    <w:p w:rsidR="00ED6858" w:rsidRPr="0045337F" w:rsidRDefault="00ED6858" w:rsidP="0045337F">
      <w:pPr>
        <w:pStyle w:val="aff1"/>
        <w:widowControl w:val="0"/>
        <w:numPr>
          <w:ilvl w:val="1"/>
          <w:numId w:val="118"/>
        </w:numPr>
        <w:tabs>
          <w:tab w:val="left" w:pos="851"/>
          <w:tab w:val="left" w:pos="2185"/>
        </w:tabs>
        <w:autoSpaceDE w:val="0"/>
        <w:autoSpaceDN w:val="0"/>
        <w:ind w:left="567" w:right="790" w:firstLine="0"/>
        <w:jc w:val="both"/>
        <w:rPr>
          <w:sz w:val="28"/>
        </w:rPr>
      </w:pPr>
      <w:r w:rsidRPr="0045337F">
        <w:rPr>
          <w:sz w:val="28"/>
        </w:rPr>
        <w:t>Списание СИЗ, утративших</w:t>
      </w:r>
      <w:r w:rsidRPr="0045337F">
        <w:rPr>
          <w:spacing w:val="1"/>
          <w:sz w:val="28"/>
        </w:rPr>
        <w:t xml:space="preserve"> </w:t>
      </w:r>
      <w:r w:rsidRPr="0045337F">
        <w:rPr>
          <w:sz w:val="28"/>
        </w:rPr>
        <w:t>целостность или защитные свойства,</w:t>
      </w:r>
      <w:r w:rsidRPr="0045337F">
        <w:rPr>
          <w:spacing w:val="1"/>
          <w:sz w:val="28"/>
        </w:rPr>
        <w:t xml:space="preserve"> </w:t>
      </w:r>
      <w:r w:rsidRPr="0045337F">
        <w:rPr>
          <w:sz w:val="28"/>
        </w:rPr>
        <w:t>испорченных, утраченных или пропавших из установленных мест хранения до</w:t>
      </w:r>
      <w:r w:rsidRPr="0045337F">
        <w:rPr>
          <w:spacing w:val="1"/>
          <w:sz w:val="28"/>
        </w:rPr>
        <w:t xml:space="preserve"> </w:t>
      </w:r>
      <w:r w:rsidRPr="0045337F">
        <w:rPr>
          <w:sz w:val="28"/>
        </w:rPr>
        <w:t>окончания</w:t>
      </w:r>
      <w:r w:rsidRPr="0045337F">
        <w:rPr>
          <w:spacing w:val="1"/>
          <w:sz w:val="28"/>
        </w:rPr>
        <w:t xml:space="preserve"> </w:t>
      </w:r>
      <w:r w:rsidRPr="0045337F">
        <w:rPr>
          <w:sz w:val="28"/>
        </w:rPr>
        <w:t>нормативного</w:t>
      </w:r>
      <w:r w:rsidRPr="0045337F">
        <w:rPr>
          <w:spacing w:val="1"/>
          <w:sz w:val="28"/>
        </w:rPr>
        <w:t xml:space="preserve"> </w:t>
      </w:r>
      <w:r w:rsidRPr="0045337F">
        <w:rPr>
          <w:sz w:val="28"/>
        </w:rPr>
        <w:t>срока</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производится</w:t>
      </w:r>
      <w:r w:rsidRPr="0045337F">
        <w:rPr>
          <w:spacing w:val="1"/>
          <w:sz w:val="28"/>
        </w:rPr>
        <w:t xml:space="preserve"> </w:t>
      </w:r>
      <w:r w:rsidRPr="0045337F">
        <w:rPr>
          <w:sz w:val="28"/>
        </w:rPr>
        <w:t>в</w:t>
      </w:r>
      <w:r w:rsidRPr="0045337F">
        <w:rPr>
          <w:spacing w:val="1"/>
          <w:sz w:val="28"/>
        </w:rPr>
        <w:t xml:space="preserve"> </w:t>
      </w:r>
      <w:r w:rsidRPr="0045337F">
        <w:rPr>
          <w:sz w:val="28"/>
        </w:rPr>
        <w:t>порядке,</w:t>
      </w:r>
      <w:r w:rsidRPr="0045337F">
        <w:rPr>
          <w:spacing w:val="1"/>
          <w:sz w:val="28"/>
        </w:rPr>
        <w:t xml:space="preserve"> </w:t>
      </w:r>
      <w:r w:rsidRPr="0045337F">
        <w:rPr>
          <w:sz w:val="28"/>
        </w:rPr>
        <w:t>установленном</w:t>
      </w:r>
      <w:r w:rsidRPr="0045337F">
        <w:rPr>
          <w:spacing w:val="-4"/>
          <w:sz w:val="28"/>
        </w:rPr>
        <w:t xml:space="preserve"> </w:t>
      </w:r>
      <w:r w:rsidRPr="0045337F">
        <w:rPr>
          <w:sz w:val="28"/>
        </w:rPr>
        <w:t>работодателем.</w:t>
      </w:r>
    </w:p>
    <w:p w:rsidR="00ED6858" w:rsidRPr="0045337F" w:rsidRDefault="00ED6858" w:rsidP="0045337F">
      <w:pPr>
        <w:pStyle w:val="af"/>
        <w:tabs>
          <w:tab w:val="left" w:pos="851"/>
        </w:tabs>
        <w:spacing w:before="1"/>
        <w:ind w:left="567"/>
        <w:jc w:val="both"/>
      </w:pPr>
    </w:p>
    <w:p w:rsidR="00ED6858" w:rsidRPr="0045337F" w:rsidRDefault="00ED6858" w:rsidP="0045337F">
      <w:pPr>
        <w:pStyle w:val="Heading2"/>
        <w:tabs>
          <w:tab w:val="left" w:pos="851"/>
        </w:tabs>
        <w:ind w:left="567" w:firstLine="0"/>
        <w:jc w:val="center"/>
      </w:pPr>
      <w:r w:rsidRPr="0045337F">
        <w:t>12.</w:t>
      </w:r>
      <w:r w:rsidRPr="0045337F">
        <w:rPr>
          <w:spacing w:val="-3"/>
        </w:rPr>
        <w:t xml:space="preserve"> </w:t>
      </w:r>
      <w:r w:rsidRPr="0045337F">
        <w:t>Организация</w:t>
      </w:r>
      <w:r w:rsidRPr="0045337F">
        <w:rPr>
          <w:spacing w:val="-4"/>
        </w:rPr>
        <w:t xml:space="preserve"> </w:t>
      </w:r>
      <w:r w:rsidRPr="0045337F">
        <w:t>работы</w:t>
      </w:r>
      <w:r w:rsidRPr="0045337F">
        <w:rPr>
          <w:spacing w:val="-3"/>
        </w:rPr>
        <w:t xml:space="preserve"> </w:t>
      </w:r>
      <w:r w:rsidRPr="0045337F">
        <w:t>по</w:t>
      </w:r>
      <w:r w:rsidRPr="0045337F">
        <w:rPr>
          <w:spacing w:val="-1"/>
        </w:rPr>
        <w:t xml:space="preserve"> </w:t>
      </w:r>
      <w:r w:rsidRPr="0045337F">
        <w:t>обеспечению</w:t>
      </w:r>
      <w:r w:rsidRPr="0045337F">
        <w:rPr>
          <w:spacing w:val="-3"/>
        </w:rPr>
        <w:t xml:space="preserve"> </w:t>
      </w:r>
      <w:r w:rsidRPr="0045337F">
        <w:t>работников</w:t>
      </w:r>
      <w:r w:rsidRPr="0045337F">
        <w:rPr>
          <w:spacing w:val="-3"/>
        </w:rPr>
        <w:t xml:space="preserve"> </w:t>
      </w:r>
      <w:r w:rsidRPr="0045337F">
        <w:t>СИЗ</w:t>
      </w:r>
    </w:p>
    <w:p w:rsidR="00ED6858" w:rsidRPr="0045337F" w:rsidRDefault="00ED6858" w:rsidP="0045337F">
      <w:pPr>
        <w:tabs>
          <w:tab w:val="left" w:pos="709"/>
          <w:tab w:val="left" w:pos="851"/>
        </w:tabs>
        <w:ind w:left="426" w:right="789" w:hanging="142"/>
        <w:jc w:val="both"/>
        <w:rPr>
          <w:sz w:val="28"/>
        </w:rPr>
      </w:pPr>
      <w:r w:rsidRPr="0045337F">
        <w:rPr>
          <w:sz w:val="28"/>
        </w:rPr>
        <w:t xml:space="preserve">           12.1Для</w:t>
      </w:r>
      <w:r w:rsidRPr="0045337F">
        <w:rPr>
          <w:spacing w:val="1"/>
          <w:sz w:val="28"/>
        </w:rPr>
        <w:t xml:space="preserve"> </w:t>
      </w:r>
      <w:r w:rsidRPr="0045337F">
        <w:rPr>
          <w:sz w:val="28"/>
        </w:rPr>
        <w:t>организации</w:t>
      </w:r>
      <w:r w:rsidRPr="0045337F">
        <w:rPr>
          <w:spacing w:val="1"/>
          <w:sz w:val="28"/>
        </w:rPr>
        <w:t xml:space="preserve"> </w:t>
      </w:r>
      <w:r w:rsidRPr="0045337F">
        <w:rPr>
          <w:sz w:val="28"/>
        </w:rPr>
        <w:t>работы</w:t>
      </w:r>
      <w:r w:rsidRPr="0045337F">
        <w:rPr>
          <w:spacing w:val="1"/>
          <w:sz w:val="28"/>
        </w:rPr>
        <w:t xml:space="preserve"> </w:t>
      </w:r>
      <w:r w:rsidRPr="0045337F">
        <w:rPr>
          <w:sz w:val="28"/>
        </w:rPr>
        <w:t>по</w:t>
      </w:r>
      <w:r w:rsidRPr="0045337F">
        <w:rPr>
          <w:spacing w:val="1"/>
          <w:sz w:val="28"/>
        </w:rPr>
        <w:t xml:space="preserve"> </w:t>
      </w:r>
      <w:r w:rsidRPr="0045337F">
        <w:rPr>
          <w:sz w:val="28"/>
        </w:rPr>
        <w:t>обеспечению</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работодатель</w:t>
      </w:r>
      <w:r w:rsidRPr="0045337F">
        <w:rPr>
          <w:spacing w:val="1"/>
          <w:sz w:val="28"/>
        </w:rPr>
        <w:t xml:space="preserve"> </w:t>
      </w:r>
      <w:r w:rsidRPr="0045337F">
        <w:rPr>
          <w:sz w:val="28"/>
        </w:rPr>
        <w:t>разработал</w:t>
      </w:r>
      <w:r w:rsidRPr="0045337F">
        <w:rPr>
          <w:spacing w:val="1"/>
          <w:sz w:val="28"/>
        </w:rPr>
        <w:t xml:space="preserve"> </w:t>
      </w:r>
      <w:r w:rsidRPr="0045337F">
        <w:rPr>
          <w:sz w:val="28"/>
        </w:rPr>
        <w:t>локальный</w:t>
      </w:r>
      <w:r w:rsidRPr="0045337F">
        <w:rPr>
          <w:spacing w:val="1"/>
          <w:sz w:val="28"/>
        </w:rPr>
        <w:t xml:space="preserve"> </w:t>
      </w:r>
      <w:r w:rsidRPr="0045337F">
        <w:rPr>
          <w:sz w:val="28"/>
        </w:rPr>
        <w:t>нормативный</w:t>
      </w:r>
      <w:r w:rsidRPr="0045337F">
        <w:rPr>
          <w:spacing w:val="1"/>
          <w:sz w:val="28"/>
        </w:rPr>
        <w:t xml:space="preserve"> </w:t>
      </w:r>
      <w:r w:rsidRPr="0045337F">
        <w:rPr>
          <w:sz w:val="28"/>
        </w:rPr>
        <w:t>акт,</w:t>
      </w:r>
      <w:r w:rsidRPr="0045337F">
        <w:rPr>
          <w:spacing w:val="1"/>
          <w:sz w:val="28"/>
        </w:rPr>
        <w:t xml:space="preserve"> </w:t>
      </w:r>
      <w:r w:rsidRPr="0045337F">
        <w:rPr>
          <w:sz w:val="28"/>
        </w:rPr>
        <w:t>устанавливающий</w:t>
      </w:r>
      <w:r w:rsidRPr="0045337F">
        <w:rPr>
          <w:spacing w:val="1"/>
          <w:sz w:val="28"/>
        </w:rPr>
        <w:t xml:space="preserve"> </w:t>
      </w:r>
      <w:r w:rsidRPr="0045337F">
        <w:rPr>
          <w:sz w:val="28"/>
        </w:rPr>
        <w:t>порядок</w:t>
      </w:r>
      <w:r w:rsidRPr="0045337F">
        <w:rPr>
          <w:spacing w:val="1"/>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с</w:t>
      </w:r>
      <w:r w:rsidRPr="0045337F">
        <w:rPr>
          <w:spacing w:val="1"/>
          <w:sz w:val="28"/>
        </w:rPr>
        <w:t xml:space="preserve"> </w:t>
      </w:r>
      <w:r w:rsidRPr="0045337F">
        <w:rPr>
          <w:sz w:val="28"/>
        </w:rPr>
        <w:t>учетом</w:t>
      </w:r>
      <w:r w:rsidRPr="0045337F">
        <w:rPr>
          <w:spacing w:val="1"/>
          <w:sz w:val="28"/>
        </w:rPr>
        <w:t xml:space="preserve"> </w:t>
      </w:r>
      <w:r w:rsidRPr="0045337F">
        <w:rPr>
          <w:sz w:val="28"/>
        </w:rPr>
        <w:t>особенностей</w:t>
      </w:r>
      <w:r w:rsidRPr="0045337F">
        <w:rPr>
          <w:spacing w:val="1"/>
          <w:sz w:val="28"/>
        </w:rPr>
        <w:t xml:space="preserve"> </w:t>
      </w:r>
      <w:r w:rsidRPr="0045337F">
        <w:rPr>
          <w:sz w:val="28"/>
        </w:rPr>
        <w:t>структуры</w:t>
      </w:r>
      <w:r w:rsidRPr="0045337F">
        <w:rPr>
          <w:spacing w:val="1"/>
          <w:sz w:val="28"/>
        </w:rPr>
        <w:t xml:space="preserve"> </w:t>
      </w:r>
      <w:r w:rsidRPr="0045337F">
        <w:rPr>
          <w:sz w:val="28"/>
        </w:rPr>
        <w:t>управления.</w:t>
      </w:r>
    </w:p>
    <w:p w:rsidR="00ED6858" w:rsidRPr="0045337F" w:rsidRDefault="00ED6858" w:rsidP="0045337F">
      <w:pPr>
        <w:tabs>
          <w:tab w:val="left" w:pos="851"/>
          <w:tab w:val="left" w:pos="2195"/>
        </w:tabs>
        <w:ind w:left="567" w:right="786"/>
        <w:jc w:val="both"/>
        <w:rPr>
          <w:sz w:val="28"/>
        </w:rPr>
      </w:pPr>
      <w:r w:rsidRPr="0045337F">
        <w:rPr>
          <w:sz w:val="28"/>
        </w:rPr>
        <w:t>12.2.Порядок</w:t>
      </w:r>
      <w:r w:rsidRPr="0045337F">
        <w:rPr>
          <w:spacing w:val="1"/>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включает</w:t>
      </w:r>
      <w:r w:rsidRPr="0045337F">
        <w:rPr>
          <w:spacing w:val="1"/>
          <w:sz w:val="28"/>
        </w:rPr>
        <w:t xml:space="preserve"> </w:t>
      </w:r>
      <w:r w:rsidRPr="0045337F">
        <w:rPr>
          <w:sz w:val="28"/>
        </w:rPr>
        <w:t>в</w:t>
      </w:r>
      <w:r w:rsidRPr="0045337F">
        <w:rPr>
          <w:spacing w:val="1"/>
          <w:sz w:val="28"/>
        </w:rPr>
        <w:t xml:space="preserve"> </w:t>
      </w:r>
      <w:r w:rsidRPr="0045337F">
        <w:rPr>
          <w:sz w:val="28"/>
        </w:rPr>
        <w:t>себя</w:t>
      </w:r>
      <w:r w:rsidRPr="0045337F">
        <w:rPr>
          <w:spacing w:val="1"/>
          <w:sz w:val="28"/>
        </w:rPr>
        <w:t xml:space="preserve"> </w:t>
      </w:r>
      <w:r w:rsidRPr="0045337F">
        <w:rPr>
          <w:sz w:val="28"/>
        </w:rPr>
        <w:t>порядок</w:t>
      </w:r>
      <w:r w:rsidRPr="0045337F">
        <w:rPr>
          <w:spacing w:val="-67"/>
          <w:sz w:val="28"/>
        </w:rPr>
        <w:t xml:space="preserve"> </w:t>
      </w:r>
      <w:r w:rsidRPr="0045337F">
        <w:rPr>
          <w:sz w:val="28"/>
        </w:rPr>
        <w:t>выявления</w:t>
      </w:r>
      <w:r w:rsidRPr="0045337F">
        <w:rPr>
          <w:spacing w:val="1"/>
          <w:sz w:val="28"/>
        </w:rPr>
        <w:t xml:space="preserve"> </w:t>
      </w:r>
      <w:r w:rsidRPr="0045337F">
        <w:rPr>
          <w:sz w:val="28"/>
        </w:rPr>
        <w:t>потребности</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в</w:t>
      </w:r>
      <w:r w:rsidRPr="0045337F">
        <w:rPr>
          <w:spacing w:val="1"/>
          <w:sz w:val="28"/>
        </w:rPr>
        <w:t xml:space="preserve"> </w:t>
      </w:r>
      <w:r w:rsidRPr="0045337F">
        <w:rPr>
          <w:sz w:val="28"/>
        </w:rPr>
        <w:t>СИЗ,</w:t>
      </w:r>
      <w:r w:rsidRPr="0045337F">
        <w:rPr>
          <w:spacing w:val="1"/>
          <w:sz w:val="28"/>
        </w:rPr>
        <w:t xml:space="preserve"> </w:t>
      </w:r>
      <w:r w:rsidRPr="0045337F">
        <w:rPr>
          <w:sz w:val="28"/>
        </w:rPr>
        <w:t>порядок</w:t>
      </w:r>
      <w:r w:rsidRPr="0045337F">
        <w:rPr>
          <w:spacing w:val="1"/>
          <w:sz w:val="28"/>
        </w:rPr>
        <w:t xml:space="preserve"> </w:t>
      </w:r>
      <w:r w:rsidRPr="0045337F">
        <w:rPr>
          <w:sz w:val="28"/>
        </w:rPr>
        <w:t>выдачи,</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 xml:space="preserve">(использования), входного контроля, хранения, ухода (обслуживания), </w:t>
      </w:r>
      <w:r w:rsidRPr="0045337F">
        <w:rPr>
          <w:sz w:val="28"/>
        </w:rPr>
        <w:lastRenderedPageBreak/>
        <w:t>вывода</w:t>
      </w:r>
      <w:r w:rsidRPr="0045337F">
        <w:rPr>
          <w:spacing w:val="1"/>
          <w:sz w:val="28"/>
        </w:rPr>
        <w:t xml:space="preserve"> </w:t>
      </w:r>
      <w:r w:rsidRPr="0045337F">
        <w:rPr>
          <w:sz w:val="28"/>
        </w:rPr>
        <w:t>из</w:t>
      </w:r>
      <w:r w:rsidRPr="0045337F">
        <w:rPr>
          <w:spacing w:val="1"/>
          <w:sz w:val="28"/>
        </w:rPr>
        <w:t xml:space="preserve"> </w:t>
      </w:r>
      <w:r w:rsidRPr="0045337F">
        <w:rPr>
          <w:sz w:val="28"/>
        </w:rPr>
        <w:t>эксплуатации</w:t>
      </w:r>
      <w:r w:rsidRPr="0045337F">
        <w:rPr>
          <w:spacing w:val="1"/>
          <w:sz w:val="28"/>
        </w:rPr>
        <w:t xml:space="preserve"> </w:t>
      </w:r>
      <w:r w:rsidRPr="0045337F">
        <w:rPr>
          <w:sz w:val="28"/>
        </w:rPr>
        <w:t>и</w:t>
      </w:r>
      <w:r w:rsidRPr="0045337F">
        <w:rPr>
          <w:spacing w:val="1"/>
          <w:sz w:val="28"/>
        </w:rPr>
        <w:t xml:space="preserve"> </w:t>
      </w:r>
      <w:r w:rsidRPr="0045337F">
        <w:rPr>
          <w:sz w:val="28"/>
        </w:rPr>
        <w:t>утилизации</w:t>
      </w:r>
      <w:r w:rsidRPr="0045337F">
        <w:rPr>
          <w:spacing w:val="1"/>
          <w:sz w:val="28"/>
        </w:rPr>
        <w:t xml:space="preserve"> </w:t>
      </w:r>
      <w:r w:rsidRPr="0045337F">
        <w:rPr>
          <w:sz w:val="28"/>
        </w:rPr>
        <w:t>СИЗ,</w:t>
      </w:r>
      <w:r w:rsidRPr="0045337F">
        <w:rPr>
          <w:spacing w:val="1"/>
          <w:sz w:val="28"/>
        </w:rPr>
        <w:t xml:space="preserve"> </w:t>
      </w:r>
      <w:r w:rsidRPr="0045337F">
        <w:rPr>
          <w:sz w:val="28"/>
        </w:rPr>
        <w:t>а</w:t>
      </w:r>
      <w:r w:rsidRPr="0045337F">
        <w:rPr>
          <w:spacing w:val="1"/>
          <w:sz w:val="28"/>
        </w:rPr>
        <w:t xml:space="preserve"> </w:t>
      </w:r>
      <w:r w:rsidRPr="0045337F">
        <w:rPr>
          <w:sz w:val="28"/>
        </w:rPr>
        <w:t>также</w:t>
      </w:r>
      <w:r w:rsidRPr="0045337F">
        <w:rPr>
          <w:spacing w:val="1"/>
          <w:sz w:val="28"/>
        </w:rPr>
        <w:t xml:space="preserve"> </w:t>
      </w:r>
      <w:r w:rsidRPr="0045337F">
        <w:rPr>
          <w:sz w:val="28"/>
        </w:rPr>
        <w:t>порядок</w:t>
      </w:r>
      <w:r w:rsidRPr="0045337F">
        <w:rPr>
          <w:spacing w:val="1"/>
          <w:sz w:val="28"/>
        </w:rPr>
        <w:t xml:space="preserve"> </w:t>
      </w:r>
      <w:r w:rsidRPr="0045337F">
        <w:rPr>
          <w:sz w:val="28"/>
        </w:rPr>
        <w:t>информирования</w:t>
      </w:r>
      <w:r w:rsidRPr="0045337F">
        <w:rPr>
          <w:spacing w:val="1"/>
          <w:sz w:val="28"/>
        </w:rPr>
        <w:t xml:space="preserve"> </w:t>
      </w:r>
      <w:r w:rsidRPr="0045337F">
        <w:rPr>
          <w:sz w:val="28"/>
        </w:rPr>
        <w:t>работников</w:t>
      </w:r>
      <w:r w:rsidRPr="0045337F">
        <w:rPr>
          <w:spacing w:val="-5"/>
          <w:sz w:val="28"/>
        </w:rPr>
        <w:t xml:space="preserve"> </w:t>
      </w:r>
      <w:r w:rsidRPr="0045337F">
        <w:rPr>
          <w:sz w:val="28"/>
        </w:rPr>
        <w:t>по</w:t>
      </w:r>
      <w:r w:rsidRPr="0045337F">
        <w:rPr>
          <w:spacing w:val="1"/>
          <w:sz w:val="28"/>
        </w:rPr>
        <w:t xml:space="preserve"> </w:t>
      </w:r>
      <w:r w:rsidRPr="0045337F">
        <w:rPr>
          <w:sz w:val="28"/>
        </w:rPr>
        <w:t>вопросам</w:t>
      </w:r>
      <w:r w:rsidRPr="0045337F">
        <w:rPr>
          <w:spacing w:val="-3"/>
          <w:sz w:val="28"/>
        </w:rPr>
        <w:t xml:space="preserve"> </w:t>
      </w:r>
      <w:r w:rsidRPr="0045337F">
        <w:rPr>
          <w:sz w:val="28"/>
        </w:rPr>
        <w:t>обеспечения СИЗ.</w:t>
      </w:r>
    </w:p>
    <w:p w:rsidR="00ED6858" w:rsidRPr="0045337F" w:rsidRDefault="00ED6858" w:rsidP="0045337F">
      <w:pPr>
        <w:pStyle w:val="aff1"/>
        <w:tabs>
          <w:tab w:val="left" w:pos="851"/>
          <w:tab w:val="left" w:pos="2214"/>
        </w:tabs>
        <w:ind w:left="567" w:right="789"/>
        <w:jc w:val="both"/>
        <w:rPr>
          <w:sz w:val="28"/>
        </w:rPr>
      </w:pPr>
      <w:r w:rsidRPr="0045337F">
        <w:rPr>
          <w:sz w:val="28"/>
        </w:rPr>
        <w:t>12.3.Порядок</w:t>
      </w:r>
      <w:r w:rsidRPr="0045337F">
        <w:rPr>
          <w:spacing w:val="1"/>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1"/>
          <w:sz w:val="28"/>
        </w:rPr>
        <w:t xml:space="preserve"> </w:t>
      </w:r>
      <w:r w:rsidRPr="0045337F">
        <w:rPr>
          <w:sz w:val="28"/>
        </w:rPr>
        <w:t>СИЗ</w:t>
      </w:r>
      <w:r w:rsidRPr="0045337F">
        <w:rPr>
          <w:spacing w:val="1"/>
          <w:sz w:val="28"/>
        </w:rPr>
        <w:t xml:space="preserve"> </w:t>
      </w:r>
      <w:r w:rsidRPr="0045337F">
        <w:rPr>
          <w:sz w:val="28"/>
        </w:rPr>
        <w:t>содержит</w:t>
      </w:r>
      <w:r w:rsidRPr="0045337F">
        <w:rPr>
          <w:spacing w:val="1"/>
          <w:sz w:val="28"/>
        </w:rPr>
        <w:t xml:space="preserve"> </w:t>
      </w:r>
      <w:r w:rsidRPr="0045337F">
        <w:rPr>
          <w:sz w:val="28"/>
        </w:rPr>
        <w:t>требования</w:t>
      </w:r>
      <w:r w:rsidRPr="0045337F">
        <w:rPr>
          <w:spacing w:val="1"/>
          <w:sz w:val="28"/>
        </w:rPr>
        <w:t xml:space="preserve"> </w:t>
      </w:r>
      <w:r w:rsidRPr="0045337F">
        <w:rPr>
          <w:sz w:val="28"/>
        </w:rPr>
        <w:t>по</w:t>
      </w:r>
      <w:r w:rsidRPr="0045337F">
        <w:rPr>
          <w:spacing w:val="1"/>
          <w:sz w:val="28"/>
        </w:rPr>
        <w:t xml:space="preserve"> </w:t>
      </w:r>
      <w:r w:rsidRPr="0045337F">
        <w:rPr>
          <w:sz w:val="28"/>
        </w:rPr>
        <w:t>организации</w:t>
      </w:r>
      <w:r w:rsidRPr="0045337F">
        <w:rPr>
          <w:spacing w:val="-2"/>
          <w:sz w:val="28"/>
        </w:rPr>
        <w:t xml:space="preserve"> </w:t>
      </w:r>
      <w:r w:rsidRPr="0045337F">
        <w:rPr>
          <w:sz w:val="28"/>
        </w:rPr>
        <w:t>отдельных этапов</w:t>
      </w:r>
      <w:r w:rsidRPr="0045337F">
        <w:rPr>
          <w:spacing w:val="-3"/>
          <w:sz w:val="28"/>
        </w:rPr>
        <w:t xml:space="preserve"> </w:t>
      </w:r>
      <w:r w:rsidRPr="0045337F">
        <w:rPr>
          <w:sz w:val="28"/>
        </w:rPr>
        <w:t>процесса</w:t>
      </w:r>
      <w:r w:rsidRPr="0045337F">
        <w:rPr>
          <w:spacing w:val="-2"/>
          <w:sz w:val="28"/>
        </w:rPr>
        <w:t xml:space="preserve"> </w:t>
      </w:r>
      <w:r w:rsidRPr="0045337F">
        <w:rPr>
          <w:sz w:val="28"/>
        </w:rPr>
        <w:t>обеспечения</w:t>
      </w:r>
      <w:r w:rsidRPr="0045337F">
        <w:rPr>
          <w:spacing w:val="-1"/>
          <w:sz w:val="28"/>
        </w:rPr>
        <w:t xml:space="preserve"> </w:t>
      </w:r>
      <w:r w:rsidRPr="0045337F">
        <w:rPr>
          <w:sz w:val="28"/>
        </w:rPr>
        <w:t>работников</w:t>
      </w:r>
      <w:r w:rsidRPr="0045337F">
        <w:rPr>
          <w:spacing w:val="-3"/>
          <w:sz w:val="28"/>
        </w:rPr>
        <w:t xml:space="preserve"> </w:t>
      </w:r>
      <w:r w:rsidRPr="0045337F">
        <w:rPr>
          <w:sz w:val="28"/>
        </w:rPr>
        <w:t>СИЗ:</w:t>
      </w:r>
    </w:p>
    <w:p w:rsidR="00ED6858" w:rsidRPr="0045337F" w:rsidRDefault="00ED6858" w:rsidP="0045337F">
      <w:pPr>
        <w:pStyle w:val="af"/>
        <w:tabs>
          <w:tab w:val="left" w:pos="851"/>
        </w:tabs>
        <w:spacing w:line="321" w:lineRule="exact"/>
        <w:ind w:left="567"/>
        <w:jc w:val="both"/>
        <w:rPr>
          <w:sz w:val="28"/>
          <w:szCs w:val="28"/>
        </w:rPr>
      </w:pPr>
      <w:r w:rsidRPr="0045337F">
        <w:rPr>
          <w:sz w:val="28"/>
          <w:szCs w:val="28"/>
        </w:rPr>
        <w:t xml:space="preserve">  -планирование</w:t>
      </w:r>
      <w:r w:rsidRPr="0045337F">
        <w:rPr>
          <w:spacing w:val="-6"/>
          <w:sz w:val="28"/>
          <w:szCs w:val="28"/>
        </w:rPr>
        <w:t xml:space="preserve"> </w:t>
      </w:r>
      <w:r w:rsidRPr="0045337F">
        <w:rPr>
          <w:sz w:val="28"/>
          <w:szCs w:val="28"/>
        </w:rPr>
        <w:t>потребности</w:t>
      </w:r>
      <w:r w:rsidRPr="0045337F">
        <w:rPr>
          <w:spacing w:val="-2"/>
          <w:sz w:val="28"/>
          <w:szCs w:val="28"/>
        </w:rPr>
        <w:t xml:space="preserve"> </w:t>
      </w:r>
      <w:r w:rsidRPr="0045337F">
        <w:rPr>
          <w:sz w:val="28"/>
          <w:szCs w:val="28"/>
        </w:rPr>
        <w:t>в</w:t>
      </w:r>
      <w:r w:rsidRPr="0045337F">
        <w:rPr>
          <w:spacing w:val="-4"/>
          <w:sz w:val="28"/>
          <w:szCs w:val="28"/>
        </w:rPr>
        <w:t xml:space="preserve"> </w:t>
      </w:r>
      <w:r w:rsidRPr="0045337F">
        <w:rPr>
          <w:sz w:val="28"/>
          <w:szCs w:val="28"/>
        </w:rPr>
        <w:t>СИЗ,</w:t>
      </w:r>
      <w:r w:rsidRPr="0045337F">
        <w:rPr>
          <w:spacing w:val="-3"/>
          <w:sz w:val="28"/>
          <w:szCs w:val="28"/>
        </w:rPr>
        <w:t xml:space="preserve"> </w:t>
      </w:r>
      <w:r w:rsidRPr="0045337F">
        <w:rPr>
          <w:sz w:val="28"/>
          <w:szCs w:val="28"/>
        </w:rPr>
        <w:t>включая</w:t>
      </w:r>
      <w:r w:rsidRPr="0045337F">
        <w:rPr>
          <w:spacing w:val="-3"/>
          <w:sz w:val="28"/>
          <w:szCs w:val="28"/>
        </w:rPr>
        <w:t xml:space="preserve"> </w:t>
      </w:r>
      <w:r w:rsidRPr="0045337F">
        <w:rPr>
          <w:sz w:val="28"/>
          <w:szCs w:val="28"/>
        </w:rPr>
        <w:t>подбор</w:t>
      </w:r>
      <w:r w:rsidRPr="0045337F">
        <w:rPr>
          <w:spacing w:val="-1"/>
          <w:sz w:val="28"/>
          <w:szCs w:val="28"/>
        </w:rPr>
        <w:t xml:space="preserve"> </w:t>
      </w:r>
      <w:r w:rsidRPr="0045337F">
        <w:rPr>
          <w:sz w:val="28"/>
          <w:szCs w:val="28"/>
        </w:rPr>
        <w:t>СИЗ;</w:t>
      </w:r>
    </w:p>
    <w:p w:rsidR="00ED6858" w:rsidRPr="0045337F" w:rsidRDefault="00ED6858" w:rsidP="0045337F">
      <w:pPr>
        <w:pStyle w:val="af"/>
        <w:tabs>
          <w:tab w:val="left" w:pos="851"/>
        </w:tabs>
        <w:ind w:left="567" w:right="536"/>
        <w:jc w:val="both"/>
        <w:rPr>
          <w:sz w:val="28"/>
          <w:szCs w:val="28"/>
        </w:rPr>
      </w:pPr>
      <w:r w:rsidRPr="0045337F">
        <w:rPr>
          <w:sz w:val="28"/>
          <w:szCs w:val="28"/>
        </w:rPr>
        <w:t>-обеспечение</w:t>
      </w:r>
      <w:r w:rsidRPr="0045337F">
        <w:rPr>
          <w:spacing w:val="37"/>
          <w:sz w:val="28"/>
          <w:szCs w:val="28"/>
        </w:rPr>
        <w:t xml:space="preserve"> </w:t>
      </w:r>
      <w:r w:rsidRPr="0045337F">
        <w:rPr>
          <w:sz w:val="28"/>
          <w:szCs w:val="28"/>
        </w:rPr>
        <w:t>работников</w:t>
      </w:r>
      <w:r w:rsidRPr="0045337F">
        <w:rPr>
          <w:spacing w:val="39"/>
          <w:sz w:val="28"/>
          <w:szCs w:val="28"/>
        </w:rPr>
        <w:t xml:space="preserve"> </w:t>
      </w:r>
      <w:r w:rsidRPr="0045337F">
        <w:rPr>
          <w:sz w:val="28"/>
          <w:szCs w:val="28"/>
        </w:rPr>
        <w:t>СИЗ</w:t>
      </w:r>
      <w:r w:rsidRPr="0045337F">
        <w:rPr>
          <w:spacing w:val="40"/>
          <w:sz w:val="28"/>
          <w:szCs w:val="28"/>
        </w:rPr>
        <w:t xml:space="preserve"> </w:t>
      </w:r>
      <w:r w:rsidRPr="0045337F">
        <w:rPr>
          <w:sz w:val="28"/>
          <w:szCs w:val="28"/>
        </w:rPr>
        <w:t>(выдача,</w:t>
      </w:r>
      <w:r w:rsidRPr="0045337F">
        <w:rPr>
          <w:spacing w:val="39"/>
          <w:sz w:val="28"/>
          <w:szCs w:val="28"/>
        </w:rPr>
        <w:t xml:space="preserve"> </w:t>
      </w:r>
      <w:r w:rsidRPr="0045337F">
        <w:rPr>
          <w:sz w:val="28"/>
          <w:szCs w:val="28"/>
        </w:rPr>
        <w:t>эксплуатация,</w:t>
      </w:r>
      <w:r w:rsidRPr="0045337F">
        <w:rPr>
          <w:spacing w:val="39"/>
          <w:sz w:val="28"/>
          <w:szCs w:val="28"/>
        </w:rPr>
        <w:t xml:space="preserve"> </w:t>
      </w:r>
      <w:r w:rsidRPr="0045337F">
        <w:rPr>
          <w:sz w:val="28"/>
          <w:szCs w:val="28"/>
        </w:rPr>
        <w:t>хранение,</w:t>
      </w:r>
      <w:r w:rsidRPr="0045337F">
        <w:rPr>
          <w:spacing w:val="39"/>
          <w:sz w:val="28"/>
          <w:szCs w:val="28"/>
        </w:rPr>
        <w:t xml:space="preserve"> </w:t>
      </w:r>
      <w:r w:rsidRPr="0045337F">
        <w:rPr>
          <w:sz w:val="28"/>
          <w:szCs w:val="28"/>
        </w:rPr>
        <w:t>уход</w:t>
      </w:r>
      <w:r w:rsidRPr="0045337F">
        <w:rPr>
          <w:spacing w:val="-67"/>
          <w:sz w:val="28"/>
          <w:szCs w:val="28"/>
        </w:rPr>
        <w:t xml:space="preserve"> </w:t>
      </w:r>
      <w:r w:rsidRPr="0045337F">
        <w:rPr>
          <w:sz w:val="28"/>
          <w:szCs w:val="28"/>
        </w:rPr>
        <w:t>(обслуживание),</w:t>
      </w:r>
      <w:r w:rsidRPr="0045337F">
        <w:rPr>
          <w:spacing w:val="-2"/>
          <w:sz w:val="28"/>
          <w:szCs w:val="28"/>
        </w:rPr>
        <w:t xml:space="preserve"> </w:t>
      </w:r>
      <w:r w:rsidRPr="0045337F">
        <w:rPr>
          <w:sz w:val="28"/>
          <w:szCs w:val="28"/>
        </w:rPr>
        <w:t>вывод</w:t>
      </w:r>
      <w:r w:rsidRPr="0045337F">
        <w:rPr>
          <w:spacing w:val="-2"/>
          <w:sz w:val="28"/>
          <w:szCs w:val="28"/>
        </w:rPr>
        <w:t xml:space="preserve"> </w:t>
      </w:r>
      <w:r w:rsidRPr="0045337F">
        <w:rPr>
          <w:sz w:val="28"/>
          <w:szCs w:val="28"/>
        </w:rPr>
        <w:t>из</w:t>
      </w:r>
      <w:r w:rsidRPr="0045337F">
        <w:rPr>
          <w:spacing w:val="-1"/>
          <w:sz w:val="28"/>
          <w:szCs w:val="28"/>
        </w:rPr>
        <w:t xml:space="preserve"> </w:t>
      </w:r>
      <w:r w:rsidRPr="0045337F">
        <w:rPr>
          <w:sz w:val="28"/>
          <w:szCs w:val="28"/>
        </w:rPr>
        <w:t>эксплуатации);</w:t>
      </w:r>
    </w:p>
    <w:p w:rsidR="00ED6858" w:rsidRPr="0045337F" w:rsidRDefault="00ED6858" w:rsidP="0045337F">
      <w:pPr>
        <w:pStyle w:val="af"/>
        <w:tabs>
          <w:tab w:val="left" w:pos="851"/>
        </w:tabs>
        <w:ind w:left="567" w:right="536"/>
        <w:jc w:val="both"/>
        <w:rPr>
          <w:sz w:val="28"/>
          <w:szCs w:val="28"/>
        </w:rPr>
      </w:pPr>
      <w:r w:rsidRPr="0045337F">
        <w:rPr>
          <w:sz w:val="28"/>
          <w:szCs w:val="28"/>
        </w:rPr>
        <w:t>-контроль за обеспеченностью работников СИЗ и их применением, а также</w:t>
      </w:r>
      <w:r w:rsidRPr="0045337F">
        <w:rPr>
          <w:spacing w:val="-67"/>
          <w:sz w:val="28"/>
          <w:szCs w:val="28"/>
        </w:rPr>
        <w:t xml:space="preserve"> </w:t>
      </w:r>
      <w:r w:rsidRPr="0045337F">
        <w:rPr>
          <w:sz w:val="28"/>
          <w:szCs w:val="28"/>
        </w:rPr>
        <w:t>анализ</w:t>
      </w:r>
      <w:r w:rsidRPr="0045337F">
        <w:rPr>
          <w:spacing w:val="-5"/>
          <w:sz w:val="28"/>
          <w:szCs w:val="28"/>
        </w:rPr>
        <w:t xml:space="preserve"> </w:t>
      </w:r>
      <w:r w:rsidRPr="0045337F">
        <w:rPr>
          <w:sz w:val="28"/>
          <w:szCs w:val="28"/>
        </w:rPr>
        <w:t>результатов контроля</w:t>
      </w:r>
    </w:p>
    <w:p w:rsidR="00ED6858" w:rsidRPr="00EA44F2" w:rsidRDefault="00ED6858" w:rsidP="00ED6858">
      <w:pPr>
        <w:spacing w:before="73" w:line="237" w:lineRule="auto"/>
        <w:ind w:left="7879" w:right="788" w:firstLine="732"/>
        <w:jc w:val="both"/>
        <w:rPr>
          <w:b/>
          <w:i/>
          <w:color w:val="FF0000"/>
          <w:sz w:val="20"/>
          <w:szCs w:val="20"/>
        </w:rPr>
      </w:pPr>
    </w:p>
    <w:p w:rsidR="00ED6858" w:rsidRPr="00EA44F2" w:rsidRDefault="00ED6858" w:rsidP="00ED6858">
      <w:pPr>
        <w:spacing w:before="73" w:line="237" w:lineRule="auto"/>
        <w:ind w:left="7879" w:right="788" w:firstLine="732"/>
        <w:jc w:val="both"/>
        <w:rPr>
          <w:b/>
          <w:i/>
          <w:color w:val="FF0000"/>
          <w:sz w:val="20"/>
          <w:szCs w:val="20"/>
        </w:rPr>
      </w:pPr>
    </w:p>
    <w:p w:rsidR="00ED6858" w:rsidRPr="00EA44F2" w:rsidRDefault="00ED6858" w:rsidP="00ED6858">
      <w:pPr>
        <w:spacing w:before="73" w:line="237" w:lineRule="auto"/>
        <w:ind w:left="7879" w:right="788" w:firstLine="732"/>
        <w:jc w:val="both"/>
        <w:rPr>
          <w:b/>
          <w:i/>
          <w:color w:val="FF0000"/>
          <w:sz w:val="20"/>
          <w:szCs w:val="20"/>
        </w:rPr>
      </w:pPr>
    </w:p>
    <w:p w:rsidR="00ED6858" w:rsidRPr="00EA44F2" w:rsidRDefault="00ED6858" w:rsidP="00ED6858">
      <w:pPr>
        <w:spacing w:before="73" w:line="237" w:lineRule="auto"/>
        <w:ind w:left="7879" w:right="788" w:firstLine="732"/>
        <w:jc w:val="both"/>
        <w:rPr>
          <w:b/>
          <w:i/>
          <w:color w:val="FF0000"/>
          <w:sz w:val="20"/>
          <w:szCs w:val="20"/>
        </w:rPr>
      </w:pPr>
    </w:p>
    <w:p w:rsidR="00ED6858" w:rsidRDefault="00ED6858" w:rsidP="0045337F">
      <w:pPr>
        <w:spacing w:before="73" w:line="237" w:lineRule="auto"/>
        <w:ind w:right="788"/>
        <w:jc w:val="both"/>
        <w:rPr>
          <w:b/>
          <w:i/>
          <w:color w:val="FF0000"/>
          <w:sz w:val="20"/>
          <w:szCs w:val="20"/>
        </w:rPr>
      </w:pPr>
    </w:p>
    <w:p w:rsidR="0045337F" w:rsidRDefault="0045337F" w:rsidP="0045337F">
      <w:pPr>
        <w:spacing w:before="73" w:line="237" w:lineRule="auto"/>
        <w:ind w:right="788"/>
        <w:jc w:val="both"/>
        <w:rPr>
          <w:b/>
          <w:i/>
          <w:color w:val="FF0000"/>
          <w:sz w:val="20"/>
          <w:szCs w:val="20"/>
        </w:rPr>
      </w:pPr>
    </w:p>
    <w:p w:rsidR="0045337F" w:rsidRDefault="0045337F" w:rsidP="0045337F">
      <w:pPr>
        <w:spacing w:before="73" w:line="237" w:lineRule="auto"/>
        <w:ind w:right="788"/>
        <w:jc w:val="both"/>
        <w:rPr>
          <w:b/>
          <w:i/>
          <w:color w:val="FF0000"/>
          <w:sz w:val="20"/>
          <w:szCs w:val="20"/>
        </w:rPr>
      </w:pPr>
    </w:p>
    <w:p w:rsidR="0045337F" w:rsidRDefault="0045337F"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716480" w:rsidRDefault="00716480" w:rsidP="0045337F">
      <w:pPr>
        <w:spacing w:before="73" w:line="237" w:lineRule="auto"/>
        <w:ind w:right="788"/>
        <w:jc w:val="both"/>
        <w:rPr>
          <w:b/>
          <w:i/>
          <w:color w:val="FF0000"/>
          <w:sz w:val="20"/>
          <w:szCs w:val="20"/>
        </w:rPr>
      </w:pPr>
    </w:p>
    <w:p w:rsidR="0045337F" w:rsidRPr="00A26F57" w:rsidRDefault="0045337F" w:rsidP="00716480">
      <w:pPr>
        <w:spacing w:before="73" w:line="237" w:lineRule="auto"/>
        <w:ind w:left="5812" w:right="788" w:firstLine="732"/>
        <w:jc w:val="both"/>
        <w:rPr>
          <w:i/>
          <w:sz w:val="20"/>
          <w:szCs w:val="20"/>
        </w:rPr>
      </w:pPr>
      <w:r w:rsidRPr="00A26F57">
        <w:rPr>
          <w:b/>
          <w:i/>
          <w:sz w:val="20"/>
          <w:szCs w:val="20"/>
        </w:rPr>
        <w:t>Приложение N 1</w:t>
      </w:r>
      <w:r w:rsidRPr="00A26F57">
        <w:rPr>
          <w:b/>
          <w:i/>
          <w:spacing w:val="-57"/>
          <w:sz w:val="20"/>
          <w:szCs w:val="20"/>
        </w:rPr>
        <w:t xml:space="preserve"> </w:t>
      </w:r>
      <w:r w:rsidRPr="00A26F57">
        <w:rPr>
          <w:i/>
          <w:sz w:val="20"/>
          <w:szCs w:val="20"/>
        </w:rPr>
        <w:t>к Правилам обеспечения</w:t>
      </w:r>
      <w:r w:rsidRPr="00A26F57">
        <w:rPr>
          <w:i/>
          <w:spacing w:val="-57"/>
          <w:sz w:val="20"/>
          <w:szCs w:val="20"/>
        </w:rPr>
        <w:t xml:space="preserve"> </w:t>
      </w:r>
      <w:r w:rsidRPr="00A26F57">
        <w:rPr>
          <w:i/>
          <w:sz w:val="20"/>
          <w:szCs w:val="20"/>
        </w:rPr>
        <w:t>работников средствами</w:t>
      </w:r>
      <w:r w:rsidRPr="00A26F57">
        <w:rPr>
          <w:i/>
          <w:spacing w:val="-57"/>
          <w:sz w:val="20"/>
          <w:szCs w:val="20"/>
        </w:rPr>
        <w:t xml:space="preserve"> </w:t>
      </w:r>
      <w:r w:rsidRPr="00A26F57">
        <w:rPr>
          <w:i/>
          <w:sz w:val="20"/>
          <w:szCs w:val="20"/>
        </w:rPr>
        <w:t>индивидуальной</w:t>
      </w:r>
      <w:r w:rsidRPr="00A26F57">
        <w:rPr>
          <w:i/>
          <w:spacing w:val="-8"/>
          <w:sz w:val="20"/>
          <w:szCs w:val="20"/>
        </w:rPr>
        <w:t xml:space="preserve"> </w:t>
      </w:r>
      <w:r w:rsidRPr="00A26F57">
        <w:rPr>
          <w:i/>
          <w:sz w:val="20"/>
          <w:szCs w:val="20"/>
        </w:rPr>
        <w:t>защиты</w:t>
      </w:r>
    </w:p>
    <w:p w:rsidR="0045337F" w:rsidRPr="00A26F57" w:rsidRDefault="0045337F" w:rsidP="00716480">
      <w:pPr>
        <w:spacing w:before="5"/>
        <w:ind w:left="5812" w:right="789" w:hanging="286"/>
        <w:jc w:val="right"/>
        <w:rPr>
          <w:i/>
          <w:sz w:val="20"/>
          <w:szCs w:val="20"/>
        </w:rPr>
      </w:pPr>
      <w:r w:rsidRPr="00A26F57">
        <w:rPr>
          <w:i/>
          <w:sz w:val="20"/>
          <w:szCs w:val="20"/>
        </w:rPr>
        <w:t>и смывающими средствами,</w:t>
      </w:r>
      <w:r w:rsidRPr="00A26F57">
        <w:rPr>
          <w:i/>
          <w:spacing w:val="-57"/>
          <w:sz w:val="20"/>
          <w:szCs w:val="20"/>
        </w:rPr>
        <w:t xml:space="preserve"> </w:t>
      </w:r>
      <w:r w:rsidRPr="00A26F57">
        <w:rPr>
          <w:i/>
          <w:sz w:val="20"/>
          <w:szCs w:val="20"/>
        </w:rPr>
        <w:t>утвержденным приказом</w:t>
      </w:r>
      <w:r w:rsidRPr="00A26F57">
        <w:rPr>
          <w:i/>
          <w:spacing w:val="-57"/>
          <w:sz w:val="20"/>
          <w:szCs w:val="20"/>
        </w:rPr>
        <w:t xml:space="preserve"> </w:t>
      </w:r>
      <w:r w:rsidRPr="00A26F57">
        <w:rPr>
          <w:i/>
          <w:sz w:val="20"/>
          <w:szCs w:val="20"/>
        </w:rPr>
        <w:t>Минтруда</w:t>
      </w:r>
      <w:r w:rsidRPr="00A26F57">
        <w:rPr>
          <w:i/>
          <w:spacing w:val="-1"/>
          <w:sz w:val="20"/>
          <w:szCs w:val="20"/>
        </w:rPr>
        <w:t xml:space="preserve"> </w:t>
      </w:r>
      <w:r w:rsidRPr="00A26F57">
        <w:rPr>
          <w:i/>
          <w:sz w:val="20"/>
          <w:szCs w:val="20"/>
        </w:rPr>
        <w:t>России</w:t>
      </w:r>
    </w:p>
    <w:p w:rsidR="0045337F" w:rsidRPr="00A26F57" w:rsidRDefault="0045337F" w:rsidP="00716480">
      <w:pPr>
        <w:ind w:left="6096" w:right="787" w:hanging="540"/>
        <w:jc w:val="right"/>
        <w:rPr>
          <w:i/>
          <w:sz w:val="20"/>
          <w:szCs w:val="20"/>
        </w:rPr>
      </w:pPr>
      <w:r w:rsidRPr="00A26F57">
        <w:rPr>
          <w:i/>
          <w:sz w:val="20"/>
          <w:szCs w:val="20"/>
        </w:rPr>
        <w:t>от 29 октября 2021 г. N 766н</w:t>
      </w:r>
      <w:r w:rsidRPr="00A26F57">
        <w:rPr>
          <w:i/>
          <w:spacing w:val="-57"/>
          <w:sz w:val="20"/>
          <w:szCs w:val="20"/>
        </w:rPr>
        <w:t xml:space="preserve"> </w:t>
      </w:r>
      <w:r w:rsidRPr="00A26F57">
        <w:rPr>
          <w:i/>
          <w:sz w:val="20"/>
          <w:szCs w:val="20"/>
        </w:rPr>
        <w:t>Рекомендуемый</w:t>
      </w:r>
      <w:r w:rsidRPr="00A26F57">
        <w:rPr>
          <w:i/>
          <w:spacing w:val="-6"/>
          <w:sz w:val="20"/>
          <w:szCs w:val="20"/>
        </w:rPr>
        <w:t xml:space="preserve"> </w:t>
      </w:r>
      <w:r w:rsidRPr="00A26F57">
        <w:rPr>
          <w:i/>
          <w:sz w:val="20"/>
          <w:szCs w:val="20"/>
        </w:rPr>
        <w:t>образец</w:t>
      </w:r>
    </w:p>
    <w:p w:rsidR="0045337F" w:rsidRDefault="0045337F" w:rsidP="0045337F">
      <w:pPr>
        <w:pStyle w:val="af"/>
        <w:spacing w:before="10"/>
        <w:rPr>
          <w:i/>
          <w:sz w:val="16"/>
        </w:rPr>
      </w:pPr>
    </w:p>
    <w:p w:rsidR="0045337F" w:rsidRDefault="0045337F" w:rsidP="00C43F4F">
      <w:pPr>
        <w:pStyle w:val="Heading1"/>
        <w:ind w:left="1985"/>
      </w:pPr>
      <w:r>
        <w:t>НОРМЫ</w:t>
      </w:r>
      <w:r>
        <w:rPr>
          <w:spacing w:val="-5"/>
        </w:rPr>
        <w:t xml:space="preserve"> </w:t>
      </w:r>
      <w:r>
        <w:t>ВЫДАЧИ</w:t>
      </w:r>
      <w:r>
        <w:rPr>
          <w:spacing w:val="-2"/>
        </w:rPr>
        <w:t xml:space="preserve"> </w:t>
      </w:r>
      <w:r>
        <w:t>СИЗ</w:t>
      </w:r>
    </w:p>
    <w:p w:rsidR="0045337F" w:rsidRDefault="0045337F" w:rsidP="0045337F">
      <w:pPr>
        <w:pStyle w:val="af"/>
        <w:spacing w:before="7"/>
        <w:rPr>
          <w:b/>
          <w:sz w:val="13"/>
        </w:rPr>
      </w:pPr>
    </w:p>
    <w:tbl>
      <w:tblPr>
        <w:tblStyle w:val="TableNormal"/>
        <w:tblW w:w="0" w:type="auto"/>
        <w:tblInd w:w="3969" w:type="dxa"/>
        <w:tblLayout w:type="fixed"/>
        <w:tblLook w:val="01E0"/>
      </w:tblPr>
      <w:tblGrid>
        <w:gridCol w:w="822"/>
        <w:gridCol w:w="2240"/>
        <w:gridCol w:w="3897"/>
      </w:tblGrid>
      <w:tr w:rsidR="0045337F" w:rsidTr="00C43F4F">
        <w:trPr>
          <w:trHeight w:val="270"/>
        </w:trPr>
        <w:tc>
          <w:tcPr>
            <w:tcW w:w="6959" w:type="dxa"/>
            <w:gridSpan w:val="3"/>
          </w:tcPr>
          <w:p w:rsidR="0045337F" w:rsidRDefault="0045337F" w:rsidP="00C43F4F">
            <w:pPr>
              <w:pStyle w:val="TableParagraph"/>
              <w:spacing w:line="251" w:lineRule="exact"/>
              <w:ind w:left="2130" w:right="2027"/>
              <w:jc w:val="right"/>
              <w:rPr>
                <w:sz w:val="24"/>
              </w:rPr>
            </w:pPr>
            <w:r>
              <w:rPr>
                <w:sz w:val="24"/>
              </w:rPr>
              <w:t>УТВЕРЖДАЮ</w:t>
            </w:r>
          </w:p>
        </w:tc>
      </w:tr>
      <w:tr w:rsidR="0045337F" w:rsidTr="00C43F4F">
        <w:trPr>
          <w:trHeight w:val="276"/>
        </w:trPr>
        <w:tc>
          <w:tcPr>
            <w:tcW w:w="6959" w:type="dxa"/>
            <w:gridSpan w:val="3"/>
          </w:tcPr>
          <w:p w:rsidR="0045337F" w:rsidRDefault="00C43F4F" w:rsidP="00C43F4F">
            <w:pPr>
              <w:pStyle w:val="TableParagraph"/>
              <w:spacing w:line="256" w:lineRule="exact"/>
              <w:ind w:left="2130" w:right="2027"/>
              <w:jc w:val="right"/>
              <w:rPr>
                <w:sz w:val="24"/>
                <w:lang w:val="ru-RU"/>
              </w:rPr>
            </w:pPr>
            <w:r>
              <w:rPr>
                <w:sz w:val="24"/>
                <w:lang w:val="ru-RU"/>
              </w:rPr>
              <w:t>Заведующий МАДОУ «Детский сад №161»</w:t>
            </w:r>
          </w:p>
          <w:p w:rsidR="00C43F4F" w:rsidRDefault="00C43F4F" w:rsidP="00C43F4F">
            <w:pPr>
              <w:pStyle w:val="TableParagraph"/>
              <w:spacing w:line="256" w:lineRule="exact"/>
              <w:ind w:left="2130" w:right="2027"/>
              <w:jc w:val="right"/>
              <w:rPr>
                <w:sz w:val="24"/>
                <w:lang w:val="ru-RU"/>
              </w:rPr>
            </w:pPr>
            <w:r>
              <w:rPr>
                <w:sz w:val="24"/>
                <w:lang w:val="ru-RU"/>
              </w:rPr>
              <w:t>_________Л.В.Мамонова_</w:t>
            </w:r>
          </w:p>
          <w:p w:rsidR="00C43F4F" w:rsidRPr="00C43F4F" w:rsidRDefault="00716480" w:rsidP="00716480">
            <w:pPr>
              <w:pStyle w:val="TableParagraph"/>
              <w:spacing w:line="256" w:lineRule="exact"/>
              <w:ind w:left="1701" w:right="2027"/>
              <w:jc w:val="right"/>
              <w:rPr>
                <w:sz w:val="24"/>
                <w:lang w:val="ru-RU"/>
              </w:rPr>
            </w:pPr>
            <w:r>
              <w:rPr>
                <w:sz w:val="24"/>
                <w:lang w:val="ru-RU"/>
              </w:rPr>
              <w:t>Приказ №11-О от 29.05.2024</w:t>
            </w:r>
            <w:r w:rsidR="00C43F4F">
              <w:rPr>
                <w:sz w:val="24"/>
                <w:lang w:val="ru-RU"/>
              </w:rPr>
              <w:t>г</w:t>
            </w:r>
          </w:p>
        </w:tc>
      </w:tr>
      <w:tr w:rsidR="0045337F" w:rsidTr="00C43F4F">
        <w:trPr>
          <w:trHeight w:val="270"/>
        </w:trPr>
        <w:tc>
          <w:tcPr>
            <w:tcW w:w="822" w:type="dxa"/>
          </w:tcPr>
          <w:p w:rsidR="0045337F" w:rsidRPr="00C43F4F" w:rsidRDefault="0045337F" w:rsidP="00C43F4F">
            <w:pPr>
              <w:pStyle w:val="TableParagraph"/>
              <w:spacing w:line="251" w:lineRule="exact"/>
              <w:ind w:left="200"/>
              <w:jc w:val="right"/>
              <w:rPr>
                <w:sz w:val="24"/>
                <w:lang w:val="ru-RU"/>
              </w:rPr>
            </w:pPr>
          </w:p>
        </w:tc>
        <w:tc>
          <w:tcPr>
            <w:tcW w:w="2240" w:type="dxa"/>
          </w:tcPr>
          <w:p w:rsidR="0045337F" w:rsidRPr="00C43F4F" w:rsidRDefault="0045337F" w:rsidP="00C43F4F">
            <w:pPr>
              <w:pStyle w:val="TableParagraph"/>
              <w:spacing w:line="251" w:lineRule="exact"/>
              <w:rPr>
                <w:sz w:val="24"/>
                <w:lang w:val="ru-RU"/>
              </w:rPr>
            </w:pPr>
          </w:p>
        </w:tc>
        <w:tc>
          <w:tcPr>
            <w:tcW w:w="3897" w:type="dxa"/>
          </w:tcPr>
          <w:p w:rsidR="0045337F" w:rsidRPr="00C43F4F" w:rsidRDefault="0045337F" w:rsidP="00C43F4F">
            <w:pPr>
              <w:pStyle w:val="TableParagraph"/>
              <w:tabs>
                <w:tab w:val="left" w:pos="2992"/>
                <w:tab w:val="left" w:pos="3532"/>
              </w:tabs>
              <w:spacing w:line="251" w:lineRule="exact"/>
              <w:ind w:left="0"/>
              <w:rPr>
                <w:sz w:val="24"/>
                <w:lang w:val="ru-RU"/>
              </w:rPr>
            </w:pPr>
          </w:p>
        </w:tc>
      </w:tr>
    </w:tbl>
    <w:p w:rsidR="0045337F" w:rsidRDefault="0045337F" w:rsidP="0045337F">
      <w:pPr>
        <w:pStyle w:val="af"/>
        <w:rPr>
          <w:b/>
          <w:sz w:val="20"/>
        </w:rPr>
      </w:pPr>
    </w:p>
    <w:p w:rsidR="0045337F" w:rsidRDefault="0045337F" w:rsidP="0045337F">
      <w:pPr>
        <w:pStyle w:val="af"/>
        <w:spacing w:before="10"/>
        <w:rPr>
          <w:b/>
          <w:sz w:val="21"/>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45337F" w:rsidTr="0045337F">
        <w:trPr>
          <w:trHeight w:val="3035"/>
        </w:trPr>
        <w:tc>
          <w:tcPr>
            <w:tcW w:w="540" w:type="dxa"/>
          </w:tcPr>
          <w:p w:rsidR="0045337F" w:rsidRDefault="0045337F" w:rsidP="0045337F">
            <w:pPr>
              <w:pStyle w:val="TableParagraph"/>
              <w:spacing w:line="268" w:lineRule="exact"/>
              <w:ind w:left="179"/>
              <w:rPr>
                <w:sz w:val="24"/>
              </w:rPr>
            </w:pPr>
            <w:r>
              <w:rPr>
                <w:w w:val="99"/>
                <w:sz w:val="24"/>
              </w:rPr>
              <w:t>N</w:t>
            </w:r>
          </w:p>
          <w:p w:rsidR="0045337F" w:rsidRDefault="0045337F" w:rsidP="0045337F">
            <w:pPr>
              <w:pStyle w:val="TableParagraph"/>
              <w:ind w:left="105"/>
              <w:rPr>
                <w:sz w:val="24"/>
              </w:rPr>
            </w:pPr>
            <w:r>
              <w:rPr>
                <w:sz w:val="24"/>
              </w:rPr>
              <w:t>п/п</w:t>
            </w:r>
          </w:p>
        </w:tc>
        <w:tc>
          <w:tcPr>
            <w:tcW w:w="1529" w:type="dxa"/>
          </w:tcPr>
          <w:p w:rsidR="0045337F" w:rsidRDefault="0045337F" w:rsidP="0045337F">
            <w:pPr>
              <w:pStyle w:val="TableParagraph"/>
              <w:ind w:left="11" w:right="2"/>
              <w:jc w:val="center"/>
              <w:rPr>
                <w:sz w:val="24"/>
              </w:rPr>
            </w:pPr>
            <w:r>
              <w:rPr>
                <w:spacing w:val="-1"/>
                <w:sz w:val="24"/>
              </w:rPr>
              <w:t>Наименование</w:t>
            </w:r>
            <w:r>
              <w:rPr>
                <w:spacing w:val="-57"/>
                <w:sz w:val="24"/>
              </w:rPr>
              <w:t xml:space="preserve"> </w:t>
            </w:r>
            <w:r>
              <w:rPr>
                <w:sz w:val="24"/>
              </w:rPr>
              <w:t>профессии</w:t>
            </w:r>
            <w:r>
              <w:rPr>
                <w:spacing w:val="1"/>
                <w:sz w:val="24"/>
              </w:rPr>
              <w:t xml:space="preserve"> </w:t>
            </w:r>
            <w:r>
              <w:rPr>
                <w:sz w:val="24"/>
              </w:rPr>
              <w:t>(должности)</w:t>
            </w:r>
          </w:p>
        </w:tc>
        <w:tc>
          <w:tcPr>
            <w:tcW w:w="1712" w:type="dxa"/>
          </w:tcPr>
          <w:p w:rsidR="0045337F" w:rsidRDefault="0045337F" w:rsidP="0045337F">
            <w:pPr>
              <w:pStyle w:val="TableParagraph"/>
              <w:spacing w:line="268" w:lineRule="exact"/>
              <w:ind w:left="396"/>
              <w:rPr>
                <w:sz w:val="24"/>
              </w:rPr>
            </w:pPr>
            <w:r>
              <w:rPr>
                <w:sz w:val="24"/>
              </w:rPr>
              <w:t>Тип</w:t>
            </w:r>
            <w:r>
              <w:rPr>
                <w:spacing w:val="-1"/>
                <w:sz w:val="24"/>
              </w:rPr>
              <w:t xml:space="preserve"> </w:t>
            </w:r>
            <w:r>
              <w:rPr>
                <w:sz w:val="24"/>
              </w:rPr>
              <w:t>СИЗ</w:t>
            </w:r>
          </w:p>
        </w:tc>
        <w:tc>
          <w:tcPr>
            <w:tcW w:w="1942" w:type="dxa"/>
          </w:tcPr>
          <w:p w:rsidR="0045337F" w:rsidRPr="0045337F" w:rsidRDefault="0045337F" w:rsidP="0045337F">
            <w:pPr>
              <w:pStyle w:val="TableParagraph"/>
              <w:ind w:left="56" w:right="49"/>
              <w:jc w:val="center"/>
              <w:rPr>
                <w:sz w:val="24"/>
                <w:lang w:val="ru-RU"/>
              </w:rPr>
            </w:pPr>
            <w:r w:rsidRPr="0045337F">
              <w:rPr>
                <w:sz w:val="24"/>
                <w:lang w:val="ru-RU"/>
              </w:rPr>
              <w:t>Наименование</w:t>
            </w:r>
            <w:r w:rsidRPr="0045337F">
              <w:rPr>
                <w:spacing w:val="1"/>
                <w:sz w:val="24"/>
                <w:lang w:val="ru-RU"/>
              </w:rPr>
              <w:t xml:space="preserve"> </w:t>
            </w:r>
            <w:r w:rsidRPr="0045337F">
              <w:rPr>
                <w:sz w:val="24"/>
                <w:lang w:val="ru-RU"/>
              </w:rPr>
              <w:t>СИЗ (с указанием</w:t>
            </w:r>
            <w:r w:rsidRPr="0045337F">
              <w:rPr>
                <w:spacing w:val="-58"/>
                <w:sz w:val="24"/>
                <w:lang w:val="ru-RU"/>
              </w:rPr>
              <w:t xml:space="preserve"> </w:t>
            </w:r>
            <w:r w:rsidRPr="0045337F">
              <w:rPr>
                <w:sz w:val="24"/>
                <w:lang w:val="ru-RU"/>
              </w:rPr>
              <w:t>конкретных</w:t>
            </w:r>
          </w:p>
          <w:p w:rsidR="0045337F" w:rsidRPr="0045337F" w:rsidRDefault="0045337F" w:rsidP="0045337F">
            <w:pPr>
              <w:pStyle w:val="TableParagraph"/>
              <w:ind w:left="179" w:right="174" w:firstLine="2"/>
              <w:jc w:val="center"/>
              <w:rPr>
                <w:sz w:val="24"/>
                <w:lang w:val="ru-RU"/>
              </w:rPr>
            </w:pPr>
            <w:r w:rsidRPr="0045337F">
              <w:rPr>
                <w:sz w:val="24"/>
                <w:lang w:val="ru-RU"/>
              </w:rPr>
              <w:t>данных о</w:t>
            </w:r>
            <w:r w:rsidRPr="0045337F">
              <w:rPr>
                <w:spacing w:val="1"/>
                <w:sz w:val="24"/>
                <w:lang w:val="ru-RU"/>
              </w:rPr>
              <w:t xml:space="preserve"> </w:t>
            </w:r>
            <w:r w:rsidRPr="0045337F">
              <w:rPr>
                <w:sz w:val="24"/>
                <w:lang w:val="ru-RU"/>
              </w:rPr>
              <w:t>конструкции,</w:t>
            </w:r>
            <w:r w:rsidRPr="0045337F">
              <w:rPr>
                <w:spacing w:val="1"/>
                <w:sz w:val="24"/>
                <w:lang w:val="ru-RU"/>
              </w:rPr>
              <w:t xml:space="preserve"> </w:t>
            </w:r>
            <w:r w:rsidRPr="0045337F">
              <w:rPr>
                <w:sz w:val="24"/>
                <w:lang w:val="ru-RU"/>
              </w:rPr>
              <w:t>классе защиты,</w:t>
            </w:r>
            <w:r w:rsidRPr="0045337F">
              <w:rPr>
                <w:spacing w:val="-57"/>
                <w:sz w:val="24"/>
                <w:lang w:val="ru-RU"/>
              </w:rPr>
              <w:t xml:space="preserve"> </w:t>
            </w:r>
            <w:r w:rsidRPr="0045337F">
              <w:rPr>
                <w:sz w:val="24"/>
                <w:lang w:val="ru-RU"/>
              </w:rPr>
              <w:t>категориях</w:t>
            </w:r>
            <w:r w:rsidRPr="0045337F">
              <w:rPr>
                <w:spacing w:val="1"/>
                <w:sz w:val="24"/>
                <w:lang w:val="ru-RU"/>
              </w:rPr>
              <w:t xml:space="preserve"> </w:t>
            </w:r>
            <w:r w:rsidRPr="0045337F">
              <w:rPr>
                <w:spacing w:val="-1"/>
                <w:sz w:val="24"/>
                <w:lang w:val="ru-RU"/>
              </w:rPr>
              <w:t>эффективности</w:t>
            </w:r>
            <w:r w:rsidRPr="0045337F">
              <w:rPr>
                <w:spacing w:val="-57"/>
                <w:sz w:val="24"/>
                <w:lang w:val="ru-RU"/>
              </w:rPr>
              <w:t xml:space="preserve"> </w:t>
            </w:r>
            <w:r w:rsidRPr="0045337F">
              <w:rPr>
                <w:sz w:val="24"/>
                <w:lang w:val="ru-RU"/>
              </w:rPr>
              <w:t>и/или</w:t>
            </w:r>
          </w:p>
          <w:p w:rsidR="0045337F" w:rsidRDefault="0045337F" w:rsidP="0045337F">
            <w:pPr>
              <w:pStyle w:val="TableParagraph"/>
              <w:spacing w:line="270" w:lineRule="atLeast"/>
              <w:ind w:left="4" w:right="-15"/>
              <w:jc w:val="center"/>
              <w:rPr>
                <w:sz w:val="24"/>
              </w:rPr>
            </w:pPr>
            <w:r>
              <w:rPr>
                <w:sz w:val="24"/>
              </w:rPr>
              <w:t>эксплуатационных</w:t>
            </w:r>
            <w:r>
              <w:rPr>
                <w:spacing w:val="-57"/>
                <w:sz w:val="24"/>
              </w:rPr>
              <w:t xml:space="preserve"> </w:t>
            </w:r>
            <w:r>
              <w:rPr>
                <w:sz w:val="24"/>
              </w:rPr>
              <w:t>уровнях)</w:t>
            </w:r>
          </w:p>
        </w:tc>
        <w:tc>
          <w:tcPr>
            <w:tcW w:w="1620" w:type="dxa"/>
          </w:tcPr>
          <w:p w:rsidR="0045337F" w:rsidRPr="0045337F" w:rsidRDefault="0045337F" w:rsidP="0045337F">
            <w:pPr>
              <w:pStyle w:val="TableParagraph"/>
              <w:ind w:left="25" w:right="14" w:firstLine="2"/>
              <w:jc w:val="center"/>
              <w:rPr>
                <w:sz w:val="24"/>
                <w:lang w:val="ru-RU"/>
              </w:rPr>
            </w:pPr>
            <w:r w:rsidRPr="0045337F">
              <w:rPr>
                <w:sz w:val="24"/>
                <w:lang w:val="ru-RU"/>
              </w:rPr>
              <w:t>Нормы выдачи</w:t>
            </w:r>
            <w:r w:rsidRPr="0045337F">
              <w:rPr>
                <w:spacing w:val="-57"/>
                <w:sz w:val="24"/>
                <w:lang w:val="ru-RU"/>
              </w:rPr>
              <w:t xml:space="preserve"> </w:t>
            </w:r>
            <w:r w:rsidRPr="0045337F">
              <w:rPr>
                <w:sz w:val="24"/>
                <w:lang w:val="ru-RU"/>
              </w:rPr>
              <w:t>с указанием</w:t>
            </w:r>
            <w:r w:rsidRPr="0045337F">
              <w:rPr>
                <w:spacing w:val="1"/>
                <w:sz w:val="24"/>
                <w:lang w:val="ru-RU"/>
              </w:rPr>
              <w:t xml:space="preserve"> </w:t>
            </w:r>
            <w:r w:rsidRPr="0045337F">
              <w:rPr>
                <w:sz w:val="24"/>
                <w:lang w:val="ru-RU"/>
              </w:rPr>
              <w:t>периодичности</w:t>
            </w:r>
            <w:r w:rsidRPr="0045337F">
              <w:rPr>
                <w:spacing w:val="-57"/>
                <w:sz w:val="24"/>
                <w:lang w:val="ru-RU"/>
              </w:rPr>
              <w:t xml:space="preserve"> </w:t>
            </w:r>
            <w:r w:rsidRPr="0045337F">
              <w:rPr>
                <w:sz w:val="24"/>
                <w:lang w:val="ru-RU"/>
              </w:rPr>
              <w:t>выдачи,</w:t>
            </w:r>
            <w:r w:rsidRPr="0045337F">
              <w:rPr>
                <w:spacing w:val="1"/>
                <w:sz w:val="24"/>
                <w:lang w:val="ru-RU"/>
              </w:rPr>
              <w:t xml:space="preserve"> </w:t>
            </w:r>
            <w:r w:rsidRPr="0045337F">
              <w:rPr>
                <w:sz w:val="24"/>
                <w:lang w:val="ru-RU"/>
              </w:rPr>
              <w:t>количества на</w:t>
            </w:r>
            <w:r w:rsidRPr="0045337F">
              <w:rPr>
                <w:spacing w:val="1"/>
                <w:sz w:val="24"/>
                <w:lang w:val="ru-RU"/>
              </w:rPr>
              <w:t xml:space="preserve"> </w:t>
            </w:r>
            <w:r w:rsidRPr="0045337F">
              <w:rPr>
                <w:sz w:val="24"/>
                <w:lang w:val="ru-RU"/>
              </w:rPr>
              <w:t>период,</w:t>
            </w:r>
          </w:p>
          <w:p w:rsidR="0045337F" w:rsidRPr="0045337F" w:rsidRDefault="0045337F" w:rsidP="0045337F">
            <w:pPr>
              <w:pStyle w:val="TableParagraph"/>
              <w:spacing w:line="270" w:lineRule="atLeast"/>
              <w:ind w:left="92" w:right="80" w:firstLine="2"/>
              <w:jc w:val="center"/>
              <w:rPr>
                <w:sz w:val="24"/>
                <w:lang w:val="ru-RU"/>
              </w:rPr>
            </w:pPr>
            <w:r w:rsidRPr="0045337F">
              <w:rPr>
                <w:sz w:val="24"/>
                <w:lang w:val="ru-RU"/>
              </w:rPr>
              <w:t>единицы</w:t>
            </w:r>
            <w:r w:rsidRPr="0045337F">
              <w:rPr>
                <w:spacing w:val="1"/>
                <w:sz w:val="24"/>
                <w:lang w:val="ru-RU"/>
              </w:rPr>
              <w:t xml:space="preserve"> </w:t>
            </w:r>
            <w:r w:rsidRPr="0045337F">
              <w:rPr>
                <w:sz w:val="24"/>
                <w:lang w:val="ru-RU"/>
              </w:rPr>
              <w:t>измерения</w:t>
            </w:r>
            <w:r w:rsidRPr="0045337F">
              <w:rPr>
                <w:spacing w:val="1"/>
                <w:sz w:val="24"/>
                <w:lang w:val="ru-RU"/>
              </w:rPr>
              <w:t xml:space="preserve"> </w:t>
            </w:r>
            <w:r w:rsidRPr="0045337F">
              <w:rPr>
                <w:sz w:val="24"/>
                <w:lang w:val="ru-RU"/>
              </w:rPr>
              <w:t>(штуки, пары,</w:t>
            </w:r>
            <w:r w:rsidRPr="0045337F">
              <w:rPr>
                <w:spacing w:val="-58"/>
                <w:sz w:val="24"/>
                <w:lang w:val="ru-RU"/>
              </w:rPr>
              <w:t xml:space="preserve"> </w:t>
            </w:r>
            <w:r w:rsidRPr="0045337F">
              <w:rPr>
                <w:sz w:val="24"/>
                <w:lang w:val="ru-RU"/>
              </w:rPr>
              <w:t>комплекты, г,</w:t>
            </w:r>
            <w:r w:rsidRPr="0045337F">
              <w:rPr>
                <w:spacing w:val="-57"/>
                <w:sz w:val="24"/>
                <w:lang w:val="ru-RU"/>
              </w:rPr>
              <w:t xml:space="preserve"> </w:t>
            </w:r>
            <w:r w:rsidRPr="0045337F">
              <w:rPr>
                <w:sz w:val="24"/>
                <w:lang w:val="ru-RU"/>
              </w:rPr>
              <w:t>мл.)</w:t>
            </w:r>
          </w:p>
        </w:tc>
        <w:tc>
          <w:tcPr>
            <w:tcW w:w="1712" w:type="dxa"/>
          </w:tcPr>
          <w:p w:rsidR="0045337F" w:rsidRPr="0045337F" w:rsidRDefault="0045337F" w:rsidP="0045337F">
            <w:pPr>
              <w:pStyle w:val="TableParagraph"/>
              <w:ind w:left="220" w:right="210" w:firstLine="1"/>
              <w:jc w:val="center"/>
              <w:rPr>
                <w:sz w:val="24"/>
                <w:lang w:val="ru-RU"/>
              </w:rPr>
            </w:pPr>
            <w:r w:rsidRPr="0045337F">
              <w:rPr>
                <w:sz w:val="24"/>
                <w:lang w:val="ru-RU"/>
              </w:rPr>
              <w:t>Основание</w:t>
            </w:r>
            <w:r w:rsidRPr="0045337F">
              <w:rPr>
                <w:spacing w:val="1"/>
                <w:sz w:val="24"/>
                <w:lang w:val="ru-RU"/>
              </w:rPr>
              <w:t xml:space="preserve"> </w:t>
            </w:r>
            <w:r w:rsidRPr="0045337F">
              <w:rPr>
                <w:sz w:val="24"/>
                <w:lang w:val="ru-RU"/>
              </w:rPr>
              <w:t>выдачи</w:t>
            </w:r>
            <w:r w:rsidRPr="0045337F">
              <w:rPr>
                <w:spacing w:val="-15"/>
                <w:sz w:val="24"/>
                <w:lang w:val="ru-RU"/>
              </w:rPr>
              <w:t xml:space="preserve"> </w:t>
            </w:r>
            <w:r w:rsidRPr="0045337F">
              <w:rPr>
                <w:sz w:val="24"/>
                <w:lang w:val="ru-RU"/>
              </w:rPr>
              <w:t>СИЗ</w:t>
            </w:r>
            <w:r w:rsidRPr="0045337F">
              <w:rPr>
                <w:spacing w:val="-57"/>
                <w:sz w:val="24"/>
                <w:lang w:val="ru-RU"/>
              </w:rPr>
              <w:t xml:space="preserve"> </w:t>
            </w:r>
            <w:r w:rsidRPr="0045337F">
              <w:rPr>
                <w:sz w:val="24"/>
                <w:lang w:val="ru-RU"/>
              </w:rPr>
              <w:t>(пункты</w:t>
            </w:r>
          </w:p>
          <w:p w:rsidR="0045337F" w:rsidRPr="0045337F" w:rsidRDefault="0045337F" w:rsidP="0045337F">
            <w:pPr>
              <w:pStyle w:val="TableParagraph"/>
              <w:ind w:left="92" w:right="82" w:hanging="3"/>
              <w:jc w:val="center"/>
              <w:rPr>
                <w:sz w:val="24"/>
                <w:lang w:val="ru-RU"/>
              </w:rPr>
            </w:pPr>
            <w:r w:rsidRPr="0045337F">
              <w:rPr>
                <w:sz w:val="24"/>
                <w:lang w:val="ru-RU"/>
              </w:rPr>
              <w:t>Единых</w:t>
            </w:r>
            <w:r w:rsidRPr="0045337F">
              <w:rPr>
                <w:spacing w:val="1"/>
                <w:sz w:val="24"/>
                <w:lang w:val="ru-RU"/>
              </w:rPr>
              <w:t xml:space="preserve"> </w:t>
            </w:r>
            <w:r w:rsidRPr="0045337F">
              <w:rPr>
                <w:sz w:val="24"/>
                <w:lang w:val="ru-RU"/>
              </w:rPr>
              <w:t>типовых норм,</w:t>
            </w:r>
            <w:r w:rsidRPr="0045337F">
              <w:rPr>
                <w:spacing w:val="-57"/>
                <w:sz w:val="24"/>
                <w:lang w:val="ru-RU"/>
              </w:rPr>
              <w:t xml:space="preserve"> </w:t>
            </w:r>
            <w:r w:rsidRPr="0045337F">
              <w:rPr>
                <w:sz w:val="24"/>
                <w:lang w:val="ru-RU"/>
              </w:rPr>
              <w:t>правил по</w:t>
            </w:r>
            <w:r w:rsidRPr="0045337F">
              <w:rPr>
                <w:spacing w:val="1"/>
                <w:sz w:val="24"/>
                <w:lang w:val="ru-RU"/>
              </w:rPr>
              <w:t xml:space="preserve"> </w:t>
            </w:r>
            <w:r w:rsidRPr="0045337F">
              <w:rPr>
                <w:sz w:val="24"/>
                <w:lang w:val="ru-RU"/>
              </w:rPr>
              <w:t>охране</w:t>
            </w:r>
            <w:r w:rsidRPr="0045337F">
              <w:rPr>
                <w:spacing w:val="-9"/>
                <w:sz w:val="24"/>
                <w:lang w:val="ru-RU"/>
              </w:rPr>
              <w:t xml:space="preserve"> </w:t>
            </w:r>
            <w:r w:rsidRPr="0045337F">
              <w:rPr>
                <w:sz w:val="24"/>
                <w:lang w:val="ru-RU"/>
              </w:rPr>
              <w:t>труда</w:t>
            </w:r>
            <w:r w:rsidRPr="0045337F">
              <w:rPr>
                <w:spacing w:val="-9"/>
                <w:sz w:val="24"/>
                <w:lang w:val="ru-RU"/>
              </w:rPr>
              <w:t xml:space="preserve"> </w:t>
            </w:r>
            <w:r w:rsidRPr="0045337F">
              <w:rPr>
                <w:sz w:val="24"/>
                <w:lang w:val="ru-RU"/>
              </w:rPr>
              <w:t>и</w:t>
            </w:r>
            <w:r w:rsidRPr="0045337F">
              <w:rPr>
                <w:spacing w:val="-57"/>
                <w:sz w:val="24"/>
                <w:lang w:val="ru-RU"/>
              </w:rPr>
              <w:t xml:space="preserve"> </w:t>
            </w:r>
            <w:r w:rsidRPr="0045337F">
              <w:rPr>
                <w:sz w:val="24"/>
                <w:lang w:val="ru-RU"/>
              </w:rPr>
              <w:t>иных</w:t>
            </w:r>
          </w:p>
          <w:p w:rsidR="0045337F" w:rsidRDefault="0045337F" w:rsidP="0045337F">
            <w:pPr>
              <w:pStyle w:val="TableParagraph"/>
              <w:ind w:left="189" w:right="184"/>
              <w:jc w:val="center"/>
              <w:rPr>
                <w:sz w:val="24"/>
              </w:rPr>
            </w:pPr>
            <w:r>
              <w:rPr>
                <w:sz w:val="24"/>
              </w:rPr>
              <w:t>документов)</w:t>
            </w:r>
          </w:p>
        </w:tc>
      </w:tr>
      <w:tr w:rsidR="0045337F" w:rsidTr="0045337F">
        <w:trPr>
          <w:trHeight w:val="275"/>
        </w:trPr>
        <w:tc>
          <w:tcPr>
            <w:tcW w:w="540" w:type="dxa"/>
          </w:tcPr>
          <w:p w:rsidR="0045337F" w:rsidRDefault="0045337F" w:rsidP="0045337F">
            <w:pPr>
              <w:pStyle w:val="TableParagraph"/>
              <w:rPr>
                <w:sz w:val="20"/>
              </w:rPr>
            </w:pPr>
          </w:p>
        </w:tc>
        <w:tc>
          <w:tcPr>
            <w:tcW w:w="1529" w:type="dxa"/>
          </w:tcPr>
          <w:p w:rsidR="0045337F" w:rsidRDefault="0045337F" w:rsidP="0045337F">
            <w:pPr>
              <w:pStyle w:val="TableParagraph"/>
              <w:rPr>
                <w:sz w:val="20"/>
              </w:rPr>
            </w:pPr>
          </w:p>
        </w:tc>
        <w:tc>
          <w:tcPr>
            <w:tcW w:w="1712" w:type="dxa"/>
          </w:tcPr>
          <w:p w:rsidR="0045337F" w:rsidRDefault="0045337F" w:rsidP="0045337F">
            <w:pPr>
              <w:pStyle w:val="TableParagraph"/>
              <w:rPr>
                <w:sz w:val="20"/>
              </w:rPr>
            </w:pPr>
          </w:p>
        </w:tc>
        <w:tc>
          <w:tcPr>
            <w:tcW w:w="1942" w:type="dxa"/>
          </w:tcPr>
          <w:p w:rsidR="0045337F" w:rsidRDefault="0045337F" w:rsidP="0045337F">
            <w:pPr>
              <w:pStyle w:val="TableParagraph"/>
              <w:rPr>
                <w:sz w:val="20"/>
              </w:rPr>
            </w:pPr>
          </w:p>
        </w:tc>
        <w:tc>
          <w:tcPr>
            <w:tcW w:w="1620" w:type="dxa"/>
          </w:tcPr>
          <w:p w:rsidR="0045337F" w:rsidRDefault="0045337F" w:rsidP="0045337F">
            <w:pPr>
              <w:pStyle w:val="TableParagraph"/>
              <w:rPr>
                <w:sz w:val="20"/>
              </w:rPr>
            </w:pPr>
          </w:p>
        </w:tc>
        <w:tc>
          <w:tcPr>
            <w:tcW w:w="1712" w:type="dxa"/>
          </w:tcPr>
          <w:p w:rsidR="0045337F" w:rsidRDefault="0045337F" w:rsidP="0045337F">
            <w:pPr>
              <w:pStyle w:val="TableParagraph"/>
              <w:rPr>
                <w:sz w:val="20"/>
              </w:rPr>
            </w:pPr>
          </w:p>
        </w:tc>
      </w:tr>
    </w:tbl>
    <w:p w:rsidR="0045337F" w:rsidRDefault="0045337F" w:rsidP="0045337F">
      <w:pPr>
        <w:pStyle w:val="af"/>
        <w:rPr>
          <w:b/>
          <w:sz w:val="20"/>
        </w:rPr>
      </w:pPr>
    </w:p>
    <w:p w:rsidR="0045337F" w:rsidRDefault="0045337F" w:rsidP="0045337F">
      <w:pPr>
        <w:pStyle w:val="af"/>
        <w:spacing w:before="4"/>
        <w:rPr>
          <w:b/>
          <w:sz w:val="17"/>
        </w:rPr>
      </w:pPr>
    </w:p>
    <w:tbl>
      <w:tblPr>
        <w:tblStyle w:val="TableNormal"/>
        <w:tblW w:w="0" w:type="auto"/>
        <w:tblInd w:w="2091" w:type="dxa"/>
        <w:tblLayout w:type="fixed"/>
        <w:tblLook w:val="01E0"/>
      </w:tblPr>
      <w:tblGrid>
        <w:gridCol w:w="4118"/>
        <w:gridCol w:w="2576"/>
      </w:tblGrid>
      <w:tr w:rsidR="0045337F" w:rsidTr="0045337F">
        <w:trPr>
          <w:trHeight w:val="289"/>
        </w:trPr>
        <w:tc>
          <w:tcPr>
            <w:tcW w:w="4118" w:type="dxa"/>
          </w:tcPr>
          <w:p w:rsidR="0045337F" w:rsidRDefault="0045337F" w:rsidP="0045337F">
            <w:pPr>
              <w:pStyle w:val="TableParagraph"/>
              <w:tabs>
                <w:tab w:val="left" w:pos="4007"/>
              </w:tabs>
              <w:spacing w:line="266" w:lineRule="exact"/>
              <w:ind w:left="200"/>
              <w:rPr>
                <w:sz w:val="24"/>
              </w:rPr>
            </w:pPr>
            <w:r>
              <w:rPr>
                <w:sz w:val="24"/>
              </w:rPr>
              <w:t>Ответственное</w:t>
            </w:r>
            <w:r>
              <w:rPr>
                <w:spacing w:val="-4"/>
                <w:sz w:val="24"/>
              </w:rPr>
              <w:t xml:space="preserve"> </w:t>
            </w:r>
            <w:r>
              <w:rPr>
                <w:sz w:val="24"/>
              </w:rPr>
              <w:t xml:space="preserve">лицо  </w:t>
            </w:r>
            <w:r>
              <w:rPr>
                <w:spacing w:val="-4"/>
                <w:sz w:val="24"/>
              </w:rPr>
              <w:t xml:space="preserve"> </w:t>
            </w:r>
            <w:r>
              <w:rPr>
                <w:sz w:val="24"/>
                <w:u w:val="single"/>
              </w:rPr>
              <w:t xml:space="preserve"> </w:t>
            </w:r>
            <w:r>
              <w:rPr>
                <w:sz w:val="24"/>
                <w:u w:val="single"/>
              </w:rPr>
              <w:tab/>
            </w:r>
          </w:p>
        </w:tc>
        <w:tc>
          <w:tcPr>
            <w:tcW w:w="2576" w:type="dxa"/>
          </w:tcPr>
          <w:p w:rsidR="0045337F" w:rsidRDefault="0045337F" w:rsidP="0045337F">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45337F" w:rsidTr="0045337F">
        <w:trPr>
          <w:trHeight w:val="266"/>
        </w:trPr>
        <w:tc>
          <w:tcPr>
            <w:tcW w:w="4118" w:type="dxa"/>
          </w:tcPr>
          <w:p w:rsidR="0045337F" w:rsidRDefault="0045337F" w:rsidP="0045337F">
            <w:pPr>
              <w:pStyle w:val="TableParagraph"/>
              <w:spacing w:line="247" w:lineRule="exact"/>
              <w:ind w:left="2699"/>
              <w:rPr>
                <w:sz w:val="24"/>
              </w:rPr>
            </w:pPr>
            <w:r>
              <w:rPr>
                <w:sz w:val="24"/>
              </w:rPr>
              <w:t>(подпись)</w:t>
            </w:r>
          </w:p>
        </w:tc>
        <w:tc>
          <w:tcPr>
            <w:tcW w:w="2576" w:type="dxa"/>
          </w:tcPr>
          <w:p w:rsidR="0045337F" w:rsidRDefault="0045337F" w:rsidP="0045337F">
            <w:pPr>
              <w:pStyle w:val="TableParagraph"/>
              <w:spacing w:line="247" w:lineRule="exact"/>
              <w:ind w:left="23" w:right="56"/>
              <w:jc w:val="center"/>
              <w:rPr>
                <w:sz w:val="24"/>
              </w:rPr>
            </w:pPr>
            <w:r>
              <w:rPr>
                <w:sz w:val="24"/>
              </w:rPr>
              <w:t>(фамилия,</w:t>
            </w:r>
            <w:r>
              <w:rPr>
                <w:spacing w:val="-3"/>
                <w:sz w:val="24"/>
              </w:rPr>
              <w:t xml:space="preserve"> </w:t>
            </w:r>
            <w:r>
              <w:rPr>
                <w:sz w:val="24"/>
              </w:rPr>
              <w:t>инициалы)</w:t>
            </w:r>
          </w:p>
        </w:tc>
      </w:tr>
    </w:tbl>
    <w:p w:rsidR="0045337F" w:rsidRDefault="0045337F" w:rsidP="00A60B42">
      <w:pPr>
        <w:spacing w:line="247" w:lineRule="exact"/>
      </w:pPr>
    </w:p>
    <w:p w:rsidR="00A60B42" w:rsidRDefault="00A60B42" w:rsidP="00A60B42">
      <w:pPr>
        <w:spacing w:line="247" w:lineRule="exact"/>
      </w:pPr>
    </w:p>
    <w:p w:rsidR="00A60B42" w:rsidRDefault="00A60B42"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716480" w:rsidRDefault="00716480"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A60B42">
      <w:pPr>
        <w:spacing w:line="247" w:lineRule="exact"/>
      </w:pPr>
    </w:p>
    <w:p w:rsidR="00FB0B79" w:rsidRDefault="00FB0B79" w:rsidP="00FB0B79">
      <w:pPr>
        <w:spacing w:before="71" w:line="274" w:lineRule="exact"/>
        <w:ind w:right="788"/>
        <w:jc w:val="right"/>
      </w:pPr>
    </w:p>
    <w:p w:rsidR="00FB0B79" w:rsidRDefault="00FB0B79" w:rsidP="00FB0B79">
      <w:pPr>
        <w:spacing w:before="71" w:line="274" w:lineRule="exact"/>
        <w:ind w:right="788"/>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FB0B79" w:rsidRDefault="00FB0B79" w:rsidP="00FB0B79">
      <w:pPr>
        <w:spacing w:line="274" w:lineRule="exact"/>
        <w:ind w:right="789"/>
        <w:jc w:val="right"/>
        <w:rPr>
          <w:i/>
        </w:rPr>
      </w:pPr>
      <w:r>
        <w:rPr>
          <w:i/>
        </w:rPr>
        <w:t xml:space="preserve"> </w:t>
      </w:r>
    </w:p>
    <w:p w:rsidR="00FB0B79" w:rsidRPr="00266768" w:rsidRDefault="00FB0B79" w:rsidP="00FB0B79">
      <w:pPr>
        <w:pStyle w:val="Heading1"/>
        <w:spacing w:before="3"/>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FB0B79" w:rsidRDefault="00FB0B79" w:rsidP="00FB0B79">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FB0B79" w:rsidRDefault="00FB0B79" w:rsidP="00FB0B79">
      <w:pPr>
        <w:pStyle w:val="af"/>
        <w:spacing w:before="10"/>
        <w:rPr>
          <w:i/>
          <w:sz w:val="18"/>
        </w:rPr>
      </w:pPr>
    </w:p>
    <w:p w:rsidR="00FB0B79" w:rsidRPr="00266768" w:rsidRDefault="00FB0B79" w:rsidP="00FB0B79">
      <w:pPr>
        <w:rPr>
          <w:sz w:val="20"/>
        </w:rPr>
      </w:pPr>
      <w:r w:rsidRPr="00266768">
        <w:rPr>
          <w:b/>
          <w:bCs/>
          <w:sz w:val="20"/>
        </w:rPr>
        <w:t>Идентификатор рабочего места, за которым закреплены дежурные СИЗ:</w:t>
      </w:r>
    </w:p>
    <w:p w:rsidR="00FB0B79" w:rsidRPr="00266768" w:rsidRDefault="00FB0B79" w:rsidP="00FB0B79">
      <w:pPr>
        <w:rPr>
          <w:sz w:val="20"/>
        </w:rPr>
      </w:pPr>
      <w:r w:rsidRPr="00266768">
        <w:rPr>
          <w:b/>
          <w:bCs/>
          <w:sz w:val="20"/>
        </w:rPr>
        <w:t>Структурное подразделение ________________________________________________</w:t>
      </w:r>
    </w:p>
    <w:p w:rsidR="00FB0B79" w:rsidRPr="00266768" w:rsidRDefault="00FB0B79" w:rsidP="00FB0B79">
      <w:pPr>
        <w:rPr>
          <w:sz w:val="20"/>
        </w:rPr>
      </w:pPr>
      <w:r w:rsidRPr="00266768">
        <w:rPr>
          <w:b/>
          <w:bCs/>
          <w:sz w:val="20"/>
        </w:rPr>
        <w:t>Фамилия, имя, отчество (при наличии) ответственного _________________________</w:t>
      </w:r>
    </w:p>
    <w:p w:rsidR="00FB0B79" w:rsidRPr="00266768" w:rsidRDefault="00FB0B79" w:rsidP="00FB0B79">
      <w:pPr>
        <w:rPr>
          <w:sz w:val="20"/>
        </w:rPr>
      </w:pPr>
      <w:r w:rsidRPr="00266768">
        <w:rPr>
          <w:b/>
          <w:bCs/>
          <w:sz w:val="20"/>
        </w:rPr>
        <w:t>Профессия (должность) ответственного ______________________________________</w:t>
      </w:r>
    </w:p>
    <w:p w:rsidR="00FB0B79" w:rsidRPr="00266768" w:rsidRDefault="00FB0B79" w:rsidP="00FB0B79">
      <w:pPr>
        <w:rPr>
          <w:sz w:val="20"/>
        </w:rPr>
      </w:pPr>
      <w:r w:rsidRPr="00266768">
        <w:rPr>
          <w:b/>
          <w:bCs/>
          <w:sz w:val="20"/>
        </w:rPr>
        <w:t>Предусмотрена приказом (номер и дата приказа об утверждении Норм) выдача:</w:t>
      </w:r>
    </w:p>
    <w:p w:rsidR="00FB0B79" w:rsidRPr="00266768" w:rsidRDefault="00FB0B79" w:rsidP="00FB0B79">
      <w:pPr>
        <w:rPr>
          <w:sz w:val="20"/>
        </w:rPr>
      </w:pPr>
      <w:r w:rsidRPr="00266768">
        <w:rPr>
          <w:b/>
          <w:bCs/>
          <w:sz w:val="20"/>
        </w:rPr>
        <w:t>Наименование СИЗ</w:t>
      </w:r>
    </w:p>
    <w:p w:rsidR="00FB0B79" w:rsidRPr="00266768" w:rsidRDefault="00FB0B79" w:rsidP="00FB0B79">
      <w:pPr>
        <w:rPr>
          <w:sz w:val="20"/>
        </w:rPr>
      </w:pPr>
      <w:r w:rsidRPr="00266768">
        <w:rPr>
          <w:b/>
          <w:bCs/>
          <w:sz w:val="20"/>
        </w:rPr>
        <w:t>Пункт Норм</w:t>
      </w:r>
    </w:p>
    <w:p w:rsidR="00FB0B79" w:rsidRPr="00266768" w:rsidRDefault="00FB0B79" w:rsidP="00FB0B79">
      <w:pPr>
        <w:rPr>
          <w:sz w:val="20"/>
        </w:rPr>
      </w:pPr>
      <w:r w:rsidRPr="00266768">
        <w:rPr>
          <w:b/>
          <w:bCs/>
          <w:sz w:val="20"/>
        </w:rPr>
        <w:t>Единица измерения, периодичность выдачи</w:t>
      </w:r>
    </w:p>
    <w:p w:rsidR="00FB0B79" w:rsidRPr="00266768" w:rsidRDefault="00FB0B79" w:rsidP="00FB0B79">
      <w:pPr>
        <w:rPr>
          <w:sz w:val="20"/>
        </w:rPr>
      </w:pPr>
      <w:r w:rsidRPr="00266768">
        <w:rPr>
          <w:b/>
          <w:bCs/>
          <w:sz w:val="20"/>
        </w:rPr>
        <w:t>Количество на период</w:t>
      </w:r>
    </w:p>
    <w:p w:rsidR="00FB0B79" w:rsidRPr="00266768" w:rsidRDefault="00FB0B79" w:rsidP="00FB0B79">
      <w:pPr>
        <w:rPr>
          <w:sz w:val="20"/>
        </w:rPr>
      </w:pPr>
      <w:r w:rsidRPr="00266768">
        <w:rPr>
          <w:b/>
          <w:bCs/>
          <w:sz w:val="20"/>
        </w:rPr>
        <w:t>Ответственное лицо</w:t>
      </w:r>
    </w:p>
    <w:p w:rsidR="00FB0B79" w:rsidRPr="00266768" w:rsidRDefault="00FB0B79" w:rsidP="00FB0B79">
      <w:pPr>
        <w:rPr>
          <w:sz w:val="20"/>
        </w:rPr>
      </w:pPr>
      <w:r w:rsidRPr="00266768">
        <w:rPr>
          <w:b/>
          <w:bCs/>
          <w:sz w:val="20"/>
        </w:rPr>
        <w:t>(подпись)</w:t>
      </w:r>
    </w:p>
    <w:p w:rsidR="00FB0B79" w:rsidRPr="00266768" w:rsidRDefault="00FB0B79" w:rsidP="00FB0B79">
      <w:pPr>
        <w:rPr>
          <w:sz w:val="20"/>
        </w:rPr>
      </w:pPr>
      <w:r w:rsidRPr="00266768">
        <w:rPr>
          <w:b/>
          <w:bCs/>
          <w:sz w:val="20"/>
        </w:rPr>
        <w:t xml:space="preserve">(фамилия, инициалы) </w:t>
      </w:r>
    </w:p>
    <w:p w:rsidR="00FB0B79" w:rsidRPr="00266768" w:rsidRDefault="00FB0B79" w:rsidP="00FB0B79">
      <w:pPr>
        <w:rPr>
          <w:sz w:val="20"/>
        </w:rPr>
      </w:pPr>
    </w:p>
    <w:p w:rsidR="00FB0B79" w:rsidRPr="00716480" w:rsidRDefault="00FB0B79" w:rsidP="00716480">
      <w:pPr>
        <w:spacing w:before="147"/>
        <w:ind w:left="6820"/>
        <w:rPr>
          <w:i/>
        </w:rPr>
      </w:pPr>
      <w:r>
        <w:rPr>
          <w:sz w:val="20"/>
        </w:rPr>
        <w:tab/>
      </w:r>
      <w:r>
        <w:rPr>
          <w:i/>
        </w:rPr>
        <w:t>Оборотная сторона</w:t>
      </w:r>
      <w:r>
        <w:rPr>
          <w:i/>
          <w:spacing w:val="-3"/>
        </w:rPr>
        <w:t xml:space="preserve"> </w:t>
      </w:r>
      <w:r>
        <w:rPr>
          <w:i/>
        </w:rPr>
        <w:t>личной</w:t>
      </w:r>
      <w:r>
        <w:rPr>
          <w:i/>
          <w:spacing w:val="-2"/>
        </w:rPr>
        <w:t xml:space="preserve"> </w:t>
      </w:r>
      <w:r>
        <w:rPr>
          <w:i/>
        </w:rPr>
        <w:t>карточки</w:t>
      </w:r>
    </w:p>
    <w:p w:rsidR="00FB0B79" w:rsidRDefault="00FB0B79" w:rsidP="00FB0B79">
      <w:pPr>
        <w:rPr>
          <w:sz w:val="20"/>
        </w:rPr>
      </w:pPr>
    </w:p>
    <w:tbl>
      <w:tblPr>
        <w:tblStyle w:val="afff2"/>
        <w:tblW w:w="11199" w:type="dxa"/>
        <w:tblLayout w:type="fixed"/>
        <w:tblLook w:val="04A0"/>
      </w:tblPr>
      <w:tblGrid>
        <w:gridCol w:w="1373"/>
        <w:gridCol w:w="1605"/>
        <w:gridCol w:w="1134"/>
        <w:gridCol w:w="1223"/>
        <w:gridCol w:w="1248"/>
        <w:gridCol w:w="952"/>
        <w:gridCol w:w="1155"/>
        <w:gridCol w:w="950"/>
        <w:gridCol w:w="1559"/>
      </w:tblGrid>
      <w:tr w:rsidR="00FB0B79" w:rsidRPr="00266768" w:rsidTr="00AC69AA">
        <w:trPr>
          <w:trHeight w:val="1760"/>
        </w:trPr>
        <w:tc>
          <w:tcPr>
            <w:tcW w:w="1373" w:type="dxa"/>
            <w:vMerge w:val="restart"/>
            <w:hideMark/>
          </w:tcPr>
          <w:p w:rsidR="00FB0B79" w:rsidRPr="00266768" w:rsidRDefault="00FB0B79" w:rsidP="00AC69AA">
            <w:pPr>
              <w:jc w:val="center"/>
            </w:pPr>
            <w:r w:rsidRPr="00266768">
              <w:rPr>
                <w:b/>
                <w:bCs/>
                <w:kern w:val="24"/>
              </w:rPr>
              <w:t>Наимен.</w:t>
            </w:r>
          </w:p>
          <w:p w:rsidR="00FB0B79" w:rsidRPr="00266768" w:rsidRDefault="00FB0B79" w:rsidP="00AC69AA">
            <w:pPr>
              <w:jc w:val="center"/>
            </w:pPr>
            <w:r w:rsidRPr="00266768">
              <w:rPr>
                <w:b/>
                <w:bCs/>
                <w:kern w:val="24"/>
              </w:rPr>
              <w:t xml:space="preserve">СИЗ </w:t>
            </w:r>
          </w:p>
        </w:tc>
        <w:tc>
          <w:tcPr>
            <w:tcW w:w="1605" w:type="dxa"/>
            <w:vMerge w:val="restart"/>
            <w:hideMark/>
          </w:tcPr>
          <w:p w:rsidR="00FB0B79" w:rsidRPr="00266768" w:rsidRDefault="00FB0B79" w:rsidP="00AC69AA">
            <w:pPr>
              <w:jc w:val="center"/>
            </w:pPr>
            <w:r w:rsidRPr="00266768">
              <w:rPr>
                <w:b/>
                <w:bCs/>
                <w:kern w:val="24"/>
              </w:rPr>
              <w:t>Модель,</w:t>
            </w:r>
          </w:p>
          <w:p w:rsidR="00FB0B79" w:rsidRPr="00266768" w:rsidRDefault="00FB0B79" w:rsidP="00AC69AA">
            <w:pPr>
              <w:jc w:val="center"/>
            </w:pPr>
            <w:r w:rsidRPr="00266768">
              <w:rPr>
                <w:b/>
                <w:bCs/>
                <w:kern w:val="24"/>
              </w:rPr>
              <w:t>марка,</w:t>
            </w:r>
          </w:p>
          <w:p w:rsidR="00FB0B79" w:rsidRPr="00266768" w:rsidRDefault="00FB0B79" w:rsidP="00AC69AA">
            <w:pPr>
              <w:jc w:val="center"/>
            </w:pPr>
            <w:r w:rsidRPr="00266768">
              <w:rPr>
                <w:b/>
                <w:bCs/>
                <w:kern w:val="24"/>
              </w:rPr>
              <w:t>артикул,</w:t>
            </w:r>
          </w:p>
          <w:p w:rsidR="00FB0B79" w:rsidRPr="00266768" w:rsidRDefault="00FB0B79" w:rsidP="00AC69AA">
            <w:pPr>
              <w:jc w:val="center"/>
            </w:pPr>
            <w:r w:rsidRPr="00266768">
              <w:rPr>
                <w:b/>
                <w:bCs/>
                <w:kern w:val="24"/>
              </w:rPr>
              <w:t>класс</w:t>
            </w:r>
          </w:p>
          <w:p w:rsidR="00FB0B79" w:rsidRPr="00266768" w:rsidRDefault="00FB0B79" w:rsidP="00AC69AA">
            <w:pPr>
              <w:jc w:val="center"/>
            </w:pPr>
            <w:r w:rsidRPr="00266768">
              <w:rPr>
                <w:b/>
                <w:bCs/>
                <w:kern w:val="24"/>
              </w:rPr>
              <w:t xml:space="preserve">защиты </w:t>
            </w:r>
          </w:p>
          <w:p w:rsidR="00FB0B79" w:rsidRPr="00266768" w:rsidRDefault="00FB0B79" w:rsidP="00AC69AA">
            <w:pPr>
              <w:jc w:val="center"/>
            </w:pPr>
            <w:r w:rsidRPr="00266768">
              <w:rPr>
                <w:b/>
                <w:bCs/>
                <w:kern w:val="24"/>
              </w:rPr>
              <w:t>СИЗ</w:t>
            </w:r>
          </w:p>
        </w:tc>
        <w:tc>
          <w:tcPr>
            <w:tcW w:w="3605" w:type="dxa"/>
            <w:gridSpan w:val="3"/>
            <w:hideMark/>
          </w:tcPr>
          <w:p w:rsidR="00FB0B79" w:rsidRPr="00266768" w:rsidRDefault="00FB0B79" w:rsidP="00AC69AA">
            <w:pPr>
              <w:jc w:val="center"/>
            </w:pPr>
            <w:r w:rsidRPr="00266768">
              <w:rPr>
                <w:b/>
                <w:bCs/>
                <w:kern w:val="24"/>
              </w:rPr>
              <w:t xml:space="preserve">ВЫДАНО </w:t>
            </w:r>
          </w:p>
        </w:tc>
        <w:tc>
          <w:tcPr>
            <w:tcW w:w="4616" w:type="dxa"/>
            <w:gridSpan w:val="4"/>
            <w:hideMark/>
          </w:tcPr>
          <w:p w:rsidR="00FB0B79" w:rsidRPr="00266768" w:rsidRDefault="00FB0B79" w:rsidP="00AC69AA">
            <w:pPr>
              <w:jc w:val="center"/>
            </w:pPr>
            <w:r w:rsidRPr="00266768">
              <w:rPr>
                <w:b/>
                <w:bCs/>
                <w:kern w:val="24"/>
              </w:rPr>
              <w:t xml:space="preserve">ВОЗВРАЩЕНО </w:t>
            </w:r>
          </w:p>
        </w:tc>
      </w:tr>
      <w:tr w:rsidR="00FB0B79" w:rsidRPr="00266768" w:rsidTr="00AC69AA">
        <w:trPr>
          <w:trHeight w:val="1249"/>
        </w:trPr>
        <w:tc>
          <w:tcPr>
            <w:tcW w:w="1373" w:type="dxa"/>
            <w:vMerge/>
            <w:hideMark/>
          </w:tcPr>
          <w:p w:rsidR="00FB0B79" w:rsidRPr="00266768" w:rsidRDefault="00FB0B79" w:rsidP="00AC69AA"/>
        </w:tc>
        <w:tc>
          <w:tcPr>
            <w:tcW w:w="1605" w:type="dxa"/>
            <w:vMerge/>
            <w:hideMark/>
          </w:tcPr>
          <w:p w:rsidR="00FB0B79" w:rsidRPr="00266768" w:rsidRDefault="00FB0B79" w:rsidP="00AC69AA"/>
        </w:tc>
        <w:tc>
          <w:tcPr>
            <w:tcW w:w="1134" w:type="dxa"/>
            <w:hideMark/>
          </w:tcPr>
          <w:p w:rsidR="00FB0B79" w:rsidRPr="00266768" w:rsidRDefault="00FB0B79" w:rsidP="00AC69AA">
            <w:pPr>
              <w:jc w:val="center"/>
            </w:pPr>
            <w:r w:rsidRPr="00266768">
              <w:rPr>
                <w:b/>
                <w:bCs/>
                <w:kern w:val="24"/>
              </w:rPr>
              <w:t xml:space="preserve">дата </w:t>
            </w:r>
          </w:p>
        </w:tc>
        <w:tc>
          <w:tcPr>
            <w:tcW w:w="1223" w:type="dxa"/>
            <w:hideMark/>
          </w:tcPr>
          <w:p w:rsidR="00FB0B79" w:rsidRPr="00266768" w:rsidRDefault="00FB0B79" w:rsidP="00AC69AA">
            <w:r w:rsidRPr="00266768">
              <w:rPr>
                <w:b/>
                <w:bCs/>
                <w:kern w:val="24"/>
              </w:rPr>
              <w:t xml:space="preserve">кол-во </w:t>
            </w:r>
          </w:p>
        </w:tc>
        <w:tc>
          <w:tcPr>
            <w:tcW w:w="1248" w:type="dxa"/>
            <w:hideMark/>
          </w:tcPr>
          <w:p w:rsidR="00FB0B79" w:rsidRPr="00266768" w:rsidRDefault="00FB0B79" w:rsidP="00AC69AA">
            <w:r w:rsidRPr="00266768">
              <w:rPr>
                <w:b/>
                <w:bCs/>
                <w:kern w:val="24"/>
              </w:rPr>
              <w:t xml:space="preserve">подпись </w:t>
            </w:r>
          </w:p>
        </w:tc>
        <w:tc>
          <w:tcPr>
            <w:tcW w:w="952" w:type="dxa"/>
            <w:hideMark/>
          </w:tcPr>
          <w:p w:rsidR="00FB0B79" w:rsidRPr="00266768" w:rsidRDefault="00FB0B79" w:rsidP="00AC69AA">
            <w:pPr>
              <w:jc w:val="center"/>
            </w:pPr>
            <w:r w:rsidRPr="00266768">
              <w:rPr>
                <w:b/>
                <w:bCs/>
                <w:kern w:val="24"/>
              </w:rPr>
              <w:t xml:space="preserve">дата </w:t>
            </w:r>
          </w:p>
        </w:tc>
        <w:tc>
          <w:tcPr>
            <w:tcW w:w="1155" w:type="dxa"/>
            <w:hideMark/>
          </w:tcPr>
          <w:p w:rsidR="00FB0B79" w:rsidRPr="00266768" w:rsidRDefault="00FB0B79" w:rsidP="00AC69AA">
            <w:pPr>
              <w:jc w:val="center"/>
            </w:pPr>
            <w:r w:rsidRPr="00266768">
              <w:rPr>
                <w:b/>
                <w:bCs/>
                <w:kern w:val="24"/>
              </w:rPr>
              <w:t xml:space="preserve">кол-во </w:t>
            </w:r>
          </w:p>
        </w:tc>
        <w:tc>
          <w:tcPr>
            <w:tcW w:w="950" w:type="dxa"/>
            <w:hideMark/>
          </w:tcPr>
          <w:p w:rsidR="00FB0B79" w:rsidRPr="00266768" w:rsidRDefault="00FB0B79" w:rsidP="00AC69AA">
            <w:pPr>
              <w:jc w:val="center"/>
            </w:pPr>
            <w:r w:rsidRPr="00266768">
              <w:rPr>
                <w:b/>
                <w:bCs/>
                <w:kern w:val="24"/>
              </w:rPr>
              <w:t xml:space="preserve">подпись </w:t>
            </w:r>
          </w:p>
        </w:tc>
        <w:tc>
          <w:tcPr>
            <w:tcW w:w="1559" w:type="dxa"/>
            <w:hideMark/>
          </w:tcPr>
          <w:p w:rsidR="00FB0B79" w:rsidRPr="00266768" w:rsidRDefault="00FB0B79" w:rsidP="00AC69AA">
            <w:pPr>
              <w:jc w:val="center"/>
            </w:pPr>
            <w:r w:rsidRPr="00266768">
              <w:rPr>
                <w:b/>
                <w:bCs/>
                <w:kern w:val="24"/>
              </w:rPr>
              <w:t xml:space="preserve">акт </w:t>
            </w:r>
          </w:p>
          <w:p w:rsidR="00FB0B79" w:rsidRPr="00266768" w:rsidRDefault="00FB0B79" w:rsidP="00AC69AA">
            <w:pPr>
              <w:jc w:val="center"/>
            </w:pPr>
            <w:r w:rsidRPr="00266768">
              <w:rPr>
                <w:b/>
                <w:bCs/>
                <w:kern w:val="24"/>
              </w:rPr>
              <w:t>списания</w:t>
            </w:r>
          </w:p>
          <w:p w:rsidR="00FB0B79" w:rsidRPr="00266768" w:rsidRDefault="00FB0B79" w:rsidP="00AC69AA">
            <w:pPr>
              <w:jc w:val="center"/>
            </w:pPr>
            <w:r w:rsidRPr="00266768">
              <w:rPr>
                <w:b/>
                <w:bCs/>
                <w:kern w:val="24"/>
              </w:rPr>
              <w:t>(артикул,</w:t>
            </w:r>
          </w:p>
          <w:p w:rsidR="00FB0B79" w:rsidRPr="00266768" w:rsidRDefault="00FB0B79" w:rsidP="00AC69AA">
            <w:pPr>
              <w:jc w:val="center"/>
            </w:pPr>
            <w:r w:rsidRPr="00266768">
              <w:rPr>
                <w:b/>
                <w:bCs/>
                <w:kern w:val="24"/>
              </w:rPr>
              <w:t xml:space="preserve">номер) </w:t>
            </w:r>
          </w:p>
        </w:tc>
      </w:tr>
      <w:tr w:rsidR="00FB0B79" w:rsidRPr="00266768" w:rsidTr="00AC69AA">
        <w:trPr>
          <w:trHeight w:val="689"/>
        </w:trPr>
        <w:tc>
          <w:tcPr>
            <w:tcW w:w="1373" w:type="dxa"/>
            <w:hideMark/>
          </w:tcPr>
          <w:p w:rsidR="00FB0B79" w:rsidRPr="00266768" w:rsidRDefault="00FB0B79" w:rsidP="00AC69AA">
            <w:pPr>
              <w:rPr>
                <w:rFonts w:ascii="Arial" w:hAnsi="Arial" w:cs="Arial"/>
              </w:rPr>
            </w:pPr>
          </w:p>
        </w:tc>
        <w:tc>
          <w:tcPr>
            <w:tcW w:w="1605" w:type="dxa"/>
            <w:hideMark/>
          </w:tcPr>
          <w:p w:rsidR="00FB0B79" w:rsidRPr="00266768" w:rsidRDefault="00FB0B79" w:rsidP="00AC69AA">
            <w:pPr>
              <w:rPr>
                <w:rFonts w:ascii="Arial" w:hAnsi="Arial" w:cs="Arial"/>
              </w:rPr>
            </w:pPr>
          </w:p>
        </w:tc>
        <w:tc>
          <w:tcPr>
            <w:tcW w:w="1134" w:type="dxa"/>
            <w:hideMark/>
          </w:tcPr>
          <w:p w:rsidR="00FB0B79" w:rsidRPr="00266768" w:rsidRDefault="00FB0B79" w:rsidP="00AC69AA">
            <w:pPr>
              <w:rPr>
                <w:rFonts w:ascii="Arial" w:hAnsi="Arial" w:cs="Arial"/>
              </w:rPr>
            </w:pPr>
          </w:p>
        </w:tc>
        <w:tc>
          <w:tcPr>
            <w:tcW w:w="1223" w:type="dxa"/>
            <w:hideMark/>
          </w:tcPr>
          <w:p w:rsidR="00FB0B79" w:rsidRPr="00266768" w:rsidRDefault="00FB0B79" w:rsidP="00AC69AA">
            <w:pPr>
              <w:rPr>
                <w:rFonts w:ascii="Arial" w:hAnsi="Arial" w:cs="Arial"/>
              </w:rPr>
            </w:pPr>
          </w:p>
        </w:tc>
        <w:tc>
          <w:tcPr>
            <w:tcW w:w="1248" w:type="dxa"/>
            <w:hideMark/>
          </w:tcPr>
          <w:p w:rsidR="00FB0B79" w:rsidRPr="00266768" w:rsidRDefault="00FB0B79" w:rsidP="00AC69AA">
            <w:pPr>
              <w:rPr>
                <w:rFonts w:ascii="Arial" w:hAnsi="Arial" w:cs="Arial"/>
              </w:rPr>
            </w:pPr>
          </w:p>
        </w:tc>
        <w:tc>
          <w:tcPr>
            <w:tcW w:w="952" w:type="dxa"/>
            <w:hideMark/>
          </w:tcPr>
          <w:p w:rsidR="00FB0B79" w:rsidRPr="00266768" w:rsidRDefault="00FB0B79" w:rsidP="00AC69AA">
            <w:pPr>
              <w:rPr>
                <w:rFonts w:ascii="Arial" w:hAnsi="Arial" w:cs="Arial"/>
              </w:rPr>
            </w:pPr>
          </w:p>
        </w:tc>
        <w:tc>
          <w:tcPr>
            <w:tcW w:w="1155" w:type="dxa"/>
            <w:hideMark/>
          </w:tcPr>
          <w:p w:rsidR="00FB0B79" w:rsidRPr="00266768" w:rsidRDefault="00FB0B79" w:rsidP="00AC69AA">
            <w:pPr>
              <w:rPr>
                <w:rFonts w:ascii="Arial" w:hAnsi="Arial" w:cs="Arial"/>
              </w:rPr>
            </w:pPr>
          </w:p>
        </w:tc>
        <w:tc>
          <w:tcPr>
            <w:tcW w:w="950" w:type="dxa"/>
            <w:hideMark/>
          </w:tcPr>
          <w:p w:rsidR="00FB0B79" w:rsidRPr="00266768" w:rsidRDefault="00FB0B79" w:rsidP="00AC69AA">
            <w:pPr>
              <w:rPr>
                <w:rFonts w:ascii="Arial" w:hAnsi="Arial" w:cs="Arial"/>
              </w:rPr>
            </w:pPr>
          </w:p>
        </w:tc>
        <w:tc>
          <w:tcPr>
            <w:tcW w:w="1559" w:type="dxa"/>
            <w:hideMark/>
          </w:tcPr>
          <w:p w:rsidR="00FB0B79" w:rsidRPr="00266768" w:rsidRDefault="00FB0B79" w:rsidP="00AC69AA">
            <w:pPr>
              <w:rPr>
                <w:rFonts w:ascii="Arial" w:hAnsi="Arial" w:cs="Arial"/>
                <w:sz w:val="36"/>
                <w:szCs w:val="36"/>
              </w:rPr>
            </w:pPr>
          </w:p>
        </w:tc>
      </w:tr>
    </w:tbl>
    <w:p w:rsidR="00FB0B79" w:rsidRDefault="00FB0B79" w:rsidP="00FB0B79">
      <w:pPr>
        <w:rPr>
          <w:sz w:val="20"/>
        </w:rPr>
      </w:pPr>
    </w:p>
    <w:p w:rsidR="00FB0B79" w:rsidRDefault="00FB0B79" w:rsidP="00FB0B79">
      <w:pPr>
        <w:rPr>
          <w:sz w:val="20"/>
        </w:rPr>
      </w:pPr>
    </w:p>
    <w:p w:rsidR="00FB0B79" w:rsidRPr="00FB0B79" w:rsidRDefault="00FB0B79" w:rsidP="00FB0B79">
      <w:pPr>
        <w:rPr>
          <w:sz w:val="22"/>
          <w:szCs w:val="22"/>
        </w:rPr>
      </w:pPr>
      <w:r w:rsidRPr="00FB0B79">
        <w:rPr>
          <w:bCs/>
          <w:sz w:val="22"/>
          <w:szCs w:val="22"/>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FB0B79" w:rsidRPr="00FB0B79" w:rsidRDefault="00FB0B79" w:rsidP="00FB0B79">
      <w:pPr>
        <w:rPr>
          <w:sz w:val="22"/>
          <w:szCs w:val="22"/>
        </w:rPr>
      </w:pPr>
      <w:r w:rsidRPr="00FB0B79">
        <w:rPr>
          <w:sz w:val="22"/>
          <w:szCs w:val="22"/>
        </w:rPr>
        <w:t>-</w:t>
      </w:r>
      <w:r w:rsidRPr="00FB0B79">
        <w:rPr>
          <w:bCs/>
          <w:sz w:val="22"/>
          <w:szCs w:val="22"/>
        </w:rPr>
        <w:t>Нормативные сроки эксплуатации СИЗ не могут превышать сроков, указанных в Нормах.</w:t>
      </w:r>
    </w:p>
    <w:p w:rsidR="00FB0B79" w:rsidRPr="00FB0B79" w:rsidRDefault="00FB0B79" w:rsidP="00FB0B79">
      <w:pPr>
        <w:rPr>
          <w:sz w:val="22"/>
          <w:szCs w:val="22"/>
        </w:rPr>
      </w:pPr>
      <w:r w:rsidRPr="00FB0B79">
        <w:rPr>
          <w:bCs/>
          <w:sz w:val="22"/>
          <w:szCs w:val="22"/>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FB0B79" w:rsidRPr="00FB0B79" w:rsidRDefault="00FB0B79" w:rsidP="00FB0B79">
      <w:pPr>
        <w:rPr>
          <w:sz w:val="22"/>
          <w:szCs w:val="22"/>
        </w:rPr>
      </w:pPr>
      <w:r w:rsidRPr="00FB0B79">
        <w:rPr>
          <w:sz w:val="22"/>
          <w:szCs w:val="22"/>
        </w:rPr>
        <w:t xml:space="preserve"> -</w:t>
      </w:r>
      <w:r w:rsidRPr="00FB0B79">
        <w:rPr>
          <w:bCs/>
          <w:sz w:val="22"/>
          <w:szCs w:val="22"/>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FB0B79">
        <w:rPr>
          <w:sz w:val="22"/>
          <w:szCs w:val="22"/>
        </w:rPr>
        <w:t xml:space="preserve"> </w:t>
      </w:r>
    </w:p>
    <w:p w:rsidR="00FB0B79" w:rsidRPr="00FB0B79" w:rsidRDefault="00FB0B79" w:rsidP="00FB0B79">
      <w:pPr>
        <w:rPr>
          <w:sz w:val="22"/>
          <w:szCs w:val="22"/>
        </w:rPr>
      </w:pPr>
      <w:r w:rsidRPr="00FB0B79">
        <w:rPr>
          <w:sz w:val="22"/>
          <w:szCs w:val="22"/>
        </w:rPr>
        <w:t>-</w:t>
      </w:r>
      <w:r w:rsidRPr="00FB0B79">
        <w:rPr>
          <w:bCs/>
          <w:sz w:val="22"/>
          <w:szCs w:val="22"/>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FB0B79" w:rsidRPr="00FB0B79" w:rsidRDefault="00FB0B79" w:rsidP="00FB0B79">
      <w:pPr>
        <w:rPr>
          <w:sz w:val="22"/>
          <w:szCs w:val="22"/>
        </w:rPr>
      </w:pPr>
      <w:r w:rsidRPr="00FB0B79">
        <w:rPr>
          <w:bCs/>
          <w:sz w:val="22"/>
          <w:szCs w:val="22"/>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FB0B79" w:rsidRDefault="00FB0B79" w:rsidP="00222C1D">
      <w:pPr>
        <w:rPr>
          <w:bCs/>
          <w:sz w:val="22"/>
          <w:szCs w:val="22"/>
        </w:rPr>
      </w:pPr>
      <w:r w:rsidRPr="00FB0B79">
        <w:rPr>
          <w:bCs/>
          <w:sz w:val="22"/>
          <w:szCs w:val="22"/>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716480" w:rsidRDefault="00716480" w:rsidP="00DD1B5F">
      <w:pPr>
        <w:spacing w:before="73" w:line="237" w:lineRule="auto"/>
        <w:ind w:left="7879" w:right="788" w:firstLine="732"/>
        <w:jc w:val="both"/>
        <w:rPr>
          <w:b/>
          <w:i/>
        </w:rPr>
      </w:pPr>
    </w:p>
    <w:p w:rsidR="00DD1B5F" w:rsidRDefault="00DD1B5F" w:rsidP="00716480">
      <w:pPr>
        <w:spacing w:before="73" w:line="237" w:lineRule="auto"/>
        <w:ind w:left="6379" w:right="210"/>
        <w:jc w:val="both"/>
        <w:rPr>
          <w:i/>
        </w:rPr>
      </w:pPr>
      <w:r>
        <w:rPr>
          <w:b/>
          <w:i/>
        </w:rPr>
        <w:lastRenderedPageBreak/>
        <w:t>Приложение N 3</w:t>
      </w:r>
      <w:r>
        <w:rPr>
          <w:b/>
          <w:i/>
          <w:spacing w:val="-57"/>
        </w:rPr>
        <w:t xml:space="preserve"> </w:t>
      </w: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w:t>
      </w:r>
    </w:p>
    <w:p w:rsidR="00DD1B5F" w:rsidRDefault="00DD1B5F" w:rsidP="00716480">
      <w:pPr>
        <w:spacing w:before="5"/>
        <w:ind w:left="6379" w:right="210"/>
        <w:jc w:val="right"/>
        <w:rPr>
          <w:i/>
        </w:rPr>
      </w:pPr>
      <w:r>
        <w:rPr>
          <w:i/>
        </w:rPr>
        <w:t>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DD1B5F" w:rsidRDefault="00DD1B5F" w:rsidP="00716480">
      <w:pPr>
        <w:ind w:left="6379" w:right="210"/>
        <w:jc w:val="right"/>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 766н</w:t>
      </w:r>
    </w:p>
    <w:p w:rsidR="00DD1B5F" w:rsidRDefault="00DD1B5F" w:rsidP="00DD1B5F">
      <w:pPr>
        <w:pStyle w:val="af"/>
        <w:spacing w:before="5"/>
        <w:rPr>
          <w:i/>
        </w:rPr>
      </w:pPr>
    </w:p>
    <w:p w:rsidR="00DD1B5F" w:rsidRDefault="00DD1B5F" w:rsidP="00716480">
      <w:pPr>
        <w:pStyle w:val="Heading1"/>
        <w:ind w:left="2410" w:right="589"/>
        <w:rPr>
          <w:spacing w:val="-87"/>
          <w:sz w:val="28"/>
          <w:szCs w:val="28"/>
        </w:rPr>
      </w:pPr>
      <w:r w:rsidRPr="00A26F57">
        <w:rPr>
          <w:sz w:val="28"/>
          <w:szCs w:val="28"/>
        </w:rPr>
        <w:t>СРОКИ НОРМАТИВНОЙ ЭКСПЛУАТАЦИИ ОДЕЖДЫ</w:t>
      </w:r>
      <w:r w:rsidRPr="00A26F57">
        <w:rPr>
          <w:spacing w:val="-87"/>
          <w:sz w:val="28"/>
          <w:szCs w:val="28"/>
        </w:rPr>
        <w:t xml:space="preserve"> </w:t>
      </w:r>
      <w:r>
        <w:rPr>
          <w:spacing w:val="-87"/>
          <w:sz w:val="28"/>
          <w:szCs w:val="28"/>
        </w:rPr>
        <w:t xml:space="preserve">  </w:t>
      </w:r>
    </w:p>
    <w:p w:rsidR="00DD1B5F" w:rsidRPr="00A26F57" w:rsidRDefault="00DD1B5F" w:rsidP="00716480">
      <w:pPr>
        <w:pStyle w:val="Heading1"/>
        <w:ind w:left="2410" w:right="589"/>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DD1B5F" w:rsidRPr="00A26F57" w:rsidRDefault="00DD1B5F" w:rsidP="00716480">
      <w:pPr>
        <w:ind w:left="2410" w:right="880"/>
        <w:jc w:val="center"/>
        <w:rPr>
          <w:b/>
          <w:sz w:val="28"/>
          <w:szCs w:val="28"/>
        </w:rPr>
      </w:pPr>
      <w:r w:rsidRPr="00A26F57">
        <w:rPr>
          <w:b/>
          <w:sz w:val="28"/>
          <w:szCs w:val="28"/>
        </w:rPr>
        <w:t>ЗАЩИТЫ ОТ ПОНИЖЕННЫХ ТЕМПЕРАТУР С</w:t>
      </w:r>
      <w:r w:rsidRPr="00A26F57">
        <w:rPr>
          <w:b/>
          <w:spacing w:val="-87"/>
          <w:sz w:val="28"/>
          <w:szCs w:val="28"/>
        </w:rPr>
        <w:t xml:space="preserve"> </w:t>
      </w:r>
      <w:r w:rsidRPr="00A26F57">
        <w:rPr>
          <w:b/>
          <w:sz w:val="28"/>
          <w:szCs w:val="28"/>
        </w:rPr>
        <w:t>УЧЕТОМ КЛИМАТИЧЕСКИХ</w:t>
      </w:r>
      <w:r w:rsidRPr="00A26F57">
        <w:rPr>
          <w:b/>
          <w:spacing w:val="1"/>
          <w:sz w:val="28"/>
          <w:szCs w:val="28"/>
        </w:rPr>
        <w:t xml:space="preserve"> </w:t>
      </w:r>
      <w:r w:rsidRPr="00A26F57">
        <w:rPr>
          <w:b/>
          <w:sz w:val="28"/>
          <w:szCs w:val="28"/>
        </w:rPr>
        <w:t>ПОЯСОВ</w:t>
      </w:r>
    </w:p>
    <w:p w:rsidR="00DD1B5F" w:rsidRDefault="00DD1B5F" w:rsidP="00DD1B5F">
      <w:pPr>
        <w:pStyle w:val="af"/>
        <w:rPr>
          <w:b/>
          <w:sz w:val="20"/>
        </w:rPr>
      </w:pPr>
    </w:p>
    <w:p w:rsidR="00DD1B5F" w:rsidRDefault="00DD1B5F" w:rsidP="00DD1B5F">
      <w:pPr>
        <w:pStyle w:val="af"/>
        <w:rPr>
          <w:b/>
          <w:sz w:val="20"/>
        </w:rPr>
      </w:pPr>
    </w:p>
    <w:p w:rsidR="00DD1B5F" w:rsidRDefault="00DD1B5F" w:rsidP="00DD1B5F">
      <w:pPr>
        <w:pStyle w:val="af"/>
        <w:spacing w:before="4" w:after="1"/>
        <w:rPr>
          <w:b/>
          <w:sz w:val="10"/>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DD1B5F" w:rsidTr="00AC69AA">
        <w:trPr>
          <w:trHeight w:val="1105"/>
        </w:trPr>
        <w:tc>
          <w:tcPr>
            <w:tcW w:w="542" w:type="dxa"/>
            <w:vMerge w:val="restart"/>
          </w:tcPr>
          <w:p w:rsidR="00DD1B5F" w:rsidRDefault="00DD1B5F" w:rsidP="00AC69AA">
            <w:pPr>
              <w:pStyle w:val="TableParagraph"/>
              <w:spacing w:line="275" w:lineRule="exact"/>
              <w:ind w:left="182"/>
              <w:rPr>
                <w:b/>
                <w:sz w:val="24"/>
              </w:rPr>
            </w:pPr>
            <w:r>
              <w:rPr>
                <w:b/>
                <w:w w:val="99"/>
                <w:sz w:val="24"/>
              </w:rPr>
              <w:t>N</w:t>
            </w:r>
          </w:p>
          <w:p w:rsidR="00DD1B5F" w:rsidRDefault="00DD1B5F" w:rsidP="00AC69AA">
            <w:pPr>
              <w:pStyle w:val="TableParagraph"/>
              <w:ind w:left="95"/>
              <w:rPr>
                <w:b/>
                <w:sz w:val="24"/>
              </w:rPr>
            </w:pPr>
            <w:r>
              <w:rPr>
                <w:b/>
                <w:sz w:val="24"/>
              </w:rPr>
              <w:t>п/п</w:t>
            </w:r>
          </w:p>
        </w:tc>
        <w:tc>
          <w:tcPr>
            <w:tcW w:w="5657" w:type="dxa"/>
            <w:vMerge w:val="restart"/>
          </w:tcPr>
          <w:p w:rsidR="00DD1B5F" w:rsidRPr="00DD1B5F" w:rsidRDefault="00DD1B5F" w:rsidP="00AC69AA">
            <w:pPr>
              <w:pStyle w:val="TableParagraph"/>
              <w:ind w:left="292" w:right="-16" w:hanging="281"/>
              <w:rPr>
                <w:b/>
                <w:sz w:val="24"/>
                <w:lang w:val="ru-RU"/>
              </w:rPr>
            </w:pPr>
            <w:r w:rsidRPr="00DD1B5F">
              <w:rPr>
                <w:b/>
                <w:sz w:val="24"/>
                <w:lang w:val="ru-RU"/>
              </w:rPr>
              <w:t>Наименование специальной одежды и специальной</w:t>
            </w:r>
            <w:r w:rsidRPr="00DD1B5F">
              <w:rPr>
                <w:b/>
                <w:spacing w:val="-57"/>
                <w:sz w:val="24"/>
                <w:lang w:val="ru-RU"/>
              </w:rPr>
              <w:t xml:space="preserve"> </w:t>
            </w:r>
            <w:r w:rsidRPr="00DD1B5F">
              <w:rPr>
                <w:b/>
                <w:sz w:val="24"/>
                <w:lang w:val="ru-RU"/>
              </w:rPr>
              <w:t>обуви</w:t>
            </w:r>
            <w:r w:rsidRPr="00DD1B5F">
              <w:rPr>
                <w:b/>
                <w:spacing w:val="-2"/>
                <w:sz w:val="24"/>
                <w:lang w:val="ru-RU"/>
              </w:rPr>
              <w:t xml:space="preserve"> </w:t>
            </w:r>
            <w:r w:rsidRPr="00DD1B5F">
              <w:rPr>
                <w:b/>
                <w:sz w:val="24"/>
                <w:lang w:val="ru-RU"/>
              </w:rPr>
              <w:t>для</w:t>
            </w:r>
            <w:r w:rsidRPr="00DD1B5F">
              <w:rPr>
                <w:b/>
                <w:spacing w:val="-2"/>
                <w:sz w:val="24"/>
                <w:lang w:val="ru-RU"/>
              </w:rPr>
              <w:t xml:space="preserve"> </w:t>
            </w:r>
            <w:r w:rsidRPr="00DD1B5F">
              <w:rPr>
                <w:b/>
                <w:sz w:val="24"/>
                <w:lang w:val="ru-RU"/>
              </w:rPr>
              <w:t>защиты</w:t>
            </w:r>
            <w:r w:rsidRPr="00DD1B5F">
              <w:rPr>
                <w:b/>
                <w:spacing w:val="-2"/>
                <w:sz w:val="24"/>
                <w:lang w:val="ru-RU"/>
              </w:rPr>
              <w:t xml:space="preserve"> </w:t>
            </w:r>
            <w:r w:rsidRPr="00DD1B5F">
              <w:rPr>
                <w:b/>
                <w:sz w:val="24"/>
                <w:lang w:val="ru-RU"/>
              </w:rPr>
              <w:t>от</w:t>
            </w:r>
            <w:r w:rsidRPr="00DD1B5F">
              <w:rPr>
                <w:b/>
                <w:spacing w:val="-2"/>
                <w:sz w:val="24"/>
                <w:lang w:val="ru-RU"/>
              </w:rPr>
              <w:t xml:space="preserve"> </w:t>
            </w:r>
            <w:r w:rsidRPr="00DD1B5F">
              <w:rPr>
                <w:b/>
                <w:sz w:val="24"/>
                <w:lang w:val="ru-RU"/>
              </w:rPr>
              <w:t>пониженных</w:t>
            </w:r>
            <w:r w:rsidRPr="00DD1B5F">
              <w:rPr>
                <w:b/>
                <w:spacing w:val="-2"/>
                <w:sz w:val="24"/>
                <w:lang w:val="ru-RU"/>
              </w:rPr>
              <w:t xml:space="preserve"> </w:t>
            </w:r>
            <w:r w:rsidRPr="00DD1B5F">
              <w:rPr>
                <w:b/>
                <w:sz w:val="24"/>
                <w:lang w:val="ru-RU"/>
              </w:rPr>
              <w:t>температур</w:t>
            </w:r>
          </w:p>
        </w:tc>
        <w:tc>
          <w:tcPr>
            <w:tcW w:w="3450" w:type="dxa"/>
            <w:gridSpan w:val="5"/>
          </w:tcPr>
          <w:p w:rsidR="00DD1B5F" w:rsidRPr="00DD1B5F" w:rsidRDefault="00DD1B5F" w:rsidP="00AC69AA">
            <w:pPr>
              <w:pStyle w:val="TableParagraph"/>
              <w:spacing w:line="276" w:lineRule="exact"/>
              <w:ind w:left="437" w:right="418" w:hanging="3"/>
              <w:jc w:val="center"/>
              <w:rPr>
                <w:b/>
                <w:sz w:val="24"/>
                <w:lang w:val="ru-RU"/>
              </w:rPr>
            </w:pPr>
            <w:r w:rsidRPr="00DD1B5F">
              <w:rPr>
                <w:b/>
                <w:sz w:val="24"/>
                <w:lang w:val="ru-RU"/>
              </w:rPr>
              <w:t>Нормативный срок</w:t>
            </w:r>
            <w:r w:rsidRPr="00DD1B5F">
              <w:rPr>
                <w:b/>
                <w:spacing w:val="1"/>
                <w:sz w:val="24"/>
                <w:lang w:val="ru-RU"/>
              </w:rPr>
              <w:t xml:space="preserve"> </w:t>
            </w:r>
            <w:r w:rsidRPr="00DD1B5F">
              <w:rPr>
                <w:b/>
                <w:sz w:val="24"/>
                <w:lang w:val="ru-RU"/>
              </w:rPr>
              <w:t>эксплуатации по</w:t>
            </w:r>
            <w:r w:rsidRPr="00DD1B5F">
              <w:rPr>
                <w:b/>
                <w:spacing w:val="1"/>
                <w:sz w:val="24"/>
                <w:lang w:val="ru-RU"/>
              </w:rPr>
              <w:t xml:space="preserve"> </w:t>
            </w:r>
            <w:r w:rsidRPr="00DD1B5F">
              <w:rPr>
                <w:b/>
                <w:sz w:val="24"/>
                <w:lang w:val="ru-RU"/>
              </w:rPr>
              <w:t>климатическим поясам</w:t>
            </w:r>
            <w:r w:rsidRPr="00DD1B5F">
              <w:rPr>
                <w:b/>
                <w:spacing w:val="-58"/>
                <w:sz w:val="24"/>
                <w:lang w:val="ru-RU"/>
              </w:rPr>
              <w:t xml:space="preserve"> </w:t>
            </w:r>
            <w:r w:rsidRPr="00DD1B5F">
              <w:rPr>
                <w:b/>
                <w:sz w:val="24"/>
                <w:lang w:val="ru-RU"/>
              </w:rPr>
              <w:t>(в</w:t>
            </w:r>
            <w:r w:rsidRPr="00DD1B5F">
              <w:rPr>
                <w:b/>
                <w:spacing w:val="-2"/>
                <w:sz w:val="24"/>
                <w:lang w:val="ru-RU"/>
              </w:rPr>
              <w:t xml:space="preserve"> </w:t>
            </w:r>
            <w:r w:rsidRPr="00DD1B5F">
              <w:rPr>
                <w:b/>
                <w:sz w:val="24"/>
                <w:lang w:val="ru-RU"/>
              </w:rPr>
              <w:t>годах)</w:t>
            </w:r>
          </w:p>
        </w:tc>
      </w:tr>
      <w:tr w:rsidR="00DD1B5F" w:rsidTr="00AC69AA">
        <w:trPr>
          <w:trHeight w:val="275"/>
        </w:trPr>
        <w:tc>
          <w:tcPr>
            <w:tcW w:w="542" w:type="dxa"/>
            <w:vMerge/>
            <w:tcBorders>
              <w:top w:val="nil"/>
            </w:tcBorders>
          </w:tcPr>
          <w:p w:rsidR="00DD1B5F" w:rsidRPr="00DD1B5F" w:rsidRDefault="00DD1B5F" w:rsidP="00AC69AA">
            <w:pPr>
              <w:rPr>
                <w:sz w:val="2"/>
                <w:szCs w:val="2"/>
                <w:lang w:val="ru-RU"/>
              </w:rPr>
            </w:pPr>
          </w:p>
        </w:tc>
        <w:tc>
          <w:tcPr>
            <w:tcW w:w="5657" w:type="dxa"/>
            <w:vMerge/>
            <w:tcBorders>
              <w:top w:val="nil"/>
            </w:tcBorders>
          </w:tcPr>
          <w:p w:rsidR="00DD1B5F" w:rsidRPr="00DD1B5F" w:rsidRDefault="00DD1B5F" w:rsidP="00AC69AA">
            <w:pPr>
              <w:rPr>
                <w:sz w:val="2"/>
                <w:szCs w:val="2"/>
                <w:lang w:val="ru-RU"/>
              </w:rPr>
            </w:pPr>
          </w:p>
        </w:tc>
        <w:tc>
          <w:tcPr>
            <w:tcW w:w="618" w:type="dxa"/>
          </w:tcPr>
          <w:p w:rsidR="00DD1B5F" w:rsidRDefault="00DD1B5F" w:rsidP="00AC69AA">
            <w:pPr>
              <w:pStyle w:val="TableParagraph"/>
              <w:spacing w:line="255" w:lineRule="exact"/>
              <w:ind w:left="16"/>
              <w:jc w:val="center"/>
              <w:rPr>
                <w:sz w:val="24"/>
              </w:rPr>
            </w:pPr>
            <w:r>
              <w:rPr>
                <w:w w:val="99"/>
                <w:sz w:val="24"/>
              </w:rPr>
              <w:t>I</w:t>
            </w:r>
          </w:p>
        </w:tc>
        <w:tc>
          <w:tcPr>
            <w:tcW w:w="616" w:type="dxa"/>
          </w:tcPr>
          <w:p w:rsidR="00DD1B5F" w:rsidRDefault="00DD1B5F" w:rsidP="00AC69AA">
            <w:pPr>
              <w:pStyle w:val="TableParagraph"/>
              <w:spacing w:line="255" w:lineRule="exact"/>
              <w:ind w:left="111" w:right="94"/>
              <w:jc w:val="center"/>
              <w:rPr>
                <w:b/>
                <w:sz w:val="24"/>
              </w:rPr>
            </w:pPr>
            <w:r>
              <w:rPr>
                <w:b/>
                <w:sz w:val="24"/>
              </w:rPr>
              <w:t>II</w:t>
            </w:r>
          </w:p>
        </w:tc>
        <w:tc>
          <w:tcPr>
            <w:tcW w:w="619" w:type="dxa"/>
          </w:tcPr>
          <w:p w:rsidR="00DD1B5F" w:rsidRDefault="00DD1B5F" w:rsidP="00AC69AA">
            <w:pPr>
              <w:pStyle w:val="TableParagraph"/>
              <w:spacing w:line="255" w:lineRule="exact"/>
              <w:ind w:left="111" w:right="98"/>
              <w:jc w:val="center"/>
              <w:rPr>
                <w:sz w:val="24"/>
              </w:rPr>
            </w:pPr>
            <w:r>
              <w:rPr>
                <w:sz w:val="24"/>
              </w:rPr>
              <w:t>III</w:t>
            </w:r>
          </w:p>
        </w:tc>
        <w:tc>
          <w:tcPr>
            <w:tcW w:w="616" w:type="dxa"/>
          </w:tcPr>
          <w:p w:rsidR="00DD1B5F" w:rsidRDefault="00DD1B5F" w:rsidP="00AC69AA">
            <w:pPr>
              <w:pStyle w:val="TableParagraph"/>
              <w:spacing w:line="255" w:lineRule="exact"/>
              <w:ind w:left="107" w:right="94"/>
              <w:jc w:val="center"/>
              <w:rPr>
                <w:sz w:val="24"/>
              </w:rPr>
            </w:pPr>
            <w:r>
              <w:rPr>
                <w:sz w:val="24"/>
              </w:rPr>
              <w:t>IV</w:t>
            </w:r>
          </w:p>
        </w:tc>
        <w:tc>
          <w:tcPr>
            <w:tcW w:w="981" w:type="dxa"/>
          </w:tcPr>
          <w:p w:rsidR="00DD1B5F" w:rsidRDefault="00DD1B5F" w:rsidP="00AC69AA">
            <w:pPr>
              <w:pStyle w:val="TableParagraph"/>
              <w:spacing w:line="255" w:lineRule="exact"/>
              <w:ind w:left="94" w:right="73"/>
              <w:jc w:val="center"/>
              <w:rPr>
                <w:sz w:val="24"/>
              </w:rPr>
            </w:pPr>
            <w:r>
              <w:rPr>
                <w:sz w:val="24"/>
              </w:rPr>
              <w:t>особый</w:t>
            </w:r>
          </w:p>
        </w:tc>
      </w:tr>
      <w:tr w:rsidR="00DD1B5F" w:rsidTr="00AC69AA">
        <w:trPr>
          <w:trHeight w:val="642"/>
        </w:trPr>
        <w:tc>
          <w:tcPr>
            <w:tcW w:w="542" w:type="dxa"/>
          </w:tcPr>
          <w:p w:rsidR="00DD1B5F" w:rsidRDefault="00DD1B5F" w:rsidP="00AC69AA">
            <w:pPr>
              <w:pStyle w:val="TableParagraph"/>
              <w:spacing w:line="315" w:lineRule="exact"/>
              <w:ind w:left="144" w:right="133"/>
              <w:jc w:val="center"/>
              <w:rPr>
                <w:sz w:val="28"/>
              </w:rPr>
            </w:pPr>
            <w:r>
              <w:rPr>
                <w:sz w:val="28"/>
              </w:rPr>
              <w:t>1.</w:t>
            </w:r>
          </w:p>
        </w:tc>
        <w:tc>
          <w:tcPr>
            <w:tcW w:w="5657" w:type="dxa"/>
          </w:tcPr>
          <w:p w:rsidR="00DD1B5F" w:rsidRPr="00DD1B5F" w:rsidRDefault="00DD1B5F" w:rsidP="00AC69AA">
            <w:pPr>
              <w:pStyle w:val="TableParagraph"/>
              <w:spacing w:line="314" w:lineRule="exact"/>
              <w:ind w:left="7"/>
              <w:rPr>
                <w:sz w:val="28"/>
                <w:lang w:val="ru-RU"/>
              </w:rPr>
            </w:pPr>
            <w:r w:rsidRPr="00DD1B5F">
              <w:rPr>
                <w:sz w:val="28"/>
                <w:lang w:val="ru-RU"/>
              </w:rPr>
              <w:t>Одежда</w:t>
            </w:r>
            <w:r w:rsidRPr="00DD1B5F">
              <w:rPr>
                <w:spacing w:val="-3"/>
                <w:sz w:val="28"/>
                <w:lang w:val="ru-RU"/>
              </w:rPr>
              <w:t xml:space="preserve"> </w:t>
            </w:r>
            <w:r w:rsidRPr="00DD1B5F">
              <w:rPr>
                <w:sz w:val="28"/>
                <w:lang w:val="ru-RU"/>
              </w:rPr>
              <w:t>специальная</w:t>
            </w:r>
            <w:r w:rsidRPr="00DD1B5F">
              <w:rPr>
                <w:spacing w:val="-3"/>
                <w:sz w:val="28"/>
                <w:lang w:val="ru-RU"/>
              </w:rPr>
              <w:t xml:space="preserve"> </w:t>
            </w:r>
            <w:r w:rsidRPr="00DD1B5F">
              <w:rPr>
                <w:sz w:val="28"/>
                <w:lang w:val="ru-RU"/>
              </w:rPr>
              <w:t>от</w:t>
            </w:r>
            <w:r w:rsidRPr="00DD1B5F">
              <w:rPr>
                <w:spacing w:val="-3"/>
                <w:sz w:val="28"/>
                <w:lang w:val="ru-RU"/>
              </w:rPr>
              <w:t xml:space="preserve"> </w:t>
            </w:r>
            <w:r w:rsidRPr="00DD1B5F">
              <w:rPr>
                <w:sz w:val="28"/>
                <w:lang w:val="ru-RU"/>
              </w:rPr>
              <w:t>пониженных</w:t>
            </w:r>
          </w:p>
          <w:p w:rsidR="00DD1B5F" w:rsidRPr="00DD1B5F" w:rsidRDefault="00DD1B5F" w:rsidP="00AC69AA">
            <w:pPr>
              <w:pStyle w:val="TableParagraph"/>
              <w:spacing w:line="308" w:lineRule="exact"/>
              <w:ind w:left="7"/>
              <w:rPr>
                <w:sz w:val="28"/>
                <w:lang w:val="ru-RU"/>
              </w:rPr>
            </w:pPr>
            <w:r w:rsidRPr="00DD1B5F">
              <w:rPr>
                <w:sz w:val="28"/>
                <w:lang w:val="ru-RU"/>
              </w:rPr>
              <w:t>температур</w:t>
            </w:r>
            <w:r w:rsidRPr="00DD1B5F">
              <w:rPr>
                <w:spacing w:val="-1"/>
                <w:sz w:val="28"/>
                <w:lang w:val="ru-RU"/>
              </w:rPr>
              <w:t xml:space="preserve"> </w:t>
            </w:r>
            <w:r w:rsidRPr="00DD1B5F">
              <w:rPr>
                <w:sz w:val="28"/>
                <w:lang w:val="ru-RU"/>
              </w:rPr>
              <w:t>1,</w:t>
            </w:r>
            <w:r w:rsidRPr="00DD1B5F">
              <w:rPr>
                <w:spacing w:val="-1"/>
                <w:sz w:val="28"/>
                <w:lang w:val="ru-RU"/>
              </w:rPr>
              <w:t xml:space="preserve"> </w:t>
            </w:r>
            <w:r w:rsidRPr="00DD1B5F">
              <w:rPr>
                <w:sz w:val="28"/>
                <w:lang w:val="ru-RU"/>
              </w:rPr>
              <w:t>2</w:t>
            </w:r>
            <w:r w:rsidRPr="00DD1B5F">
              <w:rPr>
                <w:spacing w:val="-1"/>
                <w:sz w:val="28"/>
                <w:lang w:val="ru-RU"/>
              </w:rPr>
              <w:t xml:space="preserve"> </w:t>
            </w:r>
            <w:r w:rsidRPr="00DD1B5F">
              <w:rPr>
                <w:sz w:val="28"/>
                <w:lang w:val="ru-RU"/>
              </w:rPr>
              <w:t>класса</w:t>
            </w:r>
            <w:r w:rsidRPr="00DD1B5F">
              <w:rPr>
                <w:spacing w:val="-1"/>
                <w:sz w:val="28"/>
                <w:lang w:val="ru-RU"/>
              </w:rPr>
              <w:t xml:space="preserve"> </w:t>
            </w:r>
            <w:r w:rsidRPr="00DD1B5F">
              <w:rPr>
                <w:sz w:val="28"/>
                <w:lang w:val="ru-RU"/>
              </w:rPr>
              <w:t>защиты</w:t>
            </w:r>
          </w:p>
        </w:tc>
        <w:tc>
          <w:tcPr>
            <w:tcW w:w="618" w:type="dxa"/>
          </w:tcPr>
          <w:p w:rsidR="00DD1B5F" w:rsidRDefault="00DD1B5F" w:rsidP="00AC69AA">
            <w:pPr>
              <w:pStyle w:val="TableParagraph"/>
              <w:spacing w:line="315" w:lineRule="exact"/>
              <w:ind w:left="113" w:right="99"/>
              <w:jc w:val="center"/>
              <w:rPr>
                <w:sz w:val="28"/>
              </w:rPr>
            </w:pPr>
            <w:r>
              <w:rPr>
                <w:sz w:val="28"/>
              </w:rPr>
              <w:t>2,5</w:t>
            </w:r>
          </w:p>
        </w:tc>
        <w:tc>
          <w:tcPr>
            <w:tcW w:w="616" w:type="dxa"/>
          </w:tcPr>
          <w:p w:rsidR="00DD1B5F" w:rsidRDefault="00DD1B5F" w:rsidP="00AC69AA">
            <w:pPr>
              <w:pStyle w:val="TableParagraph"/>
              <w:spacing w:line="319" w:lineRule="exact"/>
              <w:ind w:left="18"/>
              <w:jc w:val="center"/>
              <w:rPr>
                <w:b/>
                <w:sz w:val="28"/>
              </w:rPr>
            </w:pPr>
            <w:r>
              <w:rPr>
                <w:b/>
                <w:sz w:val="28"/>
              </w:rPr>
              <w:t>2</w:t>
            </w:r>
          </w:p>
        </w:tc>
        <w:tc>
          <w:tcPr>
            <w:tcW w:w="619" w:type="dxa"/>
          </w:tcPr>
          <w:p w:rsidR="00DD1B5F" w:rsidRDefault="00DD1B5F" w:rsidP="00AC69AA">
            <w:pPr>
              <w:pStyle w:val="TableParagraph"/>
              <w:rPr>
                <w:sz w:val="26"/>
              </w:rPr>
            </w:pPr>
          </w:p>
        </w:tc>
        <w:tc>
          <w:tcPr>
            <w:tcW w:w="616" w:type="dxa"/>
          </w:tcPr>
          <w:p w:rsidR="00DD1B5F" w:rsidRDefault="00DD1B5F" w:rsidP="00AC69AA">
            <w:pPr>
              <w:pStyle w:val="TableParagraph"/>
              <w:rPr>
                <w:sz w:val="26"/>
              </w:rPr>
            </w:pPr>
          </w:p>
        </w:tc>
        <w:tc>
          <w:tcPr>
            <w:tcW w:w="981" w:type="dxa"/>
          </w:tcPr>
          <w:p w:rsidR="00DD1B5F" w:rsidRDefault="00DD1B5F" w:rsidP="00AC69AA">
            <w:pPr>
              <w:pStyle w:val="TableParagraph"/>
              <w:rPr>
                <w:sz w:val="26"/>
              </w:rPr>
            </w:pPr>
          </w:p>
        </w:tc>
      </w:tr>
      <w:tr w:rsidR="00DD1B5F" w:rsidTr="00AC69AA">
        <w:trPr>
          <w:trHeight w:val="645"/>
        </w:trPr>
        <w:tc>
          <w:tcPr>
            <w:tcW w:w="542" w:type="dxa"/>
          </w:tcPr>
          <w:p w:rsidR="00DD1B5F" w:rsidRDefault="00DD1B5F" w:rsidP="00AC69AA">
            <w:pPr>
              <w:pStyle w:val="TableParagraph"/>
              <w:spacing w:line="317" w:lineRule="exact"/>
              <w:ind w:left="144" w:right="133"/>
              <w:jc w:val="center"/>
              <w:rPr>
                <w:sz w:val="28"/>
              </w:rPr>
            </w:pPr>
            <w:r>
              <w:rPr>
                <w:sz w:val="28"/>
              </w:rPr>
              <w:t>2.</w:t>
            </w:r>
          </w:p>
        </w:tc>
        <w:tc>
          <w:tcPr>
            <w:tcW w:w="5657" w:type="dxa"/>
          </w:tcPr>
          <w:p w:rsidR="00DD1B5F" w:rsidRPr="00DD1B5F" w:rsidRDefault="00DD1B5F" w:rsidP="00AC69AA">
            <w:pPr>
              <w:pStyle w:val="TableParagraph"/>
              <w:spacing w:line="317" w:lineRule="exact"/>
              <w:ind w:left="7"/>
              <w:rPr>
                <w:sz w:val="28"/>
                <w:lang w:val="ru-RU"/>
              </w:rPr>
            </w:pPr>
            <w:r w:rsidRPr="00DD1B5F">
              <w:rPr>
                <w:sz w:val="28"/>
                <w:lang w:val="ru-RU"/>
              </w:rPr>
              <w:t>Одежда</w:t>
            </w:r>
            <w:r w:rsidRPr="00DD1B5F">
              <w:rPr>
                <w:spacing w:val="-3"/>
                <w:sz w:val="28"/>
                <w:lang w:val="ru-RU"/>
              </w:rPr>
              <w:t xml:space="preserve"> </w:t>
            </w:r>
            <w:r w:rsidRPr="00DD1B5F">
              <w:rPr>
                <w:sz w:val="28"/>
                <w:lang w:val="ru-RU"/>
              </w:rPr>
              <w:t>специальная</w:t>
            </w:r>
            <w:r w:rsidRPr="00DD1B5F">
              <w:rPr>
                <w:spacing w:val="-3"/>
                <w:sz w:val="28"/>
                <w:lang w:val="ru-RU"/>
              </w:rPr>
              <w:t xml:space="preserve"> </w:t>
            </w:r>
            <w:r w:rsidRPr="00DD1B5F">
              <w:rPr>
                <w:sz w:val="28"/>
                <w:lang w:val="ru-RU"/>
              </w:rPr>
              <w:t>от</w:t>
            </w:r>
            <w:r w:rsidRPr="00DD1B5F">
              <w:rPr>
                <w:spacing w:val="-3"/>
                <w:sz w:val="28"/>
                <w:lang w:val="ru-RU"/>
              </w:rPr>
              <w:t xml:space="preserve"> </w:t>
            </w:r>
            <w:r w:rsidRPr="00DD1B5F">
              <w:rPr>
                <w:sz w:val="28"/>
                <w:lang w:val="ru-RU"/>
              </w:rPr>
              <w:t>пониженных</w:t>
            </w:r>
          </w:p>
          <w:p w:rsidR="00DD1B5F" w:rsidRPr="00DD1B5F" w:rsidRDefault="00DD1B5F" w:rsidP="00AC69AA">
            <w:pPr>
              <w:pStyle w:val="TableParagraph"/>
              <w:spacing w:line="308" w:lineRule="exact"/>
              <w:ind w:left="7"/>
              <w:rPr>
                <w:sz w:val="28"/>
                <w:lang w:val="ru-RU"/>
              </w:rPr>
            </w:pPr>
            <w:r w:rsidRPr="00DD1B5F">
              <w:rPr>
                <w:sz w:val="28"/>
                <w:lang w:val="ru-RU"/>
              </w:rPr>
              <w:t>температур 3,4</w:t>
            </w:r>
            <w:r w:rsidRPr="00DD1B5F">
              <w:rPr>
                <w:spacing w:val="-4"/>
                <w:sz w:val="28"/>
                <w:lang w:val="ru-RU"/>
              </w:rPr>
              <w:t xml:space="preserve"> </w:t>
            </w:r>
            <w:r w:rsidRPr="00DD1B5F">
              <w:rPr>
                <w:sz w:val="28"/>
                <w:lang w:val="ru-RU"/>
              </w:rPr>
              <w:t>класса</w:t>
            </w:r>
            <w:r w:rsidRPr="00DD1B5F">
              <w:rPr>
                <w:spacing w:val="-1"/>
                <w:sz w:val="28"/>
                <w:lang w:val="ru-RU"/>
              </w:rPr>
              <w:t xml:space="preserve"> </w:t>
            </w:r>
            <w:r w:rsidRPr="00DD1B5F">
              <w:rPr>
                <w:sz w:val="28"/>
                <w:lang w:val="ru-RU"/>
              </w:rPr>
              <w:t>защиты</w:t>
            </w:r>
          </w:p>
        </w:tc>
        <w:tc>
          <w:tcPr>
            <w:tcW w:w="618" w:type="dxa"/>
          </w:tcPr>
          <w:p w:rsidR="00DD1B5F" w:rsidRPr="00DD1B5F" w:rsidRDefault="00DD1B5F" w:rsidP="00AC69AA">
            <w:pPr>
              <w:pStyle w:val="TableParagraph"/>
              <w:rPr>
                <w:sz w:val="26"/>
                <w:lang w:val="ru-RU"/>
              </w:rPr>
            </w:pPr>
          </w:p>
        </w:tc>
        <w:tc>
          <w:tcPr>
            <w:tcW w:w="616" w:type="dxa"/>
          </w:tcPr>
          <w:p w:rsidR="00DD1B5F" w:rsidRPr="00DD1B5F" w:rsidRDefault="00DD1B5F" w:rsidP="00AC69AA">
            <w:pPr>
              <w:pStyle w:val="TableParagraph"/>
              <w:rPr>
                <w:sz w:val="26"/>
                <w:lang w:val="ru-RU"/>
              </w:rPr>
            </w:pPr>
          </w:p>
        </w:tc>
        <w:tc>
          <w:tcPr>
            <w:tcW w:w="619" w:type="dxa"/>
          </w:tcPr>
          <w:p w:rsidR="00DD1B5F" w:rsidRDefault="00DD1B5F" w:rsidP="00AC69AA">
            <w:pPr>
              <w:pStyle w:val="TableParagraph"/>
              <w:spacing w:line="317" w:lineRule="exact"/>
              <w:ind w:left="17"/>
              <w:jc w:val="center"/>
              <w:rPr>
                <w:sz w:val="28"/>
              </w:rPr>
            </w:pPr>
            <w:r>
              <w:rPr>
                <w:sz w:val="28"/>
              </w:rPr>
              <w:t>2</w:t>
            </w:r>
          </w:p>
        </w:tc>
        <w:tc>
          <w:tcPr>
            <w:tcW w:w="616" w:type="dxa"/>
          </w:tcPr>
          <w:p w:rsidR="00DD1B5F" w:rsidRDefault="00DD1B5F" w:rsidP="00AC69AA">
            <w:pPr>
              <w:pStyle w:val="TableParagraph"/>
              <w:spacing w:line="317" w:lineRule="exact"/>
              <w:ind w:left="114" w:right="92"/>
              <w:jc w:val="center"/>
              <w:rPr>
                <w:sz w:val="28"/>
              </w:rPr>
            </w:pPr>
            <w:r>
              <w:rPr>
                <w:sz w:val="28"/>
              </w:rPr>
              <w:t>1,5</w:t>
            </w:r>
          </w:p>
        </w:tc>
        <w:tc>
          <w:tcPr>
            <w:tcW w:w="981" w:type="dxa"/>
          </w:tcPr>
          <w:p w:rsidR="00DD1B5F" w:rsidRDefault="00DD1B5F" w:rsidP="00AC69AA">
            <w:pPr>
              <w:pStyle w:val="TableParagraph"/>
              <w:spacing w:line="317" w:lineRule="exact"/>
              <w:ind w:left="94" w:right="71"/>
              <w:jc w:val="center"/>
              <w:rPr>
                <w:sz w:val="28"/>
              </w:rPr>
            </w:pPr>
            <w:r>
              <w:rPr>
                <w:sz w:val="28"/>
              </w:rPr>
              <w:t>1,5</w:t>
            </w:r>
          </w:p>
        </w:tc>
      </w:tr>
      <w:tr w:rsidR="00DD1B5F" w:rsidTr="00AC69AA">
        <w:trPr>
          <w:trHeight w:val="642"/>
        </w:trPr>
        <w:tc>
          <w:tcPr>
            <w:tcW w:w="542" w:type="dxa"/>
          </w:tcPr>
          <w:p w:rsidR="00DD1B5F" w:rsidRDefault="00DD1B5F" w:rsidP="00AC69AA">
            <w:pPr>
              <w:pStyle w:val="TableParagraph"/>
              <w:spacing w:line="315" w:lineRule="exact"/>
              <w:ind w:left="144" w:right="133"/>
              <w:jc w:val="center"/>
              <w:rPr>
                <w:sz w:val="28"/>
              </w:rPr>
            </w:pPr>
            <w:r>
              <w:rPr>
                <w:sz w:val="28"/>
              </w:rPr>
              <w:t>3.</w:t>
            </w:r>
          </w:p>
        </w:tc>
        <w:tc>
          <w:tcPr>
            <w:tcW w:w="5657" w:type="dxa"/>
          </w:tcPr>
          <w:p w:rsidR="00DD1B5F" w:rsidRPr="00DD1B5F" w:rsidRDefault="00DD1B5F" w:rsidP="00AC69AA">
            <w:pPr>
              <w:pStyle w:val="TableParagraph"/>
              <w:spacing w:line="314" w:lineRule="exact"/>
              <w:ind w:left="7"/>
              <w:rPr>
                <w:sz w:val="28"/>
                <w:lang w:val="ru-RU"/>
              </w:rPr>
            </w:pPr>
            <w:r w:rsidRPr="00DD1B5F">
              <w:rPr>
                <w:sz w:val="28"/>
                <w:lang w:val="ru-RU"/>
              </w:rPr>
              <w:t>Обувь</w:t>
            </w:r>
            <w:r w:rsidRPr="00DD1B5F">
              <w:rPr>
                <w:spacing w:val="-3"/>
                <w:sz w:val="28"/>
                <w:lang w:val="ru-RU"/>
              </w:rPr>
              <w:t xml:space="preserve"> </w:t>
            </w:r>
            <w:r w:rsidRPr="00DD1B5F">
              <w:rPr>
                <w:sz w:val="28"/>
                <w:lang w:val="ru-RU"/>
              </w:rPr>
              <w:t>специальная</w:t>
            </w:r>
            <w:r w:rsidRPr="00DD1B5F">
              <w:rPr>
                <w:spacing w:val="-1"/>
                <w:sz w:val="28"/>
                <w:lang w:val="ru-RU"/>
              </w:rPr>
              <w:t xml:space="preserve"> </w:t>
            </w:r>
            <w:r w:rsidRPr="00DD1B5F">
              <w:rPr>
                <w:sz w:val="28"/>
                <w:lang w:val="ru-RU"/>
              </w:rPr>
              <w:t>для</w:t>
            </w:r>
            <w:r w:rsidRPr="00DD1B5F">
              <w:rPr>
                <w:spacing w:val="-1"/>
                <w:sz w:val="28"/>
                <w:lang w:val="ru-RU"/>
              </w:rPr>
              <w:t xml:space="preserve"> </w:t>
            </w:r>
            <w:r w:rsidRPr="00DD1B5F">
              <w:rPr>
                <w:sz w:val="28"/>
                <w:lang w:val="ru-RU"/>
              </w:rPr>
              <w:t>защиты</w:t>
            </w:r>
            <w:r w:rsidRPr="00DD1B5F">
              <w:rPr>
                <w:spacing w:val="-4"/>
                <w:sz w:val="28"/>
                <w:lang w:val="ru-RU"/>
              </w:rPr>
              <w:t xml:space="preserve"> </w:t>
            </w:r>
            <w:r w:rsidRPr="00DD1B5F">
              <w:rPr>
                <w:sz w:val="28"/>
                <w:lang w:val="ru-RU"/>
              </w:rPr>
              <w:t>от</w:t>
            </w:r>
          </w:p>
          <w:p w:rsidR="00DD1B5F" w:rsidRPr="00DD1B5F" w:rsidRDefault="00DD1B5F" w:rsidP="00AC69AA">
            <w:pPr>
              <w:pStyle w:val="TableParagraph"/>
              <w:spacing w:line="308" w:lineRule="exact"/>
              <w:ind w:left="7"/>
              <w:rPr>
                <w:sz w:val="28"/>
                <w:lang w:val="ru-RU"/>
              </w:rPr>
            </w:pPr>
            <w:r w:rsidRPr="00DD1B5F">
              <w:rPr>
                <w:sz w:val="28"/>
                <w:lang w:val="ru-RU"/>
              </w:rPr>
              <w:t>пониженных</w:t>
            </w:r>
            <w:r w:rsidRPr="00DD1B5F">
              <w:rPr>
                <w:spacing w:val="-2"/>
                <w:sz w:val="28"/>
                <w:lang w:val="ru-RU"/>
              </w:rPr>
              <w:t xml:space="preserve"> </w:t>
            </w:r>
            <w:r w:rsidRPr="00DD1B5F">
              <w:rPr>
                <w:sz w:val="28"/>
                <w:lang w:val="ru-RU"/>
              </w:rPr>
              <w:t>температур</w:t>
            </w:r>
            <w:r w:rsidRPr="00DD1B5F">
              <w:rPr>
                <w:spacing w:val="-2"/>
                <w:sz w:val="28"/>
                <w:lang w:val="ru-RU"/>
              </w:rPr>
              <w:t xml:space="preserve"> </w:t>
            </w:r>
            <w:r w:rsidRPr="00DD1B5F">
              <w:rPr>
                <w:sz w:val="28"/>
                <w:lang w:val="ru-RU"/>
              </w:rPr>
              <w:t>(по</w:t>
            </w:r>
            <w:r w:rsidRPr="00DD1B5F">
              <w:rPr>
                <w:spacing w:val="-2"/>
                <w:sz w:val="28"/>
                <w:lang w:val="ru-RU"/>
              </w:rPr>
              <w:t xml:space="preserve"> </w:t>
            </w:r>
            <w:r w:rsidRPr="00DD1B5F">
              <w:rPr>
                <w:sz w:val="28"/>
                <w:lang w:val="ru-RU"/>
              </w:rPr>
              <w:t>поясам)</w:t>
            </w:r>
          </w:p>
        </w:tc>
        <w:tc>
          <w:tcPr>
            <w:tcW w:w="618" w:type="dxa"/>
          </w:tcPr>
          <w:p w:rsidR="00DD1B5F" w:rsidRDefault="00DD1B5F" w:rsidP="00AC69AA">
            <w:pPr>
              <w:pStyle w:val="TableParagraph"/>
              <w:spacing w:line="315" w:lineRule="exact"/>
              <w:ind w:left="14"/>
              <w:jc w:val="center"/>
              <w:rPr>
                <w:sz w:val="28"/>
              </w:rPr>
            </w:pPr>
            <w:r>
              <w:rPr>
                <w:sz w:val="28"/>
              </w:rPr>
              <w:t>2</w:t>
            </w:r>
          </w:p>
        </w:tc>
        <w:tc>
          <w:tcPr>
            <w:tcW w:w="616" w:type="dxa"/>
          </w:tcPr>
          <w:p w:rsidR="00DD1B5F" w:rsidRDefault="00DD1B5F" w:rsidP="00AC69AA">
            <w:pPr>
              <w:pStyle w:val="TableParagraph"/>
              <w:spacing w:line="319" w:lineRule="exact"/>
              <w:ind w:left="112" w:right="94"/>
              <w:jc w:val="center"/>
              <w:rPr>
                <w:b/>
                <w:sz w:val="28"/>
              </w:rPr>
            </w:pPr>
            <w:r>
              <w:rPr>
                <w:b/>
                <w:sz w:val="28"/>
              </w:rPr>
              <w:t>1,5</w:t>
            </w:r>
          </w:p>
        </w:tc>
        <w:tc>
          <w:tcPr>
            <w:tcW w:w="619" w:type="dxa"/>
          </w:tcPr>
          <w:p w:rsidR="00DD1B5F" w:rsidRDefault="00DD1B5F" w:rsidP="00AC69AA">
            <w:pPr>
              <w:pStyle w:val="TableParagraph"/>
              <w:spacing w:line="315" w:lineRule="exact"/>
              <w:ind w:left="115" w:right="98"/>
              <w:jc w:val="center"/>
              <w:rPr>
                <w:sz w:val="28"/>
              </w:rPr>
            </w:pPr>
            <w:r>
              <w:rPr>
                <w:sz w:val="28"/>
              </w:rPr>
              <w:t>1,5</w:t>
            </w:r>
          </w:p>
        </w:tc>
        <w:tc>
          <w:tcPr>
            <w:tcW w:w="616" w:type="dxa"/>
          </w:tcPr>
          <w:p w:rsidR="00DD1B5F" w:rsidRDefault="00DD1B5F" w:rsidP="00AC69AA">
            <w:pPr>
              <w:pStyle w:val="TableParagraph"/>
              <w:spacing w:line="315" w:lineRule="exact"/>
              <w:ind w:left="21"/>
              <w:jc w:val="center"/>
              <w:rPr>
                <w:sz w:val="28"/>
              </w:rPr>
            </w:pPr>
            <w:r>
              <w:rPr>
                <w:sz w:val="28"/>
              </w:rPr>
              <w:t>1</w:t>
            </w:r>
          </w:p>
        </w:tc>
        <w:tc>
          <w:tcPr>
            <w:tcW w:w="981" w:type="dxa"/>
          </w:tcPr>
          <w:p w:rsidR="00DD1B5F" w:rsidRDefault="00DD1B5F" w:rsidP="00AC69AA">
            <w:pPr>
              <w:pStyle w:val="TableParagraph"/>
              <w:spacing w:line="315" w:lineRule="exact"/>
              <w:ind w:left="23"/>
              <w:jc w:val="center"/>
              <w:rPr>
                <w:sz w:val="28"/>
              </w:rPr>
            </w:pPr>
            <w:r>
              <w:rPr>
                <w:sz w:val="28"/>
              </w:rPr>
              <w:t>1</w:t>
            </w:r>
          </w:p>
        </w:tc>
      </w:tr>
      <w:tr w:rsidR="00DD1B5F" w:rsidTr="00AC69AA">
        <w:trPr>
          <w:trHeight w:val="323"/>
        </w:trPr>
        <w:tc>
          <w:tcPr>
            <w:tcW w:w="542" w:type="dxa"/>
          </w:tcPr>
          <w:p w:rsidR="00DD1B5F" w:rsidRDefault="00DD1B5F" w:rsidP="00AC69AA">
            <w:pPr>
              <w:pStyle w:val="TableParagraph"/>
              <w:spacing w:line="304" w:lineRule="exact"/>
              <w:ind w:left="144" w:right="133"/>
              <w:jc w:val="center"/>
              <w:rPr>
                <w:sz w:val="28"/>
              </w:rPr>
            </w:pPr>
            <w:r>
              <w:rPr>
                <w:sz w:val="28"/>
              </w:rPr>
              <w:t>4.</w:t>
            </w:r>
          </w:p>
        </w:tc>
        <w:tc>
          <w:tcPr>
            <w:tcW w:w="5657" w:type="dxa"/>
          </w:tcPr>
          <w:p w:rsidR="00DD1B5F" w:rsidRDefault="00DD1B5F" w:rsidP="00AC69AA">
            <w:pPr>
              <w:pStyle w:val="TableParagraph"/>
              <w:spacing w:line="304" w:lineRule="exact"/>
              <w:ind w:left="7"/>
              <w:rPr>
                <w:sz w:val="28"/>
              </w:rPr>
            </w:pPr>
            <w:r>
              <w:rPr>
                <w:sz w:val="28"/>
              </w:rPr>
              <w:t>Обувь</w:t>
            </w:r>
            <w:r>
              <w:rPr>
                <w:spacing w:val="-3"/>
                <w:sz w:val="28"/>
              </w:rPr>
              <w:t xml:space="preserve"> </w:t>
            </w:r>
            <w:r>
              <w:rPr>
                <w:sz w:val="28"/>
              </w:rPr>
              <w:t>валяная</w:t>
            </w:r>
          </w:p>
        </w:tc>
        <w:tc>
          <w:tcPr>
            <w:tcW w:w="618" w:type="dxa"/>
          </w:tcPr>
          <w:p w:rsidR="00DD1B5F" w:rsidRDefault="00DD1B5F" w:rsidP="00AC69AA">
            <w:pPr>
              <w:pStyle w:val="TableParagraph"/>
              <w:rPr>
                <w:sz w:val="24"/>
              </w:rPr>
            </w:pPr>
          </w:p>
        </w:tc>
        <w:tc>
          <w:tcPr>
            <w:tcW w:w="616" w:type="dxa"/>
          </w:tcPr>
          <w:p w:rsidR="00DD1B5F" w:rsidRDefault="00DD1B5F" w:rsidP="00AC69AA">
            <w:pPr>
              <w:pStyle w:val="TableParagraph"/>
              <w:spacing w:line="304" w:lineRule="exact"/>
              <w:ind w:left="18"/>
              <w:jc w:val="center"/>
              <w:rPr>
                <w:b/>
                <w:sz w:val="28"/>
              </w:rPr>
            </w:pPr>
            <w:r>
              <w:rPr>
                <w:b/>
                <w:sz w:val="28"/>
              </w:rPr>
              <w:t>3</w:t>
            </w:r>
          </w:p>
        </w:tc>
        <w:tc>
          <w:tcPr>
            <w:tcW w:w="619" w:type="dxa"/>
          </w:tcPr>
          <w:p w:rsidR="00DD1B5F" w:rsidRDefault="00DD1B5F" w:rsidP="00AC69AA">
            <w:pPr>
              <w:pStyle w:val="TableParagraph"/>
              <w:spacing w:line="304" w:lineRule="exact"/>
              <w:ind w:left="17"/>
              <w:jc w:val="center"/>
              <w:rPr>
                <w:sz w:val="28"/>
              </w:rPr>
            </w:pPr>
            <w:r>
              <w:rPr>
                <w:sz w:val="28"/>
              </w:rPr>
              <w:t>3</w:t>
            </w:r>
          </w:p>
        </w:tc>
        <w:tc>
          <w:tcPr>
            <w:tcW w:w="616" w:type="dxa"/>
          </w:tcPr>
          <w:p w:rsidR="00DD1B5F" w:rsidRDefault="00DD1B5F" w:rsidP="00AC69AA">
            <w:pPr>
              <w:pStyle w:val="TableParagraph"/>
              <w:spacing w:line="304" w:lineRule="exact"/>
              <w:ind w:left="21"/>
              <w:jc w:val="center"/>
              <w:rPr>
                <w:sz w:val="28"/>
              </w:rPr>
            </w:pPr>
            <w:r>
              <w:rPr>
                <w:sz w:val="28"/>
              </w:rPr>
              <w:t>2</w:t>
            </w:r>
          </w:p>
        </w:tc>
        <w:tc>
          <w:tcPr>
            <w:tcW w:w="981" w:type="dxa"/>
          </w:tcPr>
          <w:p w:rsidR="00DD1B5F" w:rsidRDefault="00DD1B5F" w:rsidP="00AC69AA">
            <w:pPr>
              <w:pStyle w:val="TableParagraph"/>
              <w:spacing w:line="304" w:lineRule="exact"/>
              <w:ind w:left="23"/>
              <w:jc w:val="center"/>
              <w:rPr>
                <w:sz w:val="28"/>
              </w:rPr>
            </w:pPr>
            <w:r>
              <w:rPr>
                <w:sz w:val="28"/>
              </w:rPr>
              <w:t>2</w:t>
            </w:r>
          </w:p>
        </w:tc>
      </w:tr>
      <w:tr w:rsidR="00DD1B5F" w:rsidTr="00AC69AA">
        <w:trPr>
          <w:trHeight w:val="645"/>
        </w:trPr>
        <w:tc>
          <w:tcPr>
            <w:tcW w:w="542" w:type="dxa"/>
          </w:tcPr>
          <w:p w:rsidR="00DD1B5F" w:rsidRDefault="00DD1B5F" w:rsidP="00AC69AA">
            <w:pPr>
              <w:pStyle w:val="TableParagraph"/>
              <w:spacing w:line="315" w:lineRule="exact"/>
              <w:ind w:left="144" w:right="133"/>
              <w:jc w:val="center"/>
              <w:rPr>
                <w:sz w:val="28"/>
              </w:rPr>
            </w:pPr>
            <w:r>
              <w:rPr>
                <w:sz w:val="28"/>
              </w:rPr>
              <w:t>5.</w:t>
            </w:r>
          </w:p>
        </w:tc>
        <w:tc>
          <w:tcPr>
            <w:tcW w:w="5657" w:type="dxa"/>
          </w:tcPr>
          <w:p w:rsidR="00DD1B5F" w:rsidRPr="00DD1B5F" w:rsidRDefault="00DD1B5F" w:rsidP="00AC69AA">
            <w:pPr>
              <w:pStyle w:val="TableParagraph"/>
              <w:spacing w:line="314" w:lineRule="exact"/>
              <w:ind w:left="7"/>
              <w:rPr>
                <w:sz w:val="28"/>
                <w:lang w:val="ru-RU"/>
              </w:rPr>
            </w:pPr>
            <w:r w:rsidRPr="00DD1B5F">
              <w:rPr>
                <w:sz w:val="28"/>
                <w:lang w:val="ru-RU"/>
              </w:rPr>
              <w:t>Головной</w:t>
            </w:r>
            <w:r w:rsidRPr="00DD1B5F">
              <w:rPr>
                <w:spacing w:val="-3"/>
                <w:sz w:val="28"/>
                <w:lang w:val="ru-RU"/>
              </w:rPr>
              <w:t xml:space="preserve"> </w:t>
            </w:r>
            <w:r w:rsidRPr="00DD1B5F">
              <w:rPr>
                <w:sz w:val="28"/>
                <w:lang w:val="ru-RU"/>
              </w:rPr>
              <w:t>убор</w:t>
            </w:r>
            <w:r w:rsidRPr="00DD1B5F">
              <w:rPr>
                <w:spacing w:val="-2"/>
                <w:sz w:val="28"/>
                <w:lang w:val="ru-RU"/>
              </w:rPr>
              <w:t xml:space="preserve"> </w:t>
            </w:r>
            <w:r w:rsidRPr="00DD1B5F">
              <w:rPr>
                <w:sz w:val="28"/>
                <w:lang w:val="ru-RU"/>
              </w:rPr>
              <w:t>для</w:t>
            </w:r>
            <w:r w:rsidRPr="00DD1B5F">
              <w:rPr>
                <w:spacing w:val="-3"/>
                <w:sz w:val="28"/>
                <w:lang w:val="ru-RU"/>
              </w:rPr>
              <w:t xml:space="preserve"> </w:t>
            </w:r>
            <w:r w:rsidRPr="00DD1B5F">
              <w:rPr>
                <w:sz w:val="28"/>
                <w:lang w:val="ru-RU"/>
              </w:rPr>
              <w:t>защиты</w:t>
            </w:r>
            <w:r w:rsidRPr="00DD1B5F">
              <w:rPr>
                <w:spacing w:val="-2"/>
                <w:sz w:val="28"/>
                <w:lang w:val="ru-RU"/>
              </w:rPr>
              <w:t xml:space="preserve"> </w:t>
            </w:r>
            <w:r w:rsidRPr="00DD1B5F">
              <w:rPr>
                <w:sz w:val="28"/>
                <w:lang w:val="ru-RU"/>
              </w:rPr>
              <w:t>от</w:t>
            </w:r>
            <w:r w:rsidRPr="00DD1B5F">
              <w:rPr>
                <w:spacing w:val="-3"/>
                <w:sz w:val="28"/>
                <w:lang w:val="ru-RU"/>
              </w:rPr>
              <w:t xml:space="preserve"> </w:t>
            </w:r>
            <w:r w:rsidRPr="00DD1B5F">
              <w:rPr>
                <w:sz w:val="28"/>
                <w:lang w:val="ru-RU"/>
              </w:rPr>
              <w:t>пониженных</w:t>
            </w:r>
          </w:p>
          <w:p w:rsidR="00DD1B5F" w:rsidRDefault="00DD1B5F" w:rsidP="00AC69AA">
            <w:pPr>
              <w:pStyle w:val="TableParagraph"/>
              <w:spacing w:line="311" w:lineRule="exact"/>
              <w:ind w:left="7"/>
              <w:rPr>
                <w:sz w:val="28"/>
              </w:rPr>
            </w:pPr>
            <w:r>
              <w:rPr>
                <w:sz w:val="28"/>
              </w:rPr>
              <w:t>температур</w:t>
            </w:r>
          </w:p>
        </w:tc>
        <w:tc>
          <w:tcPr>
            <w:tcW w:w="618" w:type="dxa"/>
          </w:tcPr>
          <w:p w:rsidR="00DD1B5F" w:rsidRDefault="00DD1B5F" w:rsidP="00AC69AA">
            <w:pPr>
              <w:pStyle w:val="TableParagraph"/>
              <w:spacing w:line="315" w:lineRule="exact"/>
              <w:ind w:left="14"/>
              <w:jc w:val="center"/>
              <w:rPr>
                <w:sz w:val="28"/>
              </w:rPr>
            </w:pPr>
            <w:r>
              <w:rPr>
                <w:sz w:val="28"/>
              </w:rPr>
              <w:t>3</w:t>
            </w:r>
          </w:p>
        </w:tc>
        <w:tc>
          <w:tcPr>
            <w:tcW w:w="616" w:type="dxa"/>
          </w:tcPr>
          <w:p w:rsidR="00DD1B5F" w:rsidRDefault="00DD1B5F" w:rsidP="00AC69AA">
            <w:pPr>
              <w:pStyle w:val="TableParagraph"/>
              <w:spacing w:line="319" w:lineRule="exact"/>
              <w:ind w:left="18"/>
              <w:jc w:val="center"/>
              <w:rPr>
                <w:b/>
                <w:sz w:val="28"/>
              </w:rPr>
            </w:pPr>
            <w:r>
              <w:rPr>
                <w:b/>
                <w:sz w:val="28"/>
              </w:rPr>
              <w:t>3</w:t>
            </w:r>
          </w:p>
        </w:tc>
        <w:tc>
          <w:tcPr>
            <w:tcW w:w="619" w:type="dxa"/>
          </w:tcPr>
          <w:p w:rsidR="00DD1B5F" w:rsidRDefault="00DD1B5F" w:rsidP="00AC69AA">
            <w:pPr>
              <w:pStyle w:val="TableParagraph"/>
              <w:spacing w:line="315" w:lineRule="exact"/>
              <w:ind w:left="17"/>
              <w:jc w:val="center"/>
              <w:rPr>
                <w:sz w:val="28"/>
              </w:rPr>
            </w:pPr>
            <w:r>
              <w:rPr>
                <w:sz w:val="28"/>
              </w:rPr>
              <w:t>2</w:t>
            </w:r>
          </w:p>
        </w:tc>
        <w:tc>
          <w:tcPr>
            <w:tcW w:w="616" w:type="dxa"/>
          </w:tcPr>
          <w:p w:rsidR="00DD1B5F" w:rsidRDefault="00DD1B5F" w:rsidP="00AC69AA">
            <w:pPr>
              <w:pStyle w:val="TableParagraph"/>
              <w:spacing w:line="315" w:lineRule="exact"/>
              <w:ind w:left="21"/>
              <w:jc w:val="center"/>
              <w:rPr>
                <w:sz w:val="28"/>
              </w:rPr>
            </w:pPr>
            <w:r>
              <w:rPr>
                <w:sz w:val="28"/>
              </w:rPr>
              <w:t>2</w:t>
            </w:r>
          </w:p>
        </w:tc>
        <w:tc>
          <w:tcPr>
            <w:tcW w:w="981" w:type="dxa"/>
          </w:tcPr>
          <w:p w:rsidR="00DD1B5F" w:rsidRDefault="00DD1B5F" w:rsidP="00AC69AA">
            <w:pPr>
              <w:pStyle w:val="TableParagraph"/>
              <w:spacing w:line="315" w:lineRule="exact"/>
              <w:ind w:left="23"/>
              <w:jc w:val="center"/>
              <w:rPr>
                <w:sz w:val="28"/>
              </w:rPr>
            </w:pPr>
            <w:r>
              <w:rPr>
                <w:sz w:val="28"/>
              </w:rPr>
              <w:t>2</w:t>
            </w:r>
          </w:p>
        </w:tc>
      </w:tr>
    </w:tbl>
    <w:p w:rsidR="00DD1B5F" w:rsidRDefault="00DD1B5F" w:rsidP="00DD1B5F">
      <w:pPr>
        <w:spacing w:line="315" w:lineRule="exact"/>
        <w:rPr>
          <w:b/>
          <w:bCs/>
        </w:rPr>
      </w:pPr>
    </w:p>
    <w:p w:rsidR="00DD1B5F" w:rsidRPr="006B26D9" w:rsidRDefault="00DD1B5F" w:rsidP="00DD1B5F">
      <w:pPr>
        <w:spacing w:line="315" w:lineRule="exact"/>
      </w:pPr>
      <w:r>
        <w:rPr>
          <w:bCs/>
        </w:rPr>
        <w:t xml:space="preserve">    </w:t>
      </w: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DD1B5F" w:rsidRPr="006B26D9" w:rsidRDefault="00DD1B5F" w:rsidP="00DD1B5F">
      <w:pPr>
        <w:spacing w:line="315" w:lineRule="exact"/>
      </w:pPr>
      <w:r w:rsidRPr="006B26D9">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DD1B5F" w:rsidRPr="006B26D9" w:rsidRDefault="00DD1B5F" w:rsidP="00DD1B5F">
      <w:pPr>
        <w:spacing w:line="315" w:lineRule="exact"/>
      </w:pPr>
      <w:r w:rsidRPr="006B26D9">
        <w:rPr>
          <w:bCs/>
        </w:rPr>
        <w:t>Информацию для подбора СИЗ по запросу предоставляет работодатель, на территории которого проводятся работы.</w:t>
      </w:r>
    </w:p>
    <w:p w:rsidR="00DD1B5F" w:rsidRPr="006B26D9" w:rsidRDefault="00DD1B5F" w:rsidP="00DD1B5F">
      <w:pPr>
        <w:spacing w:line="315" w:lineRule="exact"/>
      </w:pPr>
      <w:r w:rsidRPr="006B26D9">
        <w:rPr>
          <w:bCs/>
        </w:rPr>
        <w:t xml:space="preserve"> Выдача, учет выданных СИЗ, а также мероприятия по уходу и ремонту осуществляются работодателем сторонней организации.</w:t>
      </w:r>
    </w:p>
    <w:p w:rsidR="00DD1B5F" w:rsidRDefault="00DD1B5F" w:rsidP="00DD1B5F">
      <w:pPr>
        <w:spacing w:line="315" w:lineRule="exact"/>
        <w:rPr>
          <w:bCs/>
        </w:rPr>
      </w:pPr>
      <w:r w:rsidRPr="006B26D9">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w:t>
      </w:r>
    </w:p>
    <w:p w:rsidR="0062788F" w:rsidRDefault="0062788F" w:rsidP="00836728">
      <w:pPr>
        <w:spacing w:line="315" w:lineRule="exact"/>
        <w:jc w:val="center"/>
        <w:rPr>
          <w:b/>
          <w:sz w:val="28"/>
        </w:rPr>
      </w:pPr>
    </w:p>
    <w:p w:rsidR="0062788F" w:rsidRDefault="0062788F" w:rsidP="00836728">
      <w:pPr>
        <w:spacing w:line="315" w:lineRule="exact"/>
        <w:jc w:val="center"/>
        <w:rPr>
          <w:b/>
          <w:sz w:val="28"/>
        </w:rPr>
      </w:pPr>
    </w:p>
    <w:p w:rsidR="0062788F" w:rsidRDefault="0062788F" w:rsidP="00836728">
      <w:pPr>
        <w:spacing w:line="315" w:lineRule="exact"/>
        <w:jc w:val="center"/>
        <w:rPr>
          <w:b/>
          <w:sz w:val="28"/>
        </w:rPr>
      </w:pPr>
    </w:p>
    <w:p w:rsidR="0062788F" w:rsidRDefault="0062788F" w:rsidP="00836728">
      <w:pPr>
        <w:spacing w:line="315" w:lineRule="exact"/>
        <w:jc w:val="center"/>
        <w:rPr>
          <w:b/>
          <w:sz w:val="28"/>
        </w:rPr>
      </w:pPr>
    </w:p>
    <w:p w:rsidR="0062788F" w:rsidRDefault="0062788F" w:rsidP="00836728">
      <w:pPr>
        <w:spacing w:line="315" w:lineRule="exact"/>
        <w:jc w:val="center"/>
        <w:rPr>
          <w:b/>
          <w:sz w:val="28"/>
        </w:rPr>
      </w:pPr>
    </w:p>
    <w:p w:rsidR="00836728" w:rsidRPr="006D3A54" w:rsidRDefault="00836728" w:rsidP="00836728">
      <w:pPr>
        <w:spacing w:line="315" w:lineRule="exact"/>
        <w:jc w:val="center"/>
        <w:rPr>
          <w:b/>
          <w:sz w:val="28"/>
        </w:rPr>
      </w:pPr>
      <w:r w:rsidRPr="006D3A54">
        <w:rPr>
          <w:b/>
          <w:sz w:val="28"/>
        </w:rPr>
        <w:t xml:space="preserve">Перечень профессий  и должностей работников </w:t>
      </w:r>
    </w:p>
    <w:p w:rsidR="0072070B" w:rsidRDefault="00836728" w:rsidP="00836728">
      <w:pPr>
        <w:spacing w:line="315" w:lineRule="exact"/>
        <w:jc w:val="center"/>
        <w:rPr>
          <w:b/>
          <w:sz w:val="28"/>
        </w:rPr>
      </w:pPr>
      <w:r>
        <w:rPr>
          <w:b/>
          <w:sz w:val="28"/>
        </w:rPr>
        <w:t xml:space="preserve"> МАД</w:t>
      </w:r>
      <w:r w:rsidRPr="006D3A54">
        <w:rPr>
          <w:b/>
          <w:sz w:val="28"/>
        </w:rPr>
        <w:t>ОУ</w:t>
      </w:r>
      <w:r w:rsidR="0072070B">
        <w:rPr>
          <w:b/>
          <w:sz w:val="28"/>
        </w:rPr>
        <w:t xml:space="preserve"> «Детский сад №161 комбинированного вида»</w:t>
      </w:r>
    </w:p>
    <w:p w:rsidR="00836728" w:rsidRPr="006D3A54" w:rsidRDefault="0072070B" w:rsidP="00836728">
      <w:pPr>
        <w:spacing w:line="315" w:lineRule="exact"/>
        <w:jc w:val="center"/>
        <w:rPr>
          <w:b/>
          <w:sz w:val="28"/>
        </w:rPr>
      </w:pPr>
      <w:r>
        <w:rPr>
          <w:b/>
          <w:sz w:val="28"/>
        </w:rPr>
        <w:t xml:space="preserve"> Приволжского района г.Казани</w:t>
      </w:r>
      <w:r w:rsidR="00836728" w:rsidRPr="006D3A54">
        <w:rPr>
          <w:b/>
          <w:sz w:val="28"/>
        </w:rPr>
        <w:t xml:space="preserve">, имеющих право </w:t>
      </w:r>
    </w:p>
    <w:p w:rsidR="00836728" w:rsidRPr="006D3A54" w:rsidRDefault="00836728" w:rsidP="00836728">
      <w:pPr>
        <w:spacing w:line="315" w:lineRule="exact"/>
        <w:jc w:val="center"/>
        <w:rPr>
          <w:b/>
          <w:sz w:val="28"/>
        </w:rPr>
      </w:pPr>
      <w:r w:rsidRPr="006D3A54">
        <w:rPr>
          <w:b/>
          <w:sz w:val="28"/>
        </w:rPr>
        <w:t>на обеспечение специальной одеждой, обувью и другими средствами</w:t>
      </w:r>
    </w:p>
    <w:p w:rsidR="00836728" w:rsidRPr="006D3A54" w:rsidRDefault="00836728" w:rsidP="00836728">
      <w:pPr>
        <w:spacing w:line="315" w:lineRule="exact"/>
        <w:jc w:val="center"/>
        <w:rPr>
          <w:b/>
          <w:sz w:val="28"/>
        </w:rPr>
      </w:pPr>
      <w:r w:rsidRPr="006D3A54">
        <w:rPr>
          <w:b/>
          <w:sz w:val="28"/>
        </w:rPr>
        <w:t xml:space="preserve"> индивидуальной защиты, а также смывающими  средствами </w:t>
      </w:r>
    </w:p>
    <w:p w:rsidR="00836728" w:rsidRDefault="00836728" w:rsidP="00836728">
      <w:pPr>
        <w:tabs>
          <w:tab w:val="left" w:pos="1902"/>
          <w:tab w:val="center" w:pos="5605"/>
        </w:tabs>
        <w:spacing w:line="315" w:lineRule="exact"/>
        <w:rPr>
          <w:b/>
          <w:sz w:val="28"/>
        </w:rPr>
      </w:pPr>
      <w:r>
        <w:rPr>
          <w:b/>
          <w:sz w:val="28"/>
        </w:rPr>
        <w:t xml:space="preserve">    </w:t>
      </w:r>
    </w:p>
    <w:p w:rsidR="00AC69AA" w:rsidRDefault="00AC69AA" w:rsidP="00AC69AA">
      <w:pPr>
        <w:tabs>
          <w:tab w:val="left" w:pos="1902"/>
          <w:tab w:val="center" w:pos="5605"/>
        </w:tabs>
        <w:spacing w:line="315" w:lineRule="exact"/>
        <w:rPr>
          <w:sz w:val="28"/>
          <w:szCs w:val="28"/>
        </w:rPr>
      </w:pPr>
      <w:r>
        <w:rPr>
          <w:b/>
          <w:sz w:val="28"/>
        </w:rPr>
        <w:t xml:space="preserve">        </w:t>
      </w:r>
      <w:r w:rsidR="00383203">
        <w:rPr>
          <w:sz w:val="28"/>
        </w:rPr>
        <w:t xml:space="preserve">1. </w:t>
      </w:r>
      <w:r w:rsidRPr="006D3A54">
        <w:rPr>
          <w:sz w:val="28"/>
          <w:szCs w:val="28"/>
        </w:rPr>
        <w:t>Рабочий по</w:t>
      </w:r>
      <w:r w:rsidRPr="006D3A54">
        <w:rPr>
          <w:spacing w:val="1"/>
          <w:sz w:val="28"/>
          <w:szCs w:val="28"/>
        </w:rPr>
        <w:t xml:space="preserve"> </w:t>
      </w:r>
      <w:r w:rsidRPr="006D3A54">
        <w:rPr>
          <w:sz w:val="28"/>
          <w:szCs w:val="28"/>
        </w:rPr>
        <w:t>комплексному</w:t>
      </w:r>
      <w:r w:rsidRPr="006D3A54">
        <w:rPr>
          <w:spacing w:val="1"/>
          <w:sz w:val="28"/>
          <w:szCs w:val="28"/>
        </w:rPr>
        <w:t xml:space="preserve"> </w:t>
      </w:r>
      <w:r w:rsidRPr="006D3A54">
        <w:rPr>
          <w:sz w:val="28"/>
          <w:szCs w:val="28"/>
        </w:rPr>
        <w:t>обслуживанию и</w:t>
      </w:r>
      <w:r w:rsidRPr="006D3A54">
        <w:rPr>
          <w:spacing w:val="-67"/>
          <w:sz w:val="28"/>
          <w:szCs w:val="28"/>
        </w:rPr>
        <w:t xml:space="preserve"> </w:t>
      </w:r>
      <w:r w:rsidRPr="006D3A54">
        <w:rPr>
          <w:sz w:val="28"/>
          <w:szCs w:val="28"/>
        </w:rPr>
        <w:t>ремонту</w:t>
      </w:r>
      <w:r w:rsidRPr="006D3A54">
        <w:rPr>
          <w:spacing w:val="-1"/>
          <w:sz w:val="28"/>
          <w:szCs w:val="28"/>
        </w:rPr>
        <w:t xml:space="preserve"> </w:t>
      </w:r>
      <w:r w:rsidRPr="006D3A54">
        <w:rPr>
          <w:sz w:val="28"/>
          <w:szCs w:val="28"/>
        </w:rPr>
        <w:t>зданий</w:t>
      </w:r>
      <w:r>
        <w:rPr>
          <w:sz w:val="28"/>
          <w:szCs w:val="28"/>
        </w:rPr>
        <w:t>.</w:t>
      </w:r>
    </w:p>
    <w:p w:rsidR="00AC69AA" w:rsidRDefault="00AC69AA" w:rsidP="00AC69AA">
      <w:pPr>
        <w:tabs>
          <w:tab w:val="left" w:pos="543"/>
          <w:tab w:val="left" w:pos="1902"/>
          <w:tab w:val="center" w:pos="5605"/>
        </w:tabs>
        <w:spacing w:line="315" w:lineRule="exact"/>
        <w:rPr>
          <w:sz w:val="28"/>
          <w:szCs w:val="28"/>
        </w:rPr>
      </w:pPr>
      <w:r w:rsidRPr="006D3A54">
        <w:rPr>
          <w:sz w:val="28"/>
          <w:szCs w:val="28"/>
        </w:rPr>
        <w:tab/>
      </w:r>
      <w:r>
        <w:rPr>
          <w:sz w:val="28"/>
          <w:szCs w:val="28"/>
        </w:rPr>
        <w:t>2. Дворник</w:t>
      </w:r>
    </w:p>
    <w:p w:rsidR="00AC69AA" w:rsidRDefault="00AC69AA" w:rsidP="00AC69AA">
      <w:pPr>
        <w:tabs>
          <w:tab w:val="left" w:pos="543"/>
          <w:tab w:val="left" w:pos="1902"/>
          <w:tab w:val="center" w:pos="5605"/>
        </w:tabs>
        <w:spacing w:line="315" w:lineRule="exact"/>
        <w:rPr>
          <w:sz w:val="28"/>
          <w:szCs w:val="28"/>
        </w:rPr>
      </w:pPr>
      <w:r>
        <w:rPr>
          <w:sz w:val="28"/>
          <w:szCs w:val="28"/>
        </w:rPr>
        <w:t xml:space="preserve">        3. Повар, шеф-повар</w:t>
      </w:r>
    </w:p>
    <w:p w:rsidR="00AC69AA" w:rsidRDefault="00AC69AA" w:rsidP="00AC69AA">
      <w:pPr>
        <w:tabs>
          <w:tab w:val="left" w:pos="543"/>
          <w:tab w:val="left" w:pos="1902"/>
          <w:tab w:val="center" w:pos="5605"/>
        </w:tabs>
        <w:spacing w:line="315" w:lineRule="exact"/>
        <w:rPr>
          <w:sz w:val="28"/>
          <w:szCs w:val="28"/>
        </w:rPr>
      </w:pPr>
      <w:r>
        <w:rPr>
          <w:sz w:val="28"/>
          <w:szCs w:val="28"/>
        </w:rPr>
        <w:t xml:space="preserve">        4. Уборщик служебных помещений</w:t>
      </w:r>
    </w:p>
    <w:p w:rsidR="00AC69AA" w:rsidRDefault="00AC69AA" w:rsidP="00AC69AA">
      <w:pPr>
        <w:tabs>
          <w:tab w:val="left" w:pos="543"/>
          <w:tab w:val="left" w:pos="1902"/>
          <w:tab w:val="center" w:pos="5605"/>
        </w:tabs>
        <w:spacing w:line="315" w:lineRule="exact"/>
        <w:rPr>
          <w:sz w:val="28"/>
          <w:szCs w:val="28"/>
        </w:rPr>
      </w:pPr>
      <w:r>
        <w:rPr>
          <w:sz w:val="28"/>
          <w:szCs w:val="28"/>
        </w:rPr>
        <w:t xml:space="preserve">        5. Младший воспитатель</w:t>
      </w:r>
    </w:p>
    <w:p w:rsidR="00AC69AA" w:rsidRDefault="00AC69AA" w:rsidP="00AC69AA">
      <w:pPr>
        <w:rPr>
          <w:sz w:val="28"/>
        </w:rPr>
      </w:pPr>
      <w:r>
        <w:rPr>
          <w:sz w:val="28"/>
        </w:rPr>
        <w:t xml:space="preserve">        6. Машинист по стирке белья</w:t>
      </w:r>
    </w:p>
    <w:p w:rsidR="00AC69AA" w:rsidRDefault="00AC69AA" w:rsidP="00AC69AA">
      <w:pPr>
        <w:ind w:left="567"/>
        <w:rPr>
          <w:sz w:val="28"/>
        </w:rPr>
      </w:pPr>
      <w:r>
        <w:rPr>
          <w:sz w:val="28"/>
        </w:rPr>
        <w:t>7.Кастелянша</w:t>
      </w:r>
    </w:p>
    <w:p w:rsidR="00AC69AA" w:rsidRDefault="00AC69AA" w:rsidP="00AC69AA">
      <w:pPr>
        <w:ind w:left="567"/>
        <w:rPr>
          <w:sz w:val="28"/>
        </w:rPr>
      </w:pPr>
      <w:r>
        <w:rPr>
          <w:sz w:val="28"/>
        </w:rPr>
        <w:t>8. старшая медицинская сестра</w:t>
      </w:r>
    </w:p>
    <w:p w:rsidR="00AC69AA" w:rsidRDefault="00383203" w:rsidP="00383203">
      <w:pPr>
        <w:ind w:left="567"/>
        <w:rPr>
          <w:sz w:val="28"/>
        </w:rPr>
      </w:pPr>
      <w:r>
        <w:rPr>
          <w:sz w:val="28"/>
        </w:rPr>
        <w:t>9.Кладовщик</w:t>
      </w:r>
    </w:p>
    <w:p w:rsidR="00836728" w:rsidRPr="006D3A54" w:rsidRDefault="00836728" w:rsidP="00836728">
      <w:pPr>
        <w:spacing w:line="315" w:lineRule="exact"/>
        <w:jc w:val="center"/>
        <w:rPr>
          <w:b/>
          <w:sz w:val="28"/>
        </w:rPr>
      </w:pPr>
      <w:r w:rsidRPr="006D3A54">
        <w:rPr>
          <w:b/>
          <w:sz w:val="28"/>
        </w:rPr>
        <w:t xml:space="preserve"> </w:t>
      </w:r>
    </w:p>
    <w:p w:rsidR="00836728" w:rsidRDefault="00836728" w:rsidP="006F7F44">
      <w:pPr>
        <w:tabs>
          <w:tab w:val="left" w:pos="1902"/>
          <w:tab w:val="center" w:pos="5605"/>
        </w:tabs>
        <w:spacing w:line="315" w:lineRule="exact"/>
        <w:rPr>
          <w:b/>
          <w:sz w:val="28"/>
        </w:rPr>
      </w:pPr>
      <w:r>
        <w:rPr>
          <w:b/>
          <w:sz w:val="28"/>
        </w:rPr>
        <w:t xml:space="preserve">    </w:t>
      </w: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pPr>
    </w:p>
    <w:p w:rsidR="00AC69AA" w:rsidRDefault="00AC69AA" w:rsidP="006F7F44">
      <w:pPr>
        <w:tabs>
          <w:tab w:val="left" w:pos="1902"/>
          <w:tab w:val="center" w:pos="5605"/>
        </w:tabs>
        <w:spacing w:line="315" w:lineRule="exact"/>
        <w:rPr>
          <w:b/>
          <w:sz w:val="28"/>
        </w:rPr>
        <w:sectPr w:rsidR="00AC69AA" w:rsidSect="004A5A7F">
          <w:pgSz w:w="11910" w:h="16840"/>
          <w:pgMar w:top="1040" w:right="570" w:bottom="280" w:left="640" w:header="720" w:footer="720" w:gutter="0"/>
          <w:cols w:space="720"/>
        </w:sectPr>
      </w:pPr>
    </w:p>
    <w:p w:rsidR="00AC69AA" w:rsidRPr="00B72A96" w:rsidRDefault="00AC69AA" w:rsidP="00AC69AA">
      <w:pPr>
        <w:spacing w:before="1"/>
        <w:ind w:left="855" w:right="801" w:hanging="334"/>
        <w:jc w:val="center"/>
        <w:rPr>
          <w:b/>
          <w:sz w:val="28"/>
          <w:szCs w:val="28"/>
        </w:rPr>
      </w:pPr>
      <w:r w:rsidRPr="00B72A96">
        <w:rPr>
          <w:b/>
          <w:sz w:val="28"/>
          <w:szCs w:val="28"/>
        </w:rPr>
        <w:lastRenderedPageBreak/>
        <w:t>Нормы</w:t>
      </w:r>
    </w:p>
    <w:p w:rsidR="00AC69AA" w:rsidRDefault="00AC69AA" w:rsidP="00AC69AA">
      <w:pPr>
        <w:spacing w:line="322" w:lineRule="exact"/>
        <w:ind w:left="579" w:right="592"/>
        <w:jc w:val="center"/>
        <w:rPr>
          <w:b/>
          <w:sz w:val="28"/>
        </w:rPr>
      </w:pPr>
      <w:r>
        <w:rPr>
          <w:b/>
          <w:sz w:val="28"/>
        </w:rPr>
        <w:t>выдачи</w:t>
      </w:r>
      <w:r>
        <w:rPr>
          <w:b/>
          <w:spacing w:val="-2"/>
          <w:sz w:val="28"/>
        </w:rPr>
        <w:t xml:space="preserve"> </w:t>
      </w:r>
      <w:r>
        <w:rPr>
          <w:b/>
          <w:sz w:val="28"/>
        </w:rPr>
        <w:t>средств</w:t>
      </w:r>
      <w:r>
        <w:rPr>
          <w:b/>
          <w:spacing w:val="-2"/>
          <w:sz w:val="28"/>
        </w:rPr>
        <w:t xml:space="preserve"> </w:t>
      </w:r>
      <w:r>
        <w:rPr>
          <w:b/>
          <w:sz w:val="28"/>
        </w:rPr>
        <w:t>индивидуальной</w:t>
      </w:r>
      <w:r>
        <w:rPr>
          <w:b/>
          <w:spacing w:val="-2"/>
          <w:sz w:val="28"/>
        </w:rPr>
        <w:t xml:space="preserve"> </w:t>
      </w:r>
      <w:r>
        <w:rPr>
          <w:b/>
          <w:sz w:val="28"/>
        </w:rPr>
        <w:t>защиты</w:t>
      </w:r>
      <w:r>
        <w:rPr>
          <w:b/>
          <w:spacing w:val="-1"/>
          <w:sz w:val="28"/>
        </w:rPr>
        <w:t xml:space="preserve"> </w:t>
      </w:r>
      <w:r>
        <w:rPr>
          <w:b/>
          <w:sz w:val="28"/>
        </w:rPr>
        <w:t>(СИЗ)</w:t>
      </w:r>
    </w:p>
    <w:p w:rsidR="00AC69AA" w:rsidRPr="00AC69AA" w:rsidRDefault="00AC69AA" w:rsidP="00AC69AA">
      <w:pPr>
        <w:spacing w:line="315" w:lineRule="exact"/>
        <w:jc w:val="center"/>
        <w:rPr>
          <w:b/>
          <w:sz w:val="28"/>
        </w:rPr>
      </w:pPr>
      <w:r>
        <w:t xml:space="preserve">в  </w:t>
      </w:r>
      <w:r>
        <w:rPr>
          <w:b/>
          <w:sz w:val="28"/>
        </w:rPr>
        <w:t>МАД</w:t>
      </w:r>
      <w:r w:rsidRPr="006D3A54">
        <w:rPr>
          <w:b/>
          <w:sz w:val="28"/>
        </w:rPr>
        <w:t>ОУ</w:t>
      </w:r>
      <w:r>
        <w:rPr>
          <w:b/>
          <w:sz w:val="28"/>
        </w:rPr>
        <w:t xml:space="preserve"> «Детский сад №161 комбинированного вида» Приволжского района г.Казани</w:t>
      </w:r>
    </w:p>
    <w:p w:rsidR="00AC69AA" w:rsidRDefault="00AC69AA" w:rsidP="00AC69AA">
      <w:pPr>
        <w:ind w:left="778"/>
        <w:rPr>
          <w:b/>
          <w:sz w:val="28"/>
        </w:rPr>
      </w:pPr>
      <w:r>
        <w:rPr>
          <w:b/>
          <w:sz w:val="28"/>
        </w:rPr>
        <w:t>Введены</w:t>
      </w:r>
      <w:r>
        <w:rPr>
          <w:b/>
          <w:spacing w:val="-4"/>
          <w:sz w:val="28"/>
        </w:rPr>
        <w:t xml:space="preserve"> </w:t>
      </w:r>
      <w:r>
        <w:rPr>
          <w:b/>
          <w:sz w:val="28"/>
        </w:rPr>
        <w:t>в</w:t>
      </w:r>
      <w:r>
        <w:rPr>
          <w:b/>
          <w:spacing w:val="-3"/>
          <w:sz w:val="28"/>
        </w:rPr>
        <w:t xml:space="preserve"> </w:t>
      </w:r>
      <w:r>
        <w:rPr>
          <w:b/>
          <w:sz w:val="28"/>
        </w:rPr>
        <w:t>действие</w:t>
      </w:r>
      <w:r>
        <w:rPr>
          <w:b/>
          <w:spacing w:val="-2"/>
          <w:sz w:val="28"/>
        </w:rPr>
        <w:t xml:space="preserve"> </w:t>
      </w:r>
      <w:r>
        <w:rPr>
          <w:b/>
          <w:sz w:val="28"/>
        </w:rPr>
        <w:t>с</w:t>
      </w:r>
      <w:r>
        <w:rPr>
          <w:b/>
          <w:spacing w:val="-4"/>
          <w:sz w:val="28"/>
        </w:rPr>
        <w:t xml:space="preserve"> </w:t>
      </w:r>
      <w:r>
        <w:rPr>
          <w:b/>
          <w:sz w:val="28"/>
        </w:rPr>
        <w:t xml:space="preserve"> ________________  20_____</w:t>
      </w:r>
    </w:p>
    <w:p w:rsidR="00AC69AA" w:rsidRDefault="00AC69AA" w:rsidP="00AC69AA">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720"/>
        <w:gridCol w:w="4483"/>
        <w:gridCol w:w="3118"/>
        <w:gridCol w:w="2038"/>
      </w:tblGrid>
      <w:tr w:rsidR="00AC69AA" w:rsidRPr="00016A33" w:rsidTr="00AC69AA">
        <w:trPr>
          <w:trHeight w:val="2484"/>
        </w:trPr>
        <w:tc>
          <w:tcPr>
            <w:tcW w:w="569" w:type="dxa"/>
          </w:tcPr>
          <w:p w:rsidR="00AC69AA" w:rsidRPr="00AC69AA" w:rsidRDefault="00AC69AA" w:rsidP="00AC69AA">
            <w:pPr>
              <w:pStyle w:val="TableParagraph"/>
              <w:spacing w:line="273" w:lineRule="exact"/>
              <w:ind w:left="12"/>
              <w:jc w:val="center"/>
              <w:rPr>
                <w:b/>
                <w:sz w:val="24"/>
                <w:szCs w:val="24"/>
                <w:lang w:val="ru-RU"/>
              </w:rPr>
            </w:pPr>
          </w:p>
          <w:p w:rsidR="00AC69AA" w:rsidRPr="00016A33" w:rsidRDefault="00AC69AA" w:rsidP="00AC69AA">
            <w:pPr>
              <w:pStyle w:val="TableParagraph"/>
              <w:ind w:left="95" w:right="80"/>
              <w:jc w:val="center"/>
              <w:rPr>
                <w:b/>
                <w:sz w:val="24"/>
                <w:szCs w:val="24"/>
              </w:rPr>
            </w:pPr>
            <w:r w:rsidRPr="00016A33">
              <w:rPr>
                <w:b/>
                <w:sz w:val="24"/>
                <w:szCs w:val="24"/>
              </w:rPr>
              <w:t>п/п</w:t>
            </w:r>
          </w:p>
        </w:tc>
        <w:tc>
          <w:tcPr>
            <w:tcW w:w="2835" w:type="dxa"/>
          </w:tcPr>
          <w:p w:rsidR="00AC69AA" w:rsidRPr="00016A33" w:rsidRDefault="00AC69AA" w:rsidP="00AC69AA">
            <w:pPr>
              <w:pStyle w:val="TableParagraph"/>
              <w:ind w:left="146" w:right="127" w:firstLine="468"/>
              <w:rPr>
                <w:b/>
                <w:sz w:val="24"/>
                <w:szCs w:val="24"/>
              </w:rPr>
            </w:pPr>
            <w:r w:rsidRPr="00016A33">
              <w:rPr>
                <w:b/>
                <w:sz w:val="24"/>
                <w:szCs w:val="24"/>
              </w:rPr>
              <w:t>Наименование</w:t>
            </w:r>
            <w:r w:rsidRPr="00016A33">
              <w:rPr>
                <w:b/>
                <w:spacing w:val="1"/>
                <w:sz w:val="24"/>
                <w:szCs w:val="24"/>
              </w:rPr>
              <w:t xml:space="preserve"> </w:t>
            </w:r>
            <w:r w:rsidRPr="00016A33">
              <w:rPr>
                <w:b/>
                <w:sz w:val="24"/>
                <w:szCs w:val="24"/>
              </w:rPr>
              <w:t>профессии</w:t>
            </w:r>
            <w:r w:rsidRPr="00016A33">
              <w:rPr>
                <w:b/>
                <w:spacing w:val="-13"/>
                <w:sz w:val="24"/>
                <w:szCs w:val="24"/>
              </w:rPr>
              <w:t xml:space="preserve"> </w:t>
            </w:r>
            <w:r w:rsidRPr="00016A33">
              <w:rPr>
                <w:b/>
                <w:sz w:val="24"/>
                <w:szCs w:val="24"/>
              </w:rPr>
              <w:t>(должности)</w:t>
            </w:r>
          </w:p>
        </w:tc>
        <w:tc>
          <w:tcPr>
            <w:tcW w:w="2720" w:type="dxa"/>
          </w:tcPr>
          <w:p w:rsidR="00AC69AA" w:rsidRPr="00016A33" w:rsidRDefault="00AC69AA" w:rsidP="00AC69AA">
            <w:pPr>
              <w:pStyle w:val="TableParagraph"/>
              <w:spacing w:line="273" w:lineRule="exact"/>
              <w:ind w:left="191" w:right="182"/>
              <w:jc w:val="center"/>
              <w:rPr>
                <w:b/>
                <w:sz w:val="24"/>
                <w:szCs w:val="24"/>
              </w:rPr>
            </w:pPr>
            <w:r w:rsidRPr="00016A33">
              <w:rPr>
                <w:b/>
                <w:sz w:val="24"/>
                <w:szCs w:val="24"/>
              </w:rPr>
              <w:t>Тип</w:t>
            </w:r>
            <w:r w:rsidRPr="00016A33">
              <w:rPr>
                <w:b/>
                <w:spacing w:val="-2"/>
                <w:sz w:val="24"/>
                <w:szCs w:val="24"/>
              </w:rPr>
              <w:t xml:space="preserve"> </w:t>
            </w:r>
            <w:r w:rsidRPr="00016A33">
              <w:rPr>
                <w:b/>
                <w:sz w:val="24"/>
                <w:szCs w:val="24"/>
              </w:rPr>
              <w:t>СИЗ</w:t>
            </w:r>
          </w:p>
        </w:tc>
        <w:tc>
          <w:tcPr>
            <w:tcW w:w="4483" w:type="dxa"/>
          </w:tcPr>
          <w:p w:rsidR="00AC69AA" w:rsidRPr="00AC69AA" w:rsidRDefault="00AC69AA" w:rsidP="00AC69AA">
            <w:pPr>
              <w:pStyle w:val="TableParagraph"/>
              <w:ind w:left="160" w:right="146"/>
              <w:jc w:val="center"/>
              <w:rPr>
                <w:b/>
                <w:sz w:val="24"/>
                <w:szCs w:val="24"/>
                <w:lang w:val="ru-RU"/>
              </w:rPr>
            </w:pPr>
            <w:r w:rsidRPr="00AC69AA">
              <w:rPr>
                <w:b/>
                <w:sz w:val="24"/>
                <w:szCs w:val="24"/>
                <w:lang w:val="ru-RU"/>
              </w:rPr>
              <w:t>Наименование СИЗ (с указанием</w:t>
            </w:r>
            <w:r w:rsidRPr="00AC69AA">
              <w:rPr>
                <w:b/>
                <w:spacing w:val="-57"/>
                <w:sz w:val="24"/>
                <w:szCs w:val="24"/>
                <w:lang w:val="ru-RU"/>
              </w:rPr>
              <w:t xml:space="preserve"> </w:t>
            </w:r>
            <w:r w:rsidRPr="00AC69AA">
              <w:rPr>
                <w:b/>
                <w:sz w:val="24"/>
                <w:szCs w:val="24"/>
                <w:lang w:val="ru-RU"/>
              </w:rPr>
              <w:t>конкретных данных о</w:t>
            </w:r>
            <w:r w:rsidRPr="00AC69AA">
              <w:rPr>
                <w:b/>
                <w:spacing w:val="1"/>
                <w:sz w:val="24"/>
                <w:szCs w:val="24"/>
                <w:lang w:val="ru-RU"/>
              </w:rPr>
              <w:t xml:space="preserve"> </w:t>
            </w:r>
            <w:r w:rsidRPr="00AC69AA">
              <w:rPr>
                <w:b/>
                <w:sz w:val="24"/>
                <w:szCs w:val="24"/>
                <w:lang w:val="ru-RU"/>
              </w:rPr>
              <w:t>конструкции,</w:t>
            </w:r>
            <w:r w:rsidRPr="00AC69AA">
              <w:rPr>
                <w:b/>
                <w:spacing w:val="-4"/>
                <w:sz w:val="24"/>
                <w:szCs w:val="24"/>
                <w:lang w:val="ru-RU"/>
              </w:rPr>
              <w:t xml:space="preserve"> </w:t>
            </w:r>
            <w:r w:rsidRPr="00AC69AA">
              <w:rPr>
                <w:b/>
                <w:sz w:val="24"/>
                <w:szCs w:val="24"/>
                <w:lang w:val="ru-RU"/>
              </w:rPr>
              <w:t>классе</w:t>
            </w:r>
          </w:p>
          <w:p w:rsidR="00AC69AA" w:rsidRPr="00AC69AA" w:rsidRDefault="00AC69AA" w:rsidP="00AC69AA">
            <w:pPr>
              <w:pStyle w:val="TableParagraph"/>
              <w:ind w:left="863" w:right="852" w:firstLine="1"/>
              <w:jc w:val="center"/>
              <w:rPr>
                <w:b/>
                <w:sz w:val="24"/>
                <w:szCs w:val="24"/>
                <w:lang w:val="ru-RU"/>
              </w:rPr>
            </w:pPr>
            <w:r w:rsidRPr="00AC69AA">
              <w:rPr>
                <w:b/>
                <w:sz w:val="24"/>
                <w:szCs w:val="24"/>
                <w:lang w:val="ru-RU"/>
              </w:rPr>
              <w:t>защиты, категориях</w:t>
            </w:r>
            <w:r w:rsidRPr="00AC69AA">
              <w:rPr>
                <w:b/>
                <w:spacing w:val="1"/>
                <w:sz w:val="24"/>
                <w:szCs w:val="24"/>
                <w:lang w:val="ru-RU"/>
              </w:rPr>
              <w:t xml:space="preserve"> </w:t>
            </w:r>
            <w:r w:rsidRPr="00AC69AA">
              <w:rPr>
                <w:b/>
                <w:sz w:val="24"/>
                <w:szCs w:val="24"/>
                <w:lang w:val="ru-RU"/>
              </w:rPr>
              <w:t>эффективности</w:t>
            </w:r>
            <w:r w:rsidRPr="00AC69AA">
              <w:rPr>
                <w:b/>
                <w:spacing w:val="-6"/>
                <w:sz w:val="24"/>
                <w:szCs w:val="24"/>
                <w:lang w:val="ru-RU"/>
              </w:rPr>
              <w:t xml:space="preserve"> </w:t>
            </w:r>
            <w:r w:rsidRPr="00AC69AA">
              <w:rPr>
                <w:b/>
                <w:sz w:val="24"/>
                <w:szCs w:val="24"/>
                <w:lang w:val="ru-RU"/>
              </w:rPr>
              <w:t>и/или</w:t>
            </w:r>
          </w:p>
          <w:p w:rsidR="00AC69AA" w:rsidRPr="00AC69AA" w:rsidRDefault="00AC69AA" w:rsidP="00AC69AA">
            <w:pPr>
              <w:pStyle w:val="TableParagraph"/>
              <w:ind w:left="160" w:right="149"/>
              <w:jc w:val="center"/>
              <w:rPr>
                <w:b/>
                <w:sz w:val="24"/>
                <w:szCs w:val="24"/>
                <w:lang w:val="ru-RU"/>
              </w:rPr>
            </w:pPr>
            <w:r w:rsidRPr="00AC69AA">
              <w:rPr>
                <w:b/>
                <w:sz w:val="24"/>
                <w:szCs w:val="24"/>
                <w:lang w:val="ru-RU"/>
              </w:rPr>
              <w:t>эксплуатационных</w:t>
            </w:r>
            <w:r w:rsidRPr="00AC69AA">
              <w:rPr>
                <w:b/>
                <w:spacing w:val="-6"/>
                <w:sz w:val="24"/>
                <w:szCs w:val="24"/>
                <w:lang w:val="ru-RU"/>
              </w:rPr>
              <w:t xml:space="preserve"> </w:t>
            </w:r>
            <w:r w:rsidRPr="00AC69AA">
              <w:rPr>
                <w:b/>
                <w:sz w:val="24"/>
                <w:szCs w:val="24"/>
                <w:lang w:val="ru-RU"/>
              </w:rPr>
              <w:t>уровнях)</w:t>
            </w:r>
          </w:p>
        </w:tc>
        <w:tc>
          <w:tcPr>
            <w:tcW w:w="3118" w:type="dxa"/>
          </w:tcPr>
          <w:p w:rsidR="00AC69AA" w:rsidRPr="00AC69AA" w:rsidRDefault="00AC69AA" w:rsidP="00AC69AA">
            <w:pPr>
              <w:pStyle w:val="TableParagraph"/>
              <w:ind w:left="458" w:right="437" w:firstLine="703"/>
              <w:rPr>
                <w:b/>
                <w:sz w:val="24"/>
                <w:szCs w:val="24"/>
                <w:lang w:val="ru-RU"/>
              </w:rPr>
            </w:pPr>
            <w:r w:rsidRPr="00AC69AA">
              <w:rPr>
                <w:b/>
                <w:sz w:val="24"/>
                <w:szCs w:val="24"/>
                <w:lang w:val="ru-RU"/>
              </w:rPr>
              <w:t>Нормы</w:t>
            </w:r>
            <w:r w:rsidRPr="00AC69AA">
              <w:rPr>
                <w:b/>
                <w:spacing w:val="1"/>
                <w:sz w:val="24"/>
                <w:szCs w:val="24"/>
                <w:lang w:val="ru-RU"/>
              </w:rPr>
              <w:t xml:space="preserve"> </w:t>
            </w:r>
            <w:r w:rsidRPr="00AC69AA">
              <w:rPr>
                <w:b/>
                <w:sz w:val="24"/>
                <w:szCs w:val="24"/>
                <w:lang w:val="ru-RU"/>
              </w:rPr>
              <w:t>выдачи</w:t>
            </w:r>
            <w:r w:rsidRPr="00AC69AA">
              <w:rPr>
                <w:b/>
                <w:spacing w:val="-4"/>
                <w:sz w:val="24"/>
                <w:szCs w:val="24"/>
                <w:lang w:val="ru-RU"/>
              </w:rPr>
              <w:t xml:space="preserve"> </w:t>
            </w:r>
            <w:r w:rsidRPr="00AC69AA">
              <w:rPr>
                <w:b/>
                <w:sz w:val="24"/>
                <w:szCs w:val="24"/>
                <w:lang w:val="ru-RU"/>
              </w:rPr>
              <w:t>с</w:t>
            </w:r>
            <w:r w:rsidRPr="00AC69AA">
              <w:rPr>
                <w:b/>
                <w:spacing w:val="-3"/>
                <w:sz w:val="24"/>
                <w:szCs w:val="24"/>
                <w:lang w:val="ru-RU"/>
              </w:rPr>
              <w:t xml:space="preserve"> </w:t>
            </w:r>
            <w:r w:rsidRPr="00AC69AA">
              <w:rPr>
                <w:b/>
                <w:sz w:val="24"/>
                <w:szCs w:val="24"/>
                <w:lang w:val="ru-RU"/>
              </w:rPr>
              <w:t>указанием</w:t>
            </w:r>
          </w:p>
          <w:p w:rsidR="00AC69AA" w:rsidRPr="00AC69AA" w:rsidRDefault="00AC69AA" w:rsidP="00AC69AA">
            <w:pPr>
              <w:pStyle w:val="TableParagraph"/>
              <w:ind w:left="299" w:right="289" w:hanging="5"/>
              <w:jc w:val="center"/>
              <w:rPr>
                <w:b/>
                <w:sz w:val="24"/>
                <w:szCs w:val="24"/>
                <w:lang w:val="ru-RU"/>
              </w:rPr>
            </w:pPr>
            <w:r w:rsidRPr="00AC69AA">
              <w:rPr>
                <w:b/>
                <w:sz w:val="24"/>
                <w:szCs w:val="24"/>
                <w:lang w:val="ru-RU"/>
              </w:rPr>
              <w:t>периодичности</w:t>
            </w:r>
            <w:r w:rsidRPr="00AC69AA">
              <w:rPr>
                <w:b/>
                <w:spacing w:val="1"/>
                <w:sz w:val="24"/>
                <w:szCs w:val="24"/>
                <w:lang w:val="ru-RU"/>
              </w:rPr>
              <w:t xml:space="preserve"> </w:t>
            </w:r>
            <w:r w:rsidRPr="00AC69AA">
              <w:rPr>
                <w:b/>
                <w:sz w:val="24"/>
                <w:szCs w:val="24"/>
                <w:lang w:val="ru-RU"/>
              </w:rPr>
              <w:t>выдачи, количества на</w:t>
            </w:r>
            <w:r w:rsidRPr="00AC69AA">
              <w:rPr>
                <w:b/>
                <w:spacing w:val="-58"/>
                <w:sz w:val="24"/>
                <w:szCs w:val="24"/>
                <w:lang w:val="ru-RU"/>
              </w:rPr>
              <w:t xml:space="preserve"> </w:t>
            </w:r>
            <w:r w:rsidRPr="00AC69AA">
              <w:rPr>
                <w:b/>
                <w:sz w:val="24"/>
                <w:szCs w:val="24"/>
                <w:lang w:val="ru-RU"/>
              </w:rPr>
              <w:t>период,</w:t>
            </w:r>
            <w:r w:rsidRPr="00AC69AA">
              <w:rPr>
                <w:b/>
                <w:spacing w:val="-1"/>
                <w:sz w:val="24"/>
                <w:szCs w:val="24"/>
                <w:lang w:val="ru-RU"/>
              </w:rPr>
              <w:t xml:space="preserve"> </w:t>
            </w:r>
            <w:r w:rsidRPr="00AC69AA">
              <w:rPr>
                <w:b/>
                <w:sz w:val="24"/>
                <w:szCs w:val="24"/>
                <w:lang w:val="ru-RU"/>
              </w:rPr>
              <w:t>единицы</w:t>
            </w:r>
          </w:p>
          <w:p w:rsidR="00AC69AA" w:rsidRPr="00AC69AA" w:rsidRDefault="00AC69AA" w:rsidP="00AC69AA">
            <w:pPr>
              <w:pStyle w:val="TableParagraph"/>
              <w:ind w:left="175" w:right="165"/>
              <w:jc w:val="center"/>
              <w:rPr>
                <w:b/>
                <w:sz w:val="24"/>
                <w:szCs w:val="24"/>
                <w:lang w:val="ru-RU"/>
              </w:rPr>
            </w:pPr>
            <w:r w:rsidRPr="00AC69AA">
              <w:rPr>
                <w:b/>
                <w:sz w:val="24"/>
                <w:szCs w:val="24"/>
                <w:lang w:val="ru-RU"/>
              </w:rPr>
              <w:t>измерения</w:t>
            </w:r>
            <w:r w:rsidRPr="00AC69AA">
              <w:rPr>
                <w:b/>
                <w:spacing w:val="-5"/>
                <w:sz w:val="24"/>
                <w:szCs w:val="24"/>
                <w:lang w:val="ru-RU"/>
              </w:rPr>
              <w:t xml:space="preserve"> </w:t>
            </w:r>
            <w:r w:rsidRPr="00AC69AA">
              <w:rPr>
                <w:b/>
                <w:sz w:val="24"/>
                <w:szCs w:val="24"/>
                <w:lang w:val="ru-RU"/>
              </w:rPr>
              <w:t>(штуки,</w:t>
            </w:r>
            <w:r w:rsidRPr="00AC69AA">
              <w:rPr>
                <w:b/>
                <w:spacing w:val="-5"/>
                <w:sz w:val="24"/>
                <w:szCs w:val="24"/>
                <w:lang w:val="ru-RU"/>
              </w:rPr>
              <w:t xml:space="preserve"> </w:t>
            </w:r>
            <w:r w:rsidRPr="00AC69AA">
              <w:rPr>
                <w:b/>
                <w:sz w:val="24"/>
                <w:szCs w:val="24"/>
                <w:lang w:val="ru-RU"/>
              </w:rPr>
              <w:t>пары,</w:t>
            </w:r>
            <w:r w:rsidRPr="00AC69AA">
              <w:rPr>
                <w:b/>
                <w:spacing w:val="-57"/>
                <w:sz w:val="24"/>
                <w:szCs w:val="24"/>
                <w:lang w:val="ru-RU"/>
              </w:rPr>
              <w:t xml:space="preserve"> </w:t>
            </w:r>
            <w:r w:rsidRPr="00AC69AA">
              <w:rPr>
                <w:b/>
                <w:sz w:val="24"/>
                <w:szCs w:val="24"/>
                <w:lang w:val="ru-RU"/>
              </w:rPr>
              <w:t>комплекты,</w:t>
            </w:r>
            <w:r w:rsidRPr="00AC69AA">
              <w:rPr>
                <w:b/>
                <w:spacing w:val="-1"/>
                <w:sz w:val="24"/>
                <w:szCs w:val="24"/>
                <w:lang w:val="ru-RU"/>
              </w:rPr>
              <w:t xml:space="preserve"> </w:t>
            </w:r>
            <w:r w:rsidRPr="00AC69AA">
              <w:rPr>
                <w:b/>
                <w:sz w:val="24"/>
                <w:szCs w:val="24"/>
                <w:lang w:val="ru-RU"/>
              </w:rPr>
              <w:t>г,</w:t>
            </w:r>
            <w:r w:rsidRPr="00AC69AA">
              <w:rPr>
                <w:b/>
                <w:spacing w:val="1"/>
                <w:sz w:val="24"/>
                <w:szCs w:val="24"/>
                <w:lang w:val="ru-RU"/>
              </w:rPr>
              <w:t xml:space="preserve"> </w:t>
            </w:r>
            <w:r w:rsidRPr="00AC69AA">
              <w:rPr>
                <w:b/>
                <w:sz w:val="24"/>
                <w:szCs w:val="24"/>
                <w:lang w:val="ru-RU"/>
              </w:rPr>
              <w:t>мл.)</w:t>
            </w:r>
          </w:p>
        </w:tc>
        <w:tc>
          <w:tcPr>
            <w:tcW w:w="2038" w:type="dxa"/>
          </w:tcPr>
          <w:p w:rsidR="00AC69AA" w:rsidRPr="00AC69AA" w:rsidRDefault="00AC69AA" w:rsidP="00AC69AA">
            <w:pPr>
              <w:pStyle w:val="TableParagraph"/>
              <w:ind w:left="108" w:right="94" w:hanging="2"/>
              <w:jc w:val="center"/>
              <w:rPr>
                <w:b/>
                <w:sz w:val="24"/>
                <w:szCs w:val="24"/>
                <w:lang w:val="ru-RU"/>
              </w:rPr>
            </w:pPr>
            <w:r w:rsidRPr="00AC69AA">
              <w:rPr>
                <w:b/>
                <w:sz w:val="24"/>
                <w:szCs w:val="24"/>
                <w:lang w:val="ru-RU"/>
              </w:rPr>
              <w:t>Основание</w:t>
            </w:r>
            <w:r w:rsidRPr="00AC69AA">
              <w:rPr>
                <w:b/>
                <w:spacing w:val="1"/>
                <w:sz w:val="24"/>
                <w:szCs w:val="24"/>
                <w:lang w:val="ru-RU"/>
              </w:rPr>
              <w:t xml:space="preserve"> </w:t>
            </w:r>
            <w:r w:rsidRPr="00AC69AA">
              <w:rPr>
                <w:b/>
                <w:sz w:val="24"/>
                <w:szCs w:val="24"/>
                <w:lang w:val="ru-RU"/>
              </w:rPr>
              <w:t>выдачи СИЗ</w:t>
            </w:r>
            <w:r w:rsidRPr="00AC69AA">
              <w:rPr>
                <w:b/>
                <w:spacing w:val="1"/>
                <w:sz w:val="24"/>
                <w:szCs w:val="24"/>
                <w:lang w:val="ru-RU"/>
              </w:rPr>
              <w:t xml:space="preserve"> </w:t>
            </w:r>
            <w:r w:rsidRPr="00AC69AA">
              <w:rPr>
                <w:b/>
                <w:sz w:val="24"/>
                <w:szCs w:val="24"/>
                <w:lang w:val="ru-RU"/>
              </w:rPr>
              <w:t>(пункты</w:t>
            </w:r>
            <w:r w:rsidRPr="00AC69AA">
              <w:rPr>
                <w:b/>
                <w:spacing w:val="1"/>
                <w:sz w:val="24"/>
                <w:szCs w:val="24"/>
                <w:lang w:val="ru-RU"/>
              </w:rPr>
              <w:t xml:space="preserve"> </w:t>
            </w:r>
            <w:r w:rsidRPr="00AC69AA">
              <w:rPr>
                <w:b/>
                <w:sz w:val="24"/>
                <w:szCs w:val="24"/>
                <w:lang w:val="ru-RU"/>
              </w:rPr>
              <w:t>Единых</w:t>
            </w:r>
            <w:r w:rsidRPr="00AC69AA">
              <w:rPr>
                <w:b/>
                <w:spacing w:val="1"/>
                <w:sz w:val="24"/>
                <w:szCs w:val="24"/>
                <w:lang w:val="ru-RU"/>
              </w:rPr>
              <w:t xml:space="preserve"> </w:t>
            </w:r>
            <w:r w:rsidRPr="00AC69AA">
              <w:rPr>
                <w:b/>
                <w:sz w:val="24"/>
                <w:szCs w:val="24"/>
                <w:lang w:val="ru-RU"/>
              </w:rPr>
              <w:t>типовых норм,</w:t>
            </w:r>
            <w:r w:rsidRPr="00AC69AA">
              <w:rPr>
                <w:b/>
                <w:spacing w:val="-57"/>
                <w:sz w:val="24"/>
                <w:szCs w:val="24"/>
                <w:lang w:val="ru-RU"/>
              </w:rPr>
              <w:t xml:space="preserve"> </w:t>
            </w:r>
            <w:r w:rsidRPr="00AC69AA">
              <w:rPr>
                <w:b/>
                <w:sz w:val="24"/>
                <w:szCs w:val="24"/>
                <w:lang w:val="ru-RU"/>
              </w:rPr>
              <w:t>правил по</w:t>
            </w:r>
            <w:r w:rsidRPr="00AC69AA">
              <w:rPr>
                <w:b/>
                <w:spacing w:val="1"/>
                <w:sz w:val="24"/>
                <w:szCs w:val="24"/>
                <w:lang w:val="ru-RU"/>
              </w:rPr>
              <w:t xml:space="preserve"> </w:t>
            </w:r>
            <w:r w:rsidRPr="00AC69AA">
              <w:rPr>
                <w:b/>
                <w:sz w:val="24"/>
                <w:szCs w:val="24"/>
                <w:lang w:val="ru-RU"/>
              </w:rPr>
              <w:t>охране труда и</w:t>
            </w:r>
            <w:r w:rsidRPr="00AC69AA">
              <w:rPr>
                <w:b/>
                <w:spacing w:val="-57"/>
                <w:sz w:val="24"/>
                <w:szCs w:val="24"/>
                <w:lang w:val="ru-RU"/>
              </w:rPr>
              <w:t xml:space="preserve"> </w:t>
            </w:r>
            <w:r w:rsidRPr="00AC69AA">
              <w:rPr>
                <w:b/>
                <w:sz w:val="24"/>
                <w:szCs w:val="24"/>
                <w:lang w:val="ru-RU"/>
              </w:rPr>
              <w:t>иных</w:t>
            </w:r>
          </w:p>
          <w:p w:rsidR="00AC69AA" w:rsidRPr="00016A33" w:rsidRDefault="00AC69AA" w:rsidP="00AC69AA">
            <w:pPr>
              <w:pStyle w:val="TableParagraph"/>
              <w:spacing w:line="259" w:lineRule="exact"/>
              <w:ind w:left="222" w:right="215"/>
              <w:jc w:val="center"/>
              <w:rPr>
                <w:b/>
                <w:sz w:val="24"/>
                <w:szCs w:val="24"/>
              </w:rPr>
            </w:pPr>
            <w:r w:rsidRPr="00016A33">
              <w:rPr>
                <w:b/>
                <w:sz w:val="24"/>
                <w:szCs w:val="24"/>
              </w:rPr>
              <w:t>документов)</w:t>
            </w:r>
          </w:p>
        </w:tc>
      </w:tr>
      <w:tr w:rsidR="00AC69AA" w:rsidRPr="00016A33" w:rsidTr="00AC69AA">
        <w:trPr>
          <w:trHeight w:val="275"/>
        </w:trPr>
        <w:tc>
          <w:tcPr>
            <w:tcW w:w="569" w:type="dxa"/>
          </w:tcPr>
          <w:p w:rsidR="00AC69AA" w:rsidRPr="00016A33" w:rsidRDefault="00AC69AA" w:rsidP="00AC69AA">
            <w:pPr>
              <w:pStyle w:val="TableParagraph"/>
              <w:spacing w:line="256" w:lineRule="exact"/>
              <w:ind w:left="11"/>
              <w:jc w:val="center"/>
              <w:rPr>
                <w:b/>
                <w:sz w:val="24"/>
                <w:szCs w:val="24"/>
              </w:rPr>
            </w:pPr>
            <w:r w:rsidRPr="00016A33">
              <w:rPr>
                <w:b/>
                <w:sz w:val="24"/>
                <w:szCs w:val="24"/>
              </w:rPr>
              <w:t>1</w:t>
            </w:r>
          </w:p>
        </w:tc>
        <w:tc>
          <w:tcPr>
            <w:tcW w:w="2835" w:type="dxa"/>
          </w:tcPr>
          <w:p w:rsidR="00AC69AA" w:rsidRPr="00016A33" w:rsidRDefault="00AC69AA" w:rsidP="00AC69AA">
            <w:pPr>
              <w:pStyle w:val="TableParagraph"/>
              <w:spacing w:line="256" w:lineRule="exact"/>
              <w:ind w:left="11"/>
              <w:jc w:val="center"/>
              <w:rPr>
                <w:b/>
                <w:sz w:val="24"/>
                <w:szCs w:val="24"/>
              </w:rPr>
            </w:pPr>
            <w:r w:rsidRPr="00016A33">
              <w:rPr>
                <w:b/>
                <w:sz w:val="24"/>
                <w:szCs w:val="24"/>
              </w:rPr>
              <w:t>2</w:t>
            </w:r>
          </w:p>
        </w:tc>
        <w:tc>
          <w:tcPr>
            <w:tcW w:w="2720" w:type="dxa"/>
          </w:tcPr>
          <w:p w:rsidR="00AC69AA" w:rsidRPr="00016A33" w:rsidRDefault="00AC69AA" w:rsidP="00AC69AA">
            <w:pPr>
              <w:pStyle w:val="TableParagraph"/>
              <w:spacing w:line="256" w:lineRule="exact"/>
              <w:ind w:left="8"/>
              <w:jc w:val="center"/>
              <w:rPr>
                <w:b/>
                <w:sz w:val="24"/>
                <w:szCs w:val="24"/>
              </w:rPr>
            </w:pPr>
            <w:r w:rsidRPr="00016A33">
              <w:rPr>
                <w:b/>
                <w:sz w:val="24"/>
                <w:szCs w:val="24"/>
              </w:rPr>
              <w:t>3</w:t>
            </w:r>
          </w:p>
        </w:tc>
        <w:tc>
          <w:tcPr>
            <w:tcW w:w="4483" w:type="dxa"/>
          </w:tcPr>
          <w:p w:rsidR="00AC69AA" w:rsidRPr="00016A33" w:rsidRDefault="00AC69AA" w:rsidP="00AC69AA">
            <w:pPr>
              <w:pStyle w:val="TableParagraph"/>
              <w:spacing w:line="256" w:lineRule="exact"/>
              <w:ind w:left="11"/>
              <w:jc w:val="center"/>
              <w:rPr>
                <w:b/>
                <w:sz w:val="24"/>
                <w:szCs w:val="24"/>
              </w:rPr>
            </w:pPr>
            <w:r w:rsidRPr="00016A33">
              <w:rPr>
                <w:b/>
                <w:sz w:val="24"/>
                <w:szCs w:val="24"/>
              </w:rPr>
              <w:t>4</w:t>
            </w:r>
          </w:p>
        </w:tc>
        <w:tc>
          <w:tcPr>
            <w:tcW w:w="3118" w:type="dxa"/>
          </w:tcPr>
          <w:p w:rsidR="00AC69AA" w:rsidRPr="00016A33" w:rsidRDefault="00AC69AA" w:rsidP="00AC69AA">
            <w:pPr>
              <w:pStyle w:val="TableParagraph"/>
              <w:spacing w:line="256" w:lineRule="exact"/>
              <w:ind w:left="6"/>
              <w:jc w:val="center"/>
              <w:rPr>
                <w:b/>
                <w:sz w:val="24"/>
                <w:szCs w:val="24"/>
              </w:rPr>
            </w:pPr>
            <w:r w:rsidRPr="00016A33">
              <w:rPr>
                <w:b/>
                <w:sz w:val="24"/>
                <w:szCs w:val="24"/>
              </w:rPr>
              <w:t>5</w:t>
            </w:r>
          </w:p>
        </w:tc>
        <w:tc>
          <w:tcPr>
            <w:tcW w:w="2038" w:type="dxa"/>
          </w:tcPr>
          <w:p w:rsidR="00AC69AA" w:rsidRPr="00016A33" w:rsidRDefault="00AC69AA" w:rsidP="00AC69AA">
            <w:pPr>
              <w:pStyle w:val="TableParagraph"/>
              <w:spacing w:line="256" w:lineRule="exact"/>
              <w:ind w:left="10"/>
              <w:jc w:val="center"/>
              <w:rPr>
                <w:b/>
                <w:sz w:val="24"/>
                <w:szCs w:val="24"/>
              </w:rPr>
            </w:pPr>
            <w:r w:rsidRPr="00016A33">
              <w:rPr>
                <w:b/>
                <w:sz w:val="24"/>
                <w:szCs w:val="24"/>
              </w:rPr>
              <w:t>6</w:t>
            </w:r>
          </w:p>
        </w:tc>
      </w:tr>
      <w:tr w:rsidR="00AC69AA" w:rsidRPr="006B26D9" w:rsidTr="00AC69AA">
        <w:trPr>
          <w:trHeight w:val="321"/>
        </w:trPr>
        <w:tc>
          <w:tcPr>
            <w:tcW w:w="569" w:type="dxa"/>
            <w:vMerge w:val="restart"/>
          </w:tcPr>
          <w:p w:rsidR="00AC69AA" w:rsidRPr="006B26D9" w:rsidRDefault="00AC69AA" w:rsidP="00AC69AA">
            <w:pPr>
              <w:pStyle w:val="TableParagraph"/>
              <w:ind w:left="222"/>
              <w:rPr>
                <w:sz w:val="24"/>
                <w:szCs w:val="24"/>
              </w:rPr>
            </w:pPr>
            <w:r w:rsidRPr="006B26D9">
              <w:rPr>
                <w:sz w:val="24"/>
                <w:szCs w:val="24"/>
              </w:rPr>
              <w:t>1.</w:t>
            </w:r>
          </w:p>
        </w:tc>
        <w:tc>
          <w:tcPr>
            <w:tcW w:w="2835" w:type="dxa"/>
            <w:vMerge w:val="restart"/>
          </w:tcPr>
          <w:p w:rsidR="00AC69AA" w:rsidRPr="00AC69AA" w:rsidRDefault="00AC69AA" w:rsidP="00AC69AA">
            <w:pPr>
              <w:pStyle w:val="TableParagraph"/>
              <w:ind w:left="357" w:right="340" w:hanging="1"/>
              <w:jc w:val="center"/>
              <w:rPr>
                <w:b/>
                <w:sz w:val="24"/>
                <w:szCs w:val="24"/>
                <w:lang w:val="ru-RU"/>
              </w:rPr>
            </w:pPr>
            <w:r w:rsidRPr="00AC69AA">
              <w:rPr>
                <w:b/>
                <w:sz w:val="24"/>
                <w:szCs w:val="24"/>
                <w:lang w:val="ru-RU"/>
              </w:rPr>
              <w:t>Рабочий по</w:t>
            </w:r>
            <w:r w:rsidRPr="00AC69AA">
              <w:rPr>
                <w:b/>
                <w:spacing w:val="1"/>
                <w:sz w:val="24"/>
                <w:szCs w:val="24"/>
                <w:lang w:val="ru-RU"/>
              </w:rPr>
              <w:t xml:space="preserve"> </w:t>
            </w:r>
            <w:r w:rsidRPr="00AC69AA">
              <w:rPr>
                <w:b/>
                <w:sz w:val="24"/>
                <w:szCs w:val="24"/>
                <w:lang w:val="ru-RU"/>
              </w:rPr>
              <w:t>комплексному</w:t>
            </w:r>
            <w:r w:rsidRPr="00AC69AA">
              <w:rPr>
                <w:b/>
                <w:spacing w:val="1"/>
                <w:sz w:val="24"/>
                <w:szCs w:val="24"/>
                <w:lang w:val="ru-RU"/>
              </w:rPr>
              <w:t xml:space="preserve"> </w:t>
            </w:r>
            <w:r w:rsidRPr="00AC69AA">
              <w:rPr>
                <w:b/>
                <w:sz w:val="24"/>
                <w:szCs w:val="24"/>
                <w:lang w:val="ru-RU"/>
              </w:rPr>
              <w:t>обслуживанию и</w:t>
            </w:r>
            <w:r w:rsidRPr="00AC69AA">
              <w:rPr>
                <w:b/>
                <w:spacing w:val="-67"/>
                <w:sz w:val="24"/>
                <w:szCs w:val="24"/>
                <w:lang w:val="ru-RU"/>
              </w:rPr>
              <w:t xml:space="preserve"> </w:t>
            </w:r>
            <w:r w:rsidRPr="00AC69AA">
              <w:rPr>
                <w:b/>
                <w:sz w:val="24"/>
                <w:szCs w:val="24"/>
                <w:lang w:val="ru-RU"/>
              </w:rPr>
              <w:t>ремонту</w:t>
            </w:r>
            <w:r w:rsidRPr="00AC69AA">
              <w:rPr>
                <w:b/>
                <w:spacing w:val="-1"/>
                <w:sz w:val="24"/>
                <w:szCs w:val="24"/>
                <w:lang w:val="ru-RU"/>
              </w:rPr>
              <w:t xml:space="preserve"> </w:t>
            </w:r>
            <w:r w:rsidRPr="00AC69AA">
              <w:rPr>
                <w:b/>
                <w:sz w:val="24"/>
                <w:szCs w:val="24"/>
                <w:lang w:val="ru-RU"/>
              </w:rPr>
              <w:t>зданий</w:t>
            </w:r>
          </w:p>
        </w:tc>
        <w:tc>
          <w:tcPr>
            <w:tcW w:w="10321" w:type="dxa"/>
            <w:gridSpan w:val="3"/>
          </w:tcPr>
          <w:p w:rsidR="00AC69AA" w:rsidRPr="00AC69AA" w:rsidRDefault="00AC69AA" w:rsidP="00AC69AA">
            <w:pPr>
              <w:pStyle w:val="TableParagraph"/>
              <w:rPr>
                <w:sz w:val="24"/>
                <w:szCs w:val="24"/>
                <w:lang w:val="ru-RU"/>
              </w:rPr>
            </w:pPr>
          </w:p>
        </w:tc>
        <w:tc>
          <w:tcPr>
            <w:tcW w:w="2038" w:type="dxa"/>
            <w:vMerge w:val="restart"/>
          </w:tcPr>
          <w:p w:rsidR="00AC69AA" w:rsidRPr="006B26D9" w:rsidRDefault="00AC69AA" w:rsidP="00AC69AA">
            <w:pPr>
              <w:pStyle w:val="TableParagraph"/>
              <w:ind w:left="620" w:right="612"/>
              <w:jc w:val="center"/>
              <w:rPr>
                <w:b/>
                <w:sz w:val="24"/>
                <w:szCs w:val="24"/>
              </w:rPr>
            </w:pPr>
            <w:r w:rsidRPr="006B26D9">
              <w:rPr>
                <w:b/>
                <w:sz w:val="24"/>
                <w:szCs w:val="24"/>
              </w:rPr>
              <w:t>4030</w:t>
            </w:r>
          </w:p>
        </w:tc>
      </w:tr>
      <w:tr w:rsidR="00AC69AA" w:rsidRPr="006B26D9" w:rsidTr="00AC69AA">
        <w:trPr>
          <w:trHeight w:val="96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383203">
            <w:pPr>
              <w:pStyle w:val="TableParagraph"/>
              <w:ind w:left="452" w:right="283"/>
              <w:jc w:val="center"/>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483" w:type="dxa"/>
          </w:tcPr>
          <w:p w:rsidR="00AC69AA" w:rsidRPr="00AC69AA" w:rsidRDefault="00AC69AA" w:rsidP="00AC69AA">
            <w:pPr>
              <w:pStyle w:val="TableParagraph"/>
              <w:ind w:left="431" w:right="411" w:firstLine="237"/>
              <w:jc w:val="center"/>
              <w:rPr>
                <w:sz w:val="24"/>
                <w:szCs w:val="24"/>
                <w:lang w:val="ru-RU"/>
              </w:rPr>
            </w:pPr>
            <w:r w:rsidRPr="00AC69AA">
              <w:rPr>
                <w:sz w:val="24"/>
                <w:szCs w:val="24"/>
                <w:lang w:val="ru-RU"/>
              </w:rPr>
              <w:t>Костюм для защиты от</w:t>
            </w:r>
            <w:r w:rsidRPr="00AC69AA">
              <w:rPr>
                <w:spacing w:val="1"/>
                <w:sz w:val="24"/>
                <w:szCs w:val="24"/>
                <w:lang w:val="ru-RU"/>
              </w:rPr>
              <w:t xml:space="preserve"> </w:t>
            </w:r>
            <w:r w:rsidRPr="00AC69AA">
              <w:rPr>
                <w:sz w:val="24"/>
                <w:szCs w:val="24"/>
                <w:lang w:val="ru-RU"/>
              </w:rPr>
              <w:t>механических</w:t>
            </w:r>
            <w:r w:rsidRPr="00AC69AA">
              <w:rPr>
                <w:spacing w:val="-9"/>
                <w:sz w:val="24"/>
                <w:szCs w:val="24"/>
                <w:lang w:val="ru-RU"/>
              </w:rPr>
              <w:t xml:space="preserve"> </w:t>
            </w:r>
            <w:r w:rsidRPr="00AC69AA">
              <w:rPr>
                <w:sz w:val="24"/>
                <w:szCs w:val="24"/>
                <w:lang w:val="ru-RU"/>
              </w:rPr>
              <w:t>воздействий</w:t>
            </w:r>
          </w:p>
          <w:p w:rsidR="00AC69AA" w:rsidRPr="006B26D9" w:rsidRDefault="00AC69AA" w:rsidP="00AC69AA">
            <w:pPr>
              <w:pStyle w:val="TableParagraph"/>
              <w:ind w:left="1333"/>
              <w:jc w:val="center"/>
              <w:rPr>
                <w:sz w:val="24"/>
                <w:szCs w:val="24"/>
              </w:rPr>
            </w:pPr>
            <w:r w:rsidRPr="006B26D9">
              <w:rPr>
                <w:sz w:val="24"/>
                <w:szCs w:val="24"/>
              </w:rPr>
              <w:t>(истирания)</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2038" w:type="dxa"/>
            <w:vMerge/>
            <w:tcBorders>
              <w:top w:val="nil"/>
            </w:tcBorders>
          </w:tcPr>
          <w:p w:rsidR="00AC69AA" w:rsidRPr="006B26D9" w:rsidRDefault="00AC69AA" w:rsidP="00AC69AA">
            <w:pPr>
              <w:rPr>
                <w:sz w:val="24"/>
                <w:szCs w:val="24"/>
              </w:rPr>
            </w:pPr>
          </w:p>
        </w:tc>
      </w:tr>
      <w:tr w:rsidR="00AC69AA" w:rsidRPr="006B26D9" w:rsidTr="00AC69AA">
        <w:trPr>
          <w:trHeight w:val="645"/>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383203">
            <w:pPr>
              <w:pStyle w:val="TableParagraph"/>
              <w:ind w:left="452"/>
              <w:jc w:val="center"/>
              <w:rPr>
                <w:sz w:val="24"/>
                <w:szCs w:val="24"/>
              </w:rPr>
            </w:pPr>
          </w:p>
        </w:tc>
        <w:tc>
          <w:tcPr>
            <w:tcW w:w="4483" w:type="dxa"/>
          </w:tcPr>
          <w:p w:rsidR="00AC69AA" w:rsidRPr="00AC69AA" w:rsidRDefault="00AC69AA" w:rsidP="00AC69AA">
            <w:pPr>
              <w:pStyle w:val="TableParagraph"/>
              <w:ind w:left="160" w:right="149"/>
              <w:jc w:val="center"/>
              <w:rPr>
                <w:sz w:val="24"/>
                <w:szCs w:val="24"/>
                <w:lang w:val="ru-RU"/>
              </w:rPr>
            </w:pPr>
            <w:r w:rsidRPr="00AC69AA">
              <w:rPr>
                <w:sz w:val="24"/>
                <w:szCs w:val="24"/>
                <w:lang w:val="ru-RU"/>
              </w:rPr>
              <w:t>Пальто,</w:t>
            </w:r>
            <w:r w:rsidRPr="00AC69AA">
              <w:rPr>
                <w:spacing w:val="-3"/>
                <w:sz w:val="24"/>
                <w:szCs w:val="24"/>
                <w:lang w:val="ru-RU"/>
              </w:rPr>
              <w:t xml:space="preserve"> </w:t>
            </w:r>
            <w:r w:rsidRPr="00AC69AA">
              <w:rPr>
                <w:sz w:val="24"/>
                <w:szCs w:val="24"/>
                <w:lang w:val="ru-RU"/>
              </w:rPr>
              <w:t>полупальто,</w:t>
            </w:r>
            <w:r w:rsidRPr="00AC69AA">
              <w:rPr>
                <w:spacing w:val="-2"/>
                <w:sz w:val="24"/>
                <w:szCs w:val="24"/>
                <w:lang w:val="ru-RU"/>
              </w:rPr>
              <w:t xml:space="preserve"> </w:t>
            </w:r>
            <w:r w:rsidRPr="00AC69AA">
              <w:rPr>
                <w:sz w:val="24"/>
                <w:szCs w:val="24"/>
                <w:lang w:val="ru-RU"/>
              </w:rPr>
              <w:t>плащ</w:t>
            </w:r>
          </w:p>
          <w:p w:rsidR="00AC69AA" w:rsidRPr="00AC69AA" w:rsidRDefault="00AC69AA" w:rsidP="00AC69AA">
            <w:pPr>
              <w:pStyle w:val="TableParagraph"/>
              <w:ind w:left="160" w:right="147"/>
              <w:jc w:val="center"/>
              <w:rPr>
                <w:sz w:val="24"/>
                <w:szCs w:val="24"/>
                <w:lang w:val="ru-RU"/>
              </w:rPr>
            </w:pPr>
            <w:r w:rsidRPr="00AC69AA">
              <w:rPr>
                <w:sz w:val="24"/>
                <w:szCs w:val="24"/>
                <w:lang w:val="ru-RU"/>
              </w:rPr>
              <w:t>для</w:t>
            </w:r>
            <w:r w:rsidRPr="00AC69AA">
              <w:rPr>
                <w:spacing w:val="-1"/>
                <w:sz w:val="24"/>
                <w:szCs w:val="24"/>
                <w:lang w:val="ru-RU"/>
              </w:rPr>
              <w:t xml:space="preserve"> </w:t>
            </w:r>
            <w:r w:rsidRPr="00AC69AA">
              <w:rPr>
                <w:sz w:val="24"/>
                <w:szCs w:val="24"/>
                <w:lang w:val="ru-RU"/>
              </w:rPr>
              <w:t>защиты</w:t>
            </w:r>
            <w:r w:rsidRPr="00AC69AA">
              <w:rPr>
                <w:spacing w:val="-3"/>
                <w:sz w:val="24"/>
                <w:szCs w:val="24"/>
                <w:lang w:val="ru-RU"/>
              </w:rPr>
              <w:t xml:space="preserve"> </w:t>
            </w:r>
            <w:r w:rsidRPr="00AC69AA">
              <w:rPr>
                <w:sz w:val="24"/>
                <w:szCs w:val="24"/>
                <w:lang w:val="ru-RU"/>
              </w:rPr>
              <w:t>от</w:t>
            </w:r>
            <w:r w:rsidRPr="00AC69AA">
              <w:rPr>
                <w:spacing w:val="-1"/>
                <w:sz w:val="24"/>
                <w:szCs w:val="24"/>
                <w:lang w:val="ru-RU"/>
              </w:rPr>
              <w:t xml:space="preserve"> </w:t>
            </w:r>
            <w:r w:rsidRPr="00AC69AA">
              <w:rPr>
                <w:sz w:val="24"/>
                <w:szCs w:val="24"/>
                <w:lang w:val="ru-RU"/>
              </w:rPr>
              <w:t>воды</w:t>
            </w:r>
          </w:p>
        </w:tc>
        <w:tc>
          <w:tcPr>
            <w:tcW w:w="3118" w:type="dxa"/>
          </w:tcPr>
          <w:p w:rsidR="00AC69AA" w:rsidRPr="006B26D9" w:rsidRDefault="00AC69AA" w:rsidP="00AC69A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AC69AA" w:rsidRPr="006B26D9" w:rsidRDefault="00AC69AA" w:rsidP="00AC69AA">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AC69AA" w:rsidRPr="006B26D9" w:rsidRDefault="00AC69AA" w:rsidP="00AC69AA">
            <w:pPr>
              <w:rPr>
                <w:sz w:val="24"/>
                <w:szCs w:val="24"/>
              </w:rPr>
            </w:pPr>
          </w:p>
        </w:tc>
      </w:tr>
      <w:tr w:rsidR="00AC69AA" w:rsidRPr="006B26D9" w:rsidTr="00AC69AA">
        <w:trPr>
          <w:trHeight w:val="128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383203">
            <w:pPr>
              <w:pStyle w:val="TableParagraph"/>
              <w:ind w:left="452" w:right="848"/>
              <w:jc w:val="center"/>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4"/>
                <w:sz w:val="24"/>
                <w:szCs w:val="24"/>
              </w:rPr>
              <w:t xml:space="preserve"> </w:t>
            </w:r>
            <w:r w:rsidRPr="006B26D9">
              <w:rPr>
                <w:sz w:val="24"/>
                <w:szCs w:val="24"/>
              </w:rPr>
              <w:t>ног</w:t>
            </w:r>
          </w:p>
        </w:tc>
        <w:tc>
          <w:tcPr>
            <w:tcW w:w="4483" w:type="dxa"/>
          </w:tcPr>
          <w:p w:rsidR="00AC69AA" w:rsidRPr="00AC69AA" w:rsidRDefault="00AC69AA" w:rsidP="00AC69AA">
            <w:pPr>
              <w:pStyle w:val="TableParagraph"/>
              <w:ind w:left="160" w:right="149"/>
              <w:jc w:val="center"/>
              <w:rPr>
                <w:sz w:val="24"/>
                <w:szCs w:val="24"/>
                <w:lang w:val="ru-RU"/>
              </w:rPr>
            </w:pPr>
            <w:r w:rsidRPr="00AC69AA">
              <w:rPr>
                <w:sz w:val="24"/>
                <w:szCs w:val="24"/>
                <w:lang w:val="ru-RU"/>
              </w:rPr>
              <w:t>Обувь специальная для защиты</w:t>
            </w:r>
            <w:r w:rsidRPr="00AC69AA">
              <w:rPr>
                <w:spacing w:val="-67"/>
                <w:sz w:val="24"/>
                <w:szCs w:val="24"/>
                <w:lang w:val="ru-RU"/>
              </w:rPr>
              <w:t xml:space="preserve"> </w:t>
            </w:r>
            <w:r w:rsidRPr="00AC69AA">
              <w:rPr>
                <w:sz w:val="24"/>
                <w:szCs w:val="24"/>
                <w:lang w:val="ru-RU"/>
              </w:rPr>
              <w:t>от</w:t>
            </w:r>
          </w:p>
          <w:p w:rsidR="00AC69AA" w:rsidRPr="00AC69AA" w:rsidRDefault="00AC69AA" w:rsidP="00AC69AA">
            <w:pPr>
              <w:pStyle w:val="TableParagraph"/>
              <w:ind w:left="160" w:right="149"/>
              <w:jc w:val="center"/>
              <w:rPr>
                <w:sz w:val="24"/>
                <w:szCs w:val="24"/>
                <w:lang w:val="ru-RU"/>
              </w:rPr>
            </w:pPr>
            <w:r w:rsidRPr="00AC69AA">
              <w:rPr>
                <w:sz w:val="24"/>
                <w:szCs w:val="24"/>
                <w:lang w:val="ru-RU"/>
              </w:rPr>
              <w:t>механических воздействий</w:t>
            </w:r>
            <w:r w:rsidRPr="00AC69AA">
              <w:rPr>
                <w:spacing w:val="-68"/>
                <w:sz w:val="24"/>
                <w:szCs w:val="24"/>
                <w:lang w:val="ru-RU"/>
              </w:rPr>
              <w:t xml:space="preserve"> </w:t>
            </w:r>
            <w:r w:rsidRPr="00AC69AA">
              <w:rPr>
                <w:sz w:val="24"/>
                <w:szCs w:val="24"/>
                <w:lang w:val="ru-RU"/>
              </w:rPr>
              <w:t>(ударов)</w:t>
            </w:r>
          </w:p>
        </w:tc>
        <w:tc>
          <w:tcPr>
            <w:tcW w:w="3118" w:type="dxa"/>
          </w:tcPr>
          <w:p w:rsidR="00AC69AA" w:rsidRPr="006B26D9" w:rsidRDefault="00AC69AA" w:rsidP="00AC69AA">
            <w:pPr>
              <w:pStyle w:val="TableParagraph"/>
              <w:ind w:left="173" w:right="165"/>
              <w:jc w:val="center"/>
              <w:rPr>
                <w:sz w:val="24"/>
                <w:szCs w:val="24"/>
              </w:rPr>
            </w:pPr>
            <w:r w:rsidRPr="006B26D9">
              <w:rPr>
                <w:sz w:val="24"/>
                <w:szCs w:val="24"/>
              </w:rPr>
              <w:t>1 пара</w:t>
            </w:r>
          </w:p>
        </w:tc>
        <w:tc>
          <w:tcPr>
            <w:tcW w:w="2038" w:type="dxa"/>
            <w:vMerge/>
            <w:tcBorders>
              <w:top w:val="nil"/>
            </w:tcBorders>
          </w:tcPr>
          <w:p w:rsidR="00AC69AA" w:rsidRPr="006B26D9" w:rsidRDefault="00AC69AA" w:rsidP="00AC69AA">
            <w:pPr>
              <w:rPr>
                <w:sz w:val="24"/>
                <w:szCs w:val="24"/>
              </w:rPr>
            </w:pPr>
          </w:p>
        </w:tc>
      </w:tr>
      <w:tr w:rsidR="00AC69AA" w:rsidRPr="006B26D9" w:rsidTr="00AC69AA">
        <w:trPr>
          <w:trHeight w:val="965"/>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383203">
            <w:pPr>
              <w:pStyle w:val="TableParagraph"/>
              <w:ind w:left="452" w:right="844"/>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6"/>
                <w:sz w:val="24"/>
                <w:szCs w:val="24"/>
              </w:rPr>
              <w:t xml:space="preserve"> </w:t>
            </w:r>
            <w:r w:rsidRPr="006B26D9">
              <w:rPr>
                <w:sz w:val="24"/>
                <w:szCs w:val="24"/>
              </w:rPr>
              <w:t>рук</w:t>
            </w:r>
          </w:p>
        </w:tc>
        <w:tc>
          <w:tcPr>
            <w:tcW w:w="4483" w:type="dxa"/>
          </w:tcPr>
          <w:p w:rsidR="00AC69AA" w:rsidRPr="00AC69AA" w:rsidRDefault="00AC69AA" w:rsidP="00AC69AA">
            <w:pPr>
              <w:pStyle w:val="TableParagraph"/>
              <w:ind w:left="431" w:right="411" w:firstLine="146"/>
              <w:rPr>
                <w:sz w:val="24"/>
                <w:szCs w:val="24"/>
                <w:lang w:val="ru-RU"/>
              </w:rPr>
            </w:pPr>
            <w:r w:rsidRPr="00AC69AA">
              <w:rPr>
                <w:sz w:val="24"/>
                <w:szCs w:val="24"/>
                <w:lang w:val="ru-RU"/>
              </w:rPr>
              <w:t>Перчатки для защиты от</w:t>
            </w:r>
            <w:r w:rsidRPr="00AC69AA">
              <w:rPr>
                <w:spacing w:val="1"/>
                <w:sz w:val="24"/>
                <w:szCs w:val="24"/>
                <w:lang w:val="ru-RU"/>
              </w:rPr>
              <w:t xml:space="preserve"> </w:t>
            </w:r>
            <w:r w:rsidRPr="00AC69AA">
              <w:rPr>
                <w:sz w:val="24"/>
                <w:szCs w:val="24"/>
                <w:lang w:val="ru-RU"/>
              </w:rPr>
              <w:t>механических</w:t>
            </w:r>
            <w:r w:rsidRPr="00AC69AA">
              <w:rPr>
                <w:spacing w:val="-9"/>
                <w:sz w:val="24"/>
                <w:szCs w:val="24"/>
                <w:lang w:val="ru-RU"/>
              </w:rPr>
              <w:t xml:space="preserve"> </w:t>
            </w:r>
            <w:r w:rsidRPr="00AC69AA">
              <w:rPr>
                <w:sz w:val="24"/>
                <w:szCs w:val="24"/>
                <w:lang w:val="ru-RU"/>
              </w:rPr>
              <w:t>воздействий</w:t>
            </w:r>
          </w:p>
          <w:p w:rsidR="00AC69AA" w:rsidRPr="006B26D9" w:rsidRDefault="00AC69AA" w:rsidP="00AC69AA">
            <w:pPr>
              <w:pStyle w:val="TableParagraph"/>
              <w:ind w:left="1333"/>
              <w:rPr>
                <w:sz w:val="24"/>
                <w:szCs w:val="24"/>
              </w:rPr>
            </w:pPr>
            <w:r w:rsidRPr="006B26D9">
              <w:rPr>
                <w:sz w:val="24"/>
                <w:szCs w:val="24"/>
              </w:rPr>
              <w:t>(истирания)</w:t>
            </w:r>
          </w:p>
        </w:tc>
        <w:tc>
          <w:tcPr>
            <w:tcW w:w="3118" w:type="dxa"/>
          </w:tcPr>
          <w:p w:rsidR="00AC69AA" w:rsidRPr="006B26D9" w:rsidRDefault="00AC69AA" w:rsidP="00AC69A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2038" w:type="dxa"/>
            <w:vMerge/>
            <w:tcBorders>
              <w:top w:val="nil"/>
            </w:tcBorders>
          </w:tcPr>
          <w:p w:rsidR="00AC69AA" w:rsidRPr="006B26D9" w:rsidRDefault="00AC69AA" w:rsidP="00AC69AA">
            <w:pPr>
              <w:rPr>
                <w:sz w:val="24"/>
                <w:szCs w:val="24"/>
              </w:rPr>
            </w:pPr>
          </w:p>
        </w:tc>
      </w:tr>
      <w:tr w:rsidR="00AC69AA" w:rsidRPr="006B26D9" w:rsidTr="00AC69AA">
        <w:trPr>
          <w:trHeight w:val="96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383203">
            <w:pPr>
              <w:pStyle w:val="TableParagraph"/>
              <w:ind w:left="635" w:right="623" w:hanging="41"/>
              <w:rPr>
                <w:sz w:val="24"/>
                <w:szCs w:val="24"/>
              </w:rPr>
            </w:pPr>
            <w:r w:rsidRPr="006B26D9">
              <w:rPr>
                <w:sz w:val="24"/>
                <w:szCs w:val="24"/>
              </w:rPr>
              <w:t>Средства</w:t>
            </w:r>
            <w:r w:rsidRPr="006B26D9">
              <w:rPr>
                <w:spacing w:val="1"/>
                <w:sz w:val="24"/>
                <w:szCs w:val="24"/>
              </w:rPr>
              <w:t xml:space="preserve"> </w:t>
            </w:r>
            <w:r w:rsidRPr="006B26D9">
              <w:rPr>
                <w:sz w:val="24"/>
                <w:szCs w:val="24"/>
              </w:rPr>
              <w:t>защиты</w:t>
            </w:r>
            <w:r w:rsidRPr="006B26D9">
              <w:rPr>
                <w:spacing w:val="-13"/>
                <w:sz w:val="24"/>
                <w:szCs w:val="24"/>
              </w:rPr>
              <w:t xml:space="preserve"> </w:t>
            </w:r>
            <w:r w:rsidRPr="006B26D9">
              <w:rPr>
                <w:sz w:val="24"/>
                <w:szCs w:val="24"/>
              </w:rPr>
              <w:t>головы</w:t>
            </w:r>
          </w:p>
        </w:tc>
        <w:tc>
          <w:tcPr>
            <w:tcW w:w="4483" w:type="dxa"/>
          </w:tcPr>
          <w:p w:rsidR="00AC69AA" w:rsidRPr="00AC69AA" w:rsidRDefault="00AC69AA" w:rsidP="00AC69AA">
            <w:pPr>
              <w:pStyle w:val="TableParagraph"/>
              <w:ind w:left="1653" w:right="225" w:hanging="1397"/>
              <w:rPr>
                <w:sz w:val="24"/>
                <w:szCs w:val="24"/>
                <w:lang w:val="ru-RU"/>
              </w:rPr>
            </w:pPr>
            <w:r w:rsidRPr="00AC69AA">
              <w:rPr>
                <w:sz w:val="24"/>
                <w:szCs w:val="24"/>
                <w:lang w:val="ru-RU"/>
              </w:rPr>
              <w:t>Головной убор для защиты от</w:t>
            </w:r>
            <w:r w:rsidRPr="00AC69AA">
              <w:rPr>
                <w:spacing w:val="-68"/>
                <w:sz w:val="24"/>
                <w:szCs w:val="24"/>
                <w:lang w:val="ru-RU"/>
              </w:rPr>
              <w:t xml:space="preserve"> </w:t>
            </w:r>
            <w:r w:rsidRPr="00AC69AA">
              <w:rPr>
                <w:sz w:val="24"/>
                <w:szCs w:val="24"/>
                <w:lang w:val="ru-RU"/>
              </w:rPr>
              <w:t>общих</w:t>
            </w:r>
          </w:p>
          <w:p w:rsidR="00AC69AA" w:rsidRPr="006B26D9" w:rsidRDefault="00AC69AA" w:rsidP="00AC69A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2038" w:type="dxa"/>
            <w:vMerge/>
            <w:tcBorders>
              <w:top w:val="nil"/>
            </w:tcBorders>
          </w:tcPr>
          <w:p w:rsidR="00AC69AA" w:rsidRPr="006B26D9" w:rsidRDefault="00AC69AA" w:rsidP="00AC69AA">
            <w:pPr>
              <w:rPr>
                <w:sz w:val="24"/>
                <w:szCs w:val="24"/>
              </w:rPr>
            </w:pPr>
          </w:p>
        </w:tc>
      </w:tr>
      <w:tr w:rsidR="00AC69AA" w:rsidRPr="006B26D9" w:rsidTr="00AC69AA">
        <w:trPr>
          <w:trHeight w:val="964"/>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2720" w:type="dxa"/>
          </w:tcPr>
          <w:p w:rsidR="00AC69AA" w:rsidRPr="006B26D9" w:rsidRDefault="00AC69AA" w:rsidP="00AC69AA">
            <w:pPr>
              <w:pStyle w:val="TableParagraph"/>
              <w:rPr>
                <w:sz w:val="24"/>
                <w:szCs w:val="24"/>
              </w:rPr>
            </w:pPr>
          </w:p>
        </w:tc>
        <w:tc>
          <w:tcPr>
            <w:tcW w:w="4483" w:type="dxa"/>
          </w:tcPr>
          <w:p w:rsidR="00AC69AA" w:rsidRPr="00AC69AA" w:rsidRDefault="00AC69AA" w:rsidP="00AC69AA">
            <w:pPr>
              <w:pStyle w:val="TableParagraph"/>
              <w:ind w:left="160" w:right="148"/>
              <w:jc w:val="center"/>
              <w:rPr>
                <w:sz w:val="24"/>
                <w:szCs w:val="24"/>
                <w:lang w:val="ru-RU"/>
              </w:rPr>
            </w:pPr>
            <w:r w:rsidRPr="00AC69AA">
              <w:rPr>
                <w:sz w:val="24"/>
                <w:szCs w:val="24"/>
                <w:lang w:val="ru-RU"/>
              </w:rPr>
              <w:t>Каскетка защитная</w:t>
            </w:r>
            <w:r w:rsidRPr="00AC69AA">
              <w:rPr>
                <w:spacing w:val="-3"/>
                <w:sz w:val="24"/>
                <w:szCs w:val="24"/>
                <w:lang w:val="ru-RU"/>
              </w:rPr>
              <w:t xml:space="preserve"> </w:t>
            </w:r>
            <w:r w:rsidRPr="00AC69AA">
              <w:rPr>
                <w:sz w:val="24"/>
                <w:szCs w:val="24"/>
                <w:lang w:val="ru-RU"/>
              </w:rPr>
              <w:t>от</w:t>
            </w:r>
          </w:p>
          <w:p w:rsidR="00AC69AA" w:rsidRPr="00AC69AA" w:rsidRDefault="00AC69AA" w:rsidP="00AC69AA">
            <w:pPr>
              <w:pStyle w:val="TableParagraph"/>
              <w:ind w:left="630" w:right="616"/>
              <w:jc w:val="center"/>
              <w:rPr>
                <w:sz w:val="24"/>
                <w:szCs w:val="24"/>
                <w:lang w:val="ru-RU"/>
              </w:rPr>
            </w:pPr>
            <w:r w:rsidRPr="00AC69AA">
              <w:rPr>
                <w:sz w:val="24"/>
                <w:szCs w:val="24"/>
                <w:lang w:val="ru-RU"/>
              </w:rPr>
              <w:t>механических</w:t>
            </w:r>
            <w:r w:rsidRPr="00AC69AA">
              <w:rPr>
                <w:spacing w:val="-67"/>
                <w:sz w:val="24"/>
                <w:szCs w:val="24"/>
                <w:lang w:val="ru-RU"/>
              </w:rPr>
              <w:t xml:space="preserve"> </w:t>
            </w:r>
            <w:r w:rsidRPr="00AC69AA">
              <w:rPr>
                <w:sz w:val="24"/>
                <w:szCs w:val="24"/>
                <w:lang w:val="ru-RU"/>
              </w:rPr>
              <w:t>воздействий</w:t>
            </w:r>
          </w:p>
        </w:tc>
        <w:tc>
          <w:tcPr>
            <w:tcW w:w="3118" w:type="dxa"/>
          </w:tcPr>
          <w:p w:rsidR="00AC69AA" w:rsidRPr="006B26D9" w:rsidRDefault="00AC69AA" w:rsidP="00AC69A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AC69AA" w:rsidRPr="006B26D9" w:rsidRDefault="00AC69AA" w:rsidP="00AC69AA">
            <w:pPr>
              <w:pStyle w:val="TableParagraph"/>
              <w:ind w:left="175" w:right="165"/>
              <w:jc w:val="center"/>
              <w:rPr>
                <w:sz w:val="24"/>
                <w:szCs w:val="24"/>
              </w:rPr>
            </w:pPr>
            <w:r w:rsidRPr="006B26D9">
              <w:rPr>
                <w:sz w:val="24"/>
                <w:szCs w:val="24"/>
              </w:rPr>
              <w:t>2 года</w:t>
            </w:r>
          </w:p>
        </w:tc>
        <w:tc>
          <w:tcPr>
            <w:tcW w:w="2038" w:type="dxa"/>
            <w:vMerge/>
            <w:tcBorders>
              <w:top w:val="nil"/>
            </w:tcBorders>
          </w:tcPr>
          <w:p w:rsidR="00AC69AA" w:rsidRPr="006B26D9" w:rsidRDefault="00AC69AA" w:rsidP="00AC69AA">
            <w:pPr>
              <w:rPr>
                <w:sz w:val="24"/>
                <w:szCs w:val="24"/>
              </w:rPr>
            </w:pPr>
          </w:p>
        </w:tc>
      </w:tr>
    </w:tbl>
    <w:p w:rsidR="00AC69AA" w:rsidRPr="006B26D9" w:rsidRDefault="00AC69AA" w:rsidP="00AC69AA">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AC69AA" w:rsidRPr="006B26D9" w:rsidTr="00AC69AA">
        <w:trPr>
          <w:trHeight w:val="321"/>
        </w:trPr>
        <w:tc>
          <w:tcPr>
            <w:tcW w:w="569" w:type="dxa"/>
            <w:vMerge w:val="restart"/>
          </w:tcPr>
          <w:p w:rsidR="00AC69AA" w:rsidRPr="006B26D9" w:rsidRDefault="00AC69AA" w:rsidP="00383203">
            <w:pPr>
              <w:pStyle w:val="TableParagraph"/>
              <w:rPr>
                <w:sz w:val="24"/>
                <w:szCs w:val="24"/>
              </w:rPr>
            </w:pPr>
            <w:r w:rsidRPr="006B26D9">
              <w:rPr>
                <w:sz w:val="24"/>
                <w:szCs w:val="24"/>
              </w:rPr>
              <w:t>2.</w:t>
            </w:r>
          </w:p>
        </w:tc>
        <w:tc>
          <w:tcPr>
            <w:tcW w:w="2835" w:type="dxa"/>
            <w:vMerge w:val="restart"/>
          </w:tcPr>
          <w:p w:rsidR="00AC69AA" w:rsidRPr="00AC69AA" w:rsidRDefault="00AC69AA" w:rsidP="00383203">
            <w:pPr>
              <w:pStyle w:val="TableParagraph"/>
              <w:ind w:left="112" w:right="93" w:firstLine="57"/>
              <w:rPr>
                <w:b/>
                <w:sz w:val="24"/>
                <w:szCs w:val="24"/>
                <w:lang w:val="ru-RU"/>
              </w:rPr>
            </w:pPr>
            <w:r w:rsidRPr="00AC69AA">
              <w:rPr>
                <w:b/>
                <w:sz w:val="24"/>
                <w:szCs w:val="24"/>
                <w:lang w:val="ru-RU"/>
              </w:rPr>
              <w:t>Уборщик</w:t>
            </w:r>
            <w:r w:rsidRPr="00AC69AA">
              <w:rPr>
                <w:b/>
                <w:spacing w:val="1"/>
                <w:sz w:val="24"/>
                <w:szCs w:val="24"/>
                <w:lang w:val="ru-RU"/>
              </w:rPr>
              <w:t xml:space="preserve"> </w:t>
            </w:r>
            <w:r w:rsidRPr="00AC69AA">
              <w:rPr>
                <w:b/>
                <w:sz w:val="24"/>
                <w:szCs w:val="24"/>
                <w:lang w:val="ru-RU"/>
              </w:rPr>
              <w:t>производственных</w:t>
            </w:r>
            <w:r w:rsidRPr="00AC69AA">
              <w:rPr>
                <w:b/>
                <w:spacing w:val="-14"/>
                <w:sz w:val="24"/>
                <w:szCs w:val="24"/>
                <w:lang w:val="ru-RU"/>
              </w:rPr>
              <w:t xml:space="preserve"> </w:t>
            </w:r>
            <w:r w:rsidRPr="00AC69AA">
              <w:rPr>
                <w:b/>
                <w:sz w:val="24"/>
                <w:szCs w:val="24"/>
                <w:lang w:val="ru-RU"/>
              </w:rPr>
              <w:t>и</w:t>
            </w:r>
          </w:p>
          <w:p w:rsidR="00383203" w:rsidRDefault="00AC69AA" w:rsidP="00383203">
            <w:pPr>
              <w:pStyle w:val="TableParagraph"/>
              <w:ind w:left="169" w:right="656" w:firstLine="24"/>
              <w:rPr>
                <w:b/>
                <w:sz w:val="24"/>
                <w:szCs w:val="24"/>
                <w:lang w:val="ru-RU"/>
              </w:rPr>
            </w:pPr>
            <w:r w:rsidRPr="00AC69AA">
              <w:rPr>
                <w:b/>
                <w:sz w:val="24"/>
                <w:szCs w:val="24"/>
                <w:lang w:val="ru-RU"/>
              </w:rPr>
              <w:t>служебных</w:t>
            </w:r>
            <w:r w:rsidRPr="00AC69AA">
              <w:rPr>
                <w:b/>
                <w:spacing w:val="-67"/>
                <w:sz w:val="24"/>
                <w:szCs w:val="24"/>
                <w:lang w:val="ru-RU"/>
              </w:rPr>
              <w:t xml:space="preserve"> </w:t>
            </w:r>
            <w:r w:rsidRPr="00AC69AA">
              <w:rPr>
                <w:b/>
                <w:sz w:val="24"/>
                <w:szCs w:val="24"/>
                <w:lang w:val="ru-RU"/>
              </w:rPr>
              <w:t>помещений</w:t>
            </w:r>
            <w:r>
              <w:rPr>
                <w:b/>
                <w:sz w:val="24"/>
                <w:szCs w:val="24"/>
                <w:lang w:val="ru-RU"/>
              </w:rPr>
              <w:t xml:space="preserve">, повар, шеф-повар, </w:t>
            </w:r>
          </w:p>
          <w:p w:rsidR="00AC69AA" w:rsidRPr="00AC69AA" w:rsidRDefault="00AC69AA" w:rsidP="00383203">
            <w:pPr>
              <w:pStyle w:val="TableParagraph"/>
              <w:ind w:left="169" w:right="656" w:firstLine="24"/>
              <w:rPr>
                <w:b/>
                <w:sz w:val="24"/>
                <w:szCs w:val="24"/>
                <w:lang w:val="ru-RU"/>
              </w:rPr>
            </w:pPr>
            <w:r>
              <w:rPr>
                <w:b/>
                <w:sz w:val="24"/>
                <w:szCs w:val="24"/>
                <w:lang w:val="ru-RU"/>
              </w:rPr>
              <w:t xml:space="preserve">машинист по стирке белья, </w:t>
            </w:r>
          </w:p>
        </w:tc>
        <w:tc>
          <w:tcPr>
            <w:tcW w:w="10321" w:type="dxa"/>
            <w:gridSpan w:val="3"/>
          </w:tcPr>
          <w:p w:rsidR="00AC69AA" w:rsidRPr="00AC69AA" w:rsidRDefault="00AC69AA" w:rsidP="00AC69AA">
            <w:pPr>
              <w:pStyle w:val="TableParagraph"/>
              <w:rPr>
                <w:sz w:val="24"/>
                <w:szCs w:val="24"/>
                <w:lang w:val="ru-RU"/>
              </w:rPr>
            </w:pPr>
          </w:p>
        </w:tc>
        <w:tc>
          <w:tcPr>
            <w:tcW w:w="1843" w:type="dxa"/>
            <w:vMerge w:val="restart"/>
          </w:tcPr>
          <w:p w:rsidR="00AC69AA" w:rsidRPr="006B26D9" w:rsidRDefault="00AC69AA" w:rsidP="00AC69AA">
            <w:pPr>
              <w:pStyle w:val="TableParagraph"/>
              <w:ind w:left="620" w:right="612"/>
              <w:jc w:val="center"/>
              <w:rPr>
                <w:b/>
                <w:sz w:val="24"/>
                <w:szCs w:val="24"/>
              </w:rPr>
            </w:pPr>
            <w:r>
              <w:rPr>
                <w:b/>
                <w:sz w:val="24"/>
                <w:szCs w:val="24"/>
              </w:rPr>
              <w:t>4932</w:t>
            </w:r>
          </w:p>
        </w:tc>
      </w:tr>
      <w:tr w:rsidR="00AC69AA" w:rsidRPr="006B26D9" w:rsidTr="00AC69AA">
        <w:trPr>
          <w:trHeight w:val="96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190" w:right="183"/>
              <w:jc w:val="center"/>
              <w:rPr>
                <w:sz w:val="24"/>
                <w:szCs w:val="24"/>
              </w:rPr>
            </w:pPr>
            <w:r w:rsidRPr="006B26D9">
              <w:rPr>
                <w:sz w:val="24"/>
                <w:szCs w:val="24"/>
              </w:rPr>
              <w:t>Одежда</w:t>
            </w:r>
          </w:p>
          <w:p w:rsidR="00AC69AA" w:rsidRPr="006B26D9" w:rsidRDefault="00AC69AA" w:rsidP="00AC69AA">
            <w:pPr>
              <w:pStyle w:val="TableParagraph"/>
              <w:ind w:left="990" w:right="283" w:hanging="684"/>
              <w:rPr>
                <w:sz w:val="24"/>
                <w:szCs w:val="24"/>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AC69AA" w:rsidRPr="00AC69AA" w:rsidRDefault="00AC69AA" w:rsidP="00AC69AA">
            <w:pPr>
              <w:pStyle w:val="TableParagraph"/>
              <w:ind w:left="1206" w:right="640" w:hanging="538"/>
              <w:rPr>
                <w:sz w:val="24"/>
                <w:szCs w:val="24"/>
                <w:lang w:val="ru-RU"/>
              </w:rPr>
            </w:pPr>
            <w:r w:rsidRPr="00AC69AA">
              <w:rPr>
                <w:sz w:val="24"/>
                <w:szCs w:val="24"/>
                <w:lang w:val="ru-RU"/>
              </w:rPr>
              <w:t>Костюм для защиты от</w:t>
            </w:r>
            <w:r w:rsidRPr="00AC69AA">
              <w:rPr>
                <w:spacing w:val="-67"/>
                <w:sz w:val="24"/>
                <w:szCs w:val="24"/>
                <w:lang w:val="ru-RU"/>
              </w:rPr>
              <w:t xml:space="preserve"> </w:t>
            </w:r>
            <w:r w:rsidRPr="00AC69AA">
              <w:rPr>
                <w:sz w:val="24"/>
                <w:szCs w:val="24"/>
                <w:lang w:val="ru-RU"/>
              </w:rPr>
              <w:t>механических</w:t>
            </w:r>
          </w:p>
          <w:p w:rsidR="00AC69AA" w:rsidRPr="00AC69AA" w:rsidRDefault="00AC69AA" w:rsidP="00AC69AA">
            <w:pPr>
              <w:pStyle w:val="TableParagraph"/>
              <w:ind w:left="1333"/>
              <w:rPr>
                <w:sz w:val="24"/>
                <w:szCs w:val="24"/>
                <w:lang w:val="ru-RU"/>
              </w:rPr>
            </w:pPr>
            <w:r w:rsidRPr="00AC69AA">
              <w:rPr>
                <w:sz w:val="24"/>
                <w:szCs w:val="24"/>
                <w:lang w:val="ru-RU"/>
              </w:rPr>
              <w:t>воздействий</w:t>
            </w:r>
            <w:r w:rsidRPr="00AC69AA">
              <w:rPr>
                <w:spacing w:val="-6"/>
                <w:sz w:val="24"/>
                <w:szCs w:val="24"/>
                <w:lang w:val="ru-RU"/>
              </w:rPr>
              <w:t xml:space="preserve"> </w:t>
            </w:r>
            <w:r w:rsidRPr="00AC69AA">
              <w:rPr>
                <w:sz w:val="24"/>
                <w:szCs w:val="24"/>
                <w:lang w:val="ru-RU"/>
              </w:rPr>
              <w:t>(истирания)</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1843" w:type="dxa"/>
            <w:vMerge/>
            <w:tcBorders>
              <w:top w:val="nil"/>
            </w:tcBorders>
          </w:tcPr>
          <w:p w:rsidR="00AC69AA" w:rsidRPr="006B26D9" w:rsidRDefault="00AC69AA" w:rsidP="00AC69AA">
            <w:pPr>
              <w:rPr>
                <w:sz w:val="24"/>
                <w:szCs w:val="24"/>
              </w:rPr>
            </w:pPr>
          </w:p>
        </w:tc>
      </w:tr>
      <w:tr w:rsidR="00AC69AA" w:rsidRPr="006B26D9" w:rsidTr="00AC69AA">
        <w:trPr>
          <w:trHeight w:val="128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AC69AA" w:rsidRPr="00AC69AA" w:rsidRDefault="00AC69AA" w:rsidP="00AC69AA">
            <w:pPr>
              <w:pStyle w:val="TableParagraph"/>
              <w:ind w:left="160" w:right="149"/>
              <w:jc w:val="center"/>
              <w:rPr>
                <w:sz w:val="24"/>
                <w:szCs w:val="24"/>
                <w:lang w:val="ru-RU"/>
              </w:rPr>
            </w:pPr>
            <w:r w:rsidRPr="00AC69AA">
              <w:rPr>
                <w:sz w:val="24"/>
                <w:szCs w:val="24"/>
                <w:lang w:val="ru-RU"/>
              </w:rPr>
              <w:t>Обувь специальная для защиты</w:t>
            </w:r>
            <w:r w:rsidRPr="00AC69AA">
              <w:rPr>
                <w:spacing w:val="-67"/>
                <w:sz w:val="24"/>
                <w:szCs w:val="24"/>
                <w:lang w:val="ru-RU"/>
              </w:rPr>
              <w:t xml:space="preserve"> </w:t>
            </w:r>
            <w:r w:rsidRPr="00AC69AA">
              <w:rPr>
                <w:sz w:val="24"/>
                <w:szCs w:val="24"/>
                <w:lang w:val="ru-RU"/>
              </w:rPr>
              <w:t>от механических воздействий</w:t>
            </w:r>
            <w:r w:rsidRPr="00AC69AA">
              <w:rPr>
                <w:spacing w:val="1"/>
                <w:sz w:val="24"/>
                <w:szCs w:val="24"/>
                <w:lang w:val="ru-RU"/>
              </w:rPr>
              <w:t xml:space="preserve"> </w:t>
            </w:r>
            <w:r w:rsidRPr="00AC69AA">
              <w:rPr>
                <w:sz w:val="24"/>
                <w:szCs w:val="24"/>
                <w:lang w:val="ru-RU"/>
              </w:rPr>
              <w:t>(ударов)</w:t>
            </w:r>
          </w:p>
          <w:p w:rsidR="00AC69AA" w:rsidRPr="006B26D9" w:rsidRDefault="00AC69AA" w:rsidP="00AC69AA">
            <w:pPr>
              <w:pStyle w:val="TableParagraph"/>
              <w:ind w:left="160" w:right="149"/>
              <w:jc w:val="center"/>
              <w:rPr>
                <w:sz w:val="24"/>
                <w:szCs w:val="24"/>
              </w:rPr>
            </w:pPr>
            <w:r w:rsidRPr="006B26D9">
              <w:rPr>
                <w:sz w:val="24"/>
                <w:szCs w:val="24"/>
              </w:rPr>
              <w:t>и</w:t>
            </w:r>
            <w:r w:rsidRPr="006B26D9">
              <w:rPr>
                <w:spacing w:val="-2"/>
                <w:sz w:val="24"/>
                <w:szCs w:val="24"/>
              </w:rPr>
              <w:t xml:space="preserve"> </w:t>
            </w:r>
            <w:r w:rsidRPr="006B26D9">
              <w:rPr>
                <w:sz w:val="24"/>
                <w:szCs w:val="24"/>
              </w:rPr>
              <w:t>от</w:t>
            </w:r>
            <w:r w:rsidRPr="006B26D9">
              <w:rPr>
                <w:spacing w:val="-1"/>
                <w:sz w:val="24"/>
                <w:szCs w:val="24"/>
              </w:rPr>
              <w:t xml:space="preserve"> </w:t>
            </w:r>
            <w:r w:rsidRPr="006B26D9">
              <w:rPr>
                <w:sz w:val="24"/>
                <w:szCs w:val="24"/>
              </w:rPr>
              <w:t>скольжения</w:t>
            </w:r>
          </w:p>
        </w:tc>
        <w:tc>
          <w:tcPr>
            <w:tcW w:w="3118" w:type="dxa"/>
          </w:tcPr>
          <w:p w:rsidR="00AC69AA" w:rsidRPr="006B26D9" w:rsidRDefault="00AC69AA" w:rsidP="00AC69AA">
            <w:pPr>
              <w:pStyle w:val="TableParagraph"/>
              <w:ind w:left="173" w:right="165"/>
              <w:jc w:val="center"/>
              <w:rPr>
                <w:sz w:val="24"/>
                <w:szCs w:val="24"/>
              </w:rPr>
            </w:pPr>
            <w:r w:rsidRPr="006B26D9">
              <w:rPr>
                <w:sz w:val="24"/>
                <w:szCs w:val="24"/>
              </w:rPr>
              <w:t>1 пара</w:t>
            </w:r>
          </w:p>
        </w:tc>
        <w:tc>
          <w:tcPr>
            <w:tcW w:w="1843" w:type="dxa"/>
            <w:vMerge/>
            <w:tcBorders>
              <w:top w:val="nil"/>
            </w:tcBorders>
          </w:tcPr>
          <w:p w:rsidR="00AC69AA" w:rsidRPr="006B26D9" w:rsidRDefault="00AC69AA" w:rsidP="00AC69AA">
            <w:pPr>
              <w:rPr>
                <w:sz w:val="24"/>
                <w:szCs w:val="24"/>
              </w:rPr>
            </w:pPr>
          </w:p>
        </w:tc>
      </w:tr>
      <w:tr w:rsidR="00AC69AA" w:rsidRPr="006B26D9" w:rsidTr="00AC69AA">
        <w:trPr>
          <w:trHeight w:val="965"/>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AC69AA" w:rsidRPr="00AC69AA" w:rsidRDefault="00AC69AA" w:rsidP="00AC69AA">
            <w:pPr>
              <w:pStyle w:val="TableParagraph"/>
              <w:ind w:left="1206" w:right="551" w:hanging="629"/>
              <w:rPr>
                <w:sz w:val="24"/>
                <w:szCs w:val="24"/>
                <w:lang w:val="ru-RU"/>
              </w:rPr>
            </w:pPr>
            <w:r w:rsidRPr="00AC69AA">
              <w:rPr>
                <w:sz w:val="24"/>
                <w:szCs w:val="24"/>
                <w:lang w:val="ru-RU"/>
              </w:rPr>
              <w:t>Перчатки для защиты от</w:t>
            </w:r>
            <w:r w:rsidRPr="00AC69AA">
              <w:rPr>
                <w:spacing w:val="-67"/>
                <w:sz w:val="24"/>
                <w:szCs w:val="24"/>
                <w:lang w:val="ru-RU"/>
              </w:rPr>
              <w:t xml:space="preserve"> </w:t>
            </w:r>
            <w:r w:rsidRPr="00AC69AA">
              <w:rPr>
                <w:sz w:val="24"/>
                <w:szCs w:val="24"/>
                <w:lang w:val="ru-RU"/>
              </w:rPr>
              <w:t>механических</w:t>
            </w:r>
          </w:p>
          <w:p w:rsidR="00AC69AA" w:rsidRPr="00AC69AA" w:rsidRDefault="00AC69AA" w:rsidP="00AC69AA">
            <w:pPr>
              <w:pStyle w:val="TableParagraph"/>
              <w:ind w:left="561"/>
              <w:rPr>
                <w:sz w:val="24"/>
                <w:szCs w:val="24"/>
                <w:lang w:val="ru-RU"/>
              </w:rPr>
            </w:pPr>
            <w:r w:rsidRPr="00AC69AA">
              <w:rPr>
                <w:sz w:val="24"/>
                <w:szCs w:val="24"/>
                <w:lang w:val="ru-RU"/>
              </w:rPr>
              <w:t>воздействий</w:t>
            </w:r>
            <w:r w:rsidRPr="00AC69AA">
              <w:rPr>
                <w:spacing w:val="-6"/>
                <w:sz w:val="24"/>
                <w:szCs w:val="24"/>
                <w:lang w:val="ru-RU"/>
              </w:rPr>
              <w:t xml:space="preserve"> </w:t>
            </w:r>
            <w:r w:rsidRPr="00AC69AA">
              <w:rPr>
                <w:sz w:val="24"/>
                <w:szCs w:val="24"/>
                <w:lang w:val="ru-RU"/>
              </w:rPr>
              <w:t>(истирания)</w:t>
            </w:r>
          </w:p>
        </w:tc>
        <w:tc>
          <w:tcPr>
            <w:tcW w:w="3118" w:type="dxa"/>
          </w:tcPr>
          <w:p w:rsidR="00AC69AA" w:rsidRPr="006B26D9" w:rsidRDefault="00AC69AA" w:rsidP="00AC69A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tcBorders>
          </w:tcPr>
          <w:p w:rsidR="00AC69AA" w:rsidRPr="006B26D9" w:rsidRDefault="00AC69AA" w:rsidP="00AC69AA">
            <w:pPr>
              <w:rPr>
                <w:sz w:val="24"/>
                <w:szCs w:val="24"/>
              </w:rPr>
            </w:pPr>
          </w:p>
        </w:tc>
      </w:tr>
      <w:tr w:rsidR="00AC69AA" w:rsidRPr="006B26D9" w:rsidTr="00AC69AA">
        <w:trPr>
          <w:trHeight w:val="966"/>
        </w:trPr>
        <w:tc>
          <w:tcPr>
            <w:tcW w:w="569" w:type="dxa"/>
            <w:vMerge/>
            <w:tcBorders>
              <w:top w:val="nil"/>
            </w:tcBorders>
          </w:tcPr>
          <w:p w:rsidR="00AC69AA" w:rsidRPr="006B26D9" w:rsidRDefault="00AC69AA" w:rsidP="00AC69AA">
            <w:pPr>
              <w:rPr>
                <w:sz w:val="24"/>
                <w:szCs w:val="24"/>
              </w:rPr>
            </w:pPr>
          </w:p>
        </w:tc>
        <w:tc>
          <w:tcPr>
            <w:tcW w:w="2835" w:type="dxa"/>
            <w:vMerge/>
            <w:tcBorders>
              <w:top w:val="nil"/>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Pr>
          <w:p w:rsidR="00AC69AA" w:rsidRPr="00AC69AA" w:rsidRDefault="00AC69AA" w:rsidP="00AC69AA">
            <w:pPr>
              <w:pStyle w:val="TableParagraph"/>
              <w:ind w:left="1653" w:right="225" w:hanging="1397"/>
              <w:rPr>
                <w:sz w:val="24"/>
                <w:szCs w:val="24"/>
                <w:lang w:val="ru-RU"/>
              </w:rPr>
            </w:pPr>
            <w:r w:rsidRPr="00AC69AA">
              <w:rPr>
                <w:sz w:val="24"/>
                <w:szCs w:val="24"/>
                <w:lang w:val="ru-RU"/>
              </w:rPr>
              <w:t>Головной убор для защиты от</w:t>
            </w:r>
            <w:r w:rsidRPr="00AC69AA">
              <w:rPr>
                <w:spacing w:val="-68"/>
                <w:sz w:val="24"/>
                <w:szCs w:val="24"/>
                <w:lang w:val="ru-RU"/>
              </w:rPr>
              <w:t xml:space="preserve"> </w:t>
            </w:r>
            <w:r w:rsidRPr="00AC69AA">
              <w:rPr>
                <w:sz w:val="24"/>
                <w:szCs w:val="24"/>
                <w:lang w:val="ru-RU"/>
              </w:rPr>
              <w:t>общих</w:t>
            </w:r>
          </w:p>
          <w:p w:rsidR="00AC69AA" w:rsidRPr="006B26D9" w:rsidRDefault="00AC69AA" w:rsidP="00AC69A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1843" w:type="dxa"/>
            <w:vMerge/>
            <w:tcBorders>
              <w:top w:val="nil"/>
            </w:tcBorders>
          </w:tcPr>
          <w:p w:rsidR="00AC69AA" w:rsidRPr="006B26D9" w:rsidRDefault="00AC69AA" w:rsidP="00AC69AA">
            <w:pPr>
              <w:rPr>
                <w:sz w:val="24"/>
                <w:szCs w:val="24"/>
              </w:rPr>
            </w:pPr>
          </w:p>
        </w:tc>
      </w:tr>
      <w:tr w:rsidR="00383203" w:rsidRPr="006B26D9" w:rsidTr="00AC69AA">
        <w:trPr>
          <w:trHeight w:val="966"/>
        </w:trPr>
        <w:tc>
          <w:tcPr>
            <w:tcW w:w="569" w:type="dxa"/>
            <w:vMerge w:val="restart"/>
            <w:tcBorders>
              <w:top w:val="nil"/>
            </w:tcBorders>
          </w:tcPr>
          <w:p w:rsidR="00383203" w:rsidRPr="00383203" w:rsidRDefault="00383203" w:rsidP="00383203">
            <w:pPr>
              <w:jc w:val="center"/>
              <w:rPr>
                <w:lang w:val="ru-RU"/>
              </w:rPr>
            </w:pPr>
            <w:r>
              <w:rPr>
                <w:lang w:val="ru-RU"/>
              </w:rPr>
              <w:t>3.</w:t>
            </w:r>
          </w:p>
        </w:tc>
        <w:tc>
          <w:tcPr>
            <w:tcW w:w="2835" w:type="dxa"/>
            <w:vMerge w:val="restart"/>
            <w:tcBorders>
              <w:top w:val="nil"/>
            </w:tcBorders>
          </w:tcPr>
          <w:p w:rsidR="00383203" w:rsidRPr="00383203" w:rsidRDefault="00383203" w:rsidP="00AC69AA">
            <w:pPr>
              <w:rPr>
                <w:lang w:val="ru-RU"/>
              </w:rPr>
            </w:pPr>
            <w:r>
              <w:rPr>
                <w:b/>
                <w:sz w:val="24"/>
                <w:szCs w:val="24"/>
                <w:lang w:val="ru-RU"/>
              </w:rPr>
              <w:t>старшая медицинская сестра, кастелянша, кладовщик</w:t>
            </w:r>
          </w:p>
        </w:tc>
        <w:tc>
          <w:tcPr>
            <w:tcW w:w="3111" w:type="dxa"/>
          </w:tcPr>
          <w:p w:rsidR="00383203" w:rsidRPr="006B26D9" w:rsidRDefault="00383203" w:rsidP="00383203">
            <w:pPr>
              <w:pStyle w:val="TableParagraph"/>
              <w:ind w:left="190" w:right="183"/>
              <w:jc w:val="center"/>
              <w:rPr>
                <w:sz w:val="24"/>
                <w:szCs w:val="24"/>
              </w:rPr>
            </w:pPr>
            <w:r w:rsidRPr="006B26D9">
              <w:rPr>
                <w:sz w:val="24"/>
                <w:szCs w:val="24"/>
              </w:rPr>
              <w:t>Одежда</w:t>
            </w:r>
          </w:p>
          <w:p w:rsidR="00383203" w:rsidRPr="00383203" w:rsidRDefault="00383203" w:rsidP="00383203">
            <w:pPr>
              <w:pStyle w:val="TableParagraph"/>
              <w:ind w:left="1127" w:right="491" w:hanging="615"/>
              <w:rPr>
                <w:sz w:val="24"/>
                <w:szCs w:val="24"/>
                <w:lang w:val="ru-RU"/>
              </w:rPr>
            </w:pPr>
            <w:r w:rsidRPr="006B26D9">
              <w:rPr>
                <w:sz w:val="24"/>
                <w:szCs w:val="24"/>
              </w:rPr>
              <w:t>специальная</w:t>
            </w:r>
            <w:r w:rsidRPr="006B26D9">
              <w:rPr>
                <w:spacing w:val="-3"/>
                <w:sz w:val="24"/>
                <w:szCs w:val="24"/>
              </w:rPr>
              <w:t xml:space="preserve"> </w:t>
            </w:r>
            <w:r w:rsidRPr="006B26D9">
              <w:rPr>
                <w:sz w:val="24"/>
                <w:szCs w:val="24"/>
              </w:rPr>
              <w:t>защитная</w:t>
            </w:r>
          </w:p>
        </w:tc>
        <w:tc>
          <w:tcPr>
            <w:tcW w:w="4092" w:type="dxa"/>
          </w:tcPr>
          <w:p w:rsidR="00383203" w:rsidRPr="00AC69AA" w:rsidRDefault="00383203" w:rsidP="00383203">
            <w:pPr>
              <w:pStyle w:val="TableParagraph"/>
              <w:ind w:left="1206" w:right="640" w:hanging="538"/>
              <w:rPr>
                <w:sz w:val="24"/>
                <w:szCs w:val="24"/>
                <w:lang w:val="ru-RU"/>
              </w:rPr>
            </w:pPr>
            <w:r w:rsidRPr="00AC69AA">
              <w:rPr>
                <w:sz w:val="24"/>
                <w:szCs w:val="24"/>
                <w:lang w:val="ru-RU"/>
              </w:rPr>
              <w:t>Костюм для защиты от</w:t>
            </w:r>
            <w:r w:rsidRPr="00AC69AA">
              <w:rPr>
                <w:spacing w:val="-67"/>
                <w:sz w:val="24"/>
                <w:szCs w:val="24"/>
                <w:lang w:val="ru-RU"/>
              </w:rPr>
              <w:t xml:space="preserve"> </w:t>
            </w:r>
            <w:r w:rsidRPr="00AC69AA">
              <w:rPr>
                <w:sz w:val="24"/>
                <w:szCs w:val="24"/>
                <w:lang w:val="ru-RU"/>
              </w:rPr>
              <w:t>механических</w:t>
            </w:r>
          </w:p>
          <w:p w:rsidR="00383203" w:rsidRPr="00383203" w:rsidRDefault="00383203" w:rsidP="00383203">
            <w:pPr>
              <w:pStyle w:val="TableParagraph"/>
              <w:ind w:left="1653" w:right="225" w:hanging="1397"/>
              <w:rPr>
                <w:sz w:val="24"/>
                <w:szCs w:val="24"/>
                <w:lang w:val="ru-RU"/>
              </w:rPr>
            </w:pPr>
            <w:r w:rsidRPr="00AC69AA">
              <w:rPr>
                <w:sz w:val="24"/>
                <w:szCs w:val="24"/>
                <w:lang w:val="ru-RU"/>
              </w:rPr>
              <w:t>воздействий</w:t>
            </w:r>
            <w:r w:rsidRPr="00AC69AA">
              <w:rPr>
                <w:spacing w:val="-6"/>
                <w:sz w:val="24"/>
                <w:szCs w:val="24"/>
                <w:lang w:val="ru-RU"/>
              </w:rPr>
              <w:t xml:space="preserve"> </w:t>
            </w:r>
            <w:r w:rsidRPr="00AC69AA">
              <w:rPr>
                <w:sz w:val="24"/>
                <w:szCs w:val="24"/>
                <w:lang w:val="ru-RU"/>
              </w:rPr>
              <w:t>(истирания</w:t>
            </w:r>
          </w:p>
        </w:tc>
        <w:tc>
          <w:tcPr>
            <w:tcW w:w="3118" w:type="dxa"/>
          </w:tcPr>
          <w:p w:rsidR="00383203" w:rsidRPr="00383203" w:rsidRDefault="00383203" w:rsidP="00AC69AA">
            <w:pPr>
              <w:pStyle w:val="TableParagraph"/>
              <w:ind w:left="172" w:right="165"/>
              <w:jc w:val="center"/>
              <w:rPr>
                <w:sz w:val="24"/>
                <w:szCs w:val="24"/>
                <w:lang w:val="ru-RU"/>
              </w:rPr>
            </w:pPr>
            <w:r>
              <w:rPr>
                <w:sz w:val="24"/>
                <w:szCs w:val="24"/>
                <w:lang w:val="ru-RU"/>
              </w:rPr>
              <w:t>1 шт</w:t>
            </w:r>
          </w:p>
        </w:tc>
        <w:tc>
          <w:tcPr>
            <w:tcW w:w="1843" w:type="dxa"/>
            <w:vMerge w:val="restart"/>
            <w:tcBorders>
              <w:top w:val="nil"/>
            </w:tcBorders>
          </w:tcPr>
          <w:p w:rsidR="00383203" w:rsidRPr="00383203" w:rsidRDefault="00383203" w:rsidP="00383203">
            <w:pPr>
              <w:jc w:val="center"/>
              <w:rPr>
                <w:lang w:val="ru-RU"/>
              </w:rPr>
            </w:pPr>
          </w:p>
        </w:tc>
      </w:tr>
      <w:tr w:rsidR="00383203" w:rsidRPr="006B26D9" w:rsidTr="00E96A48">
        <w:trPr>
          <w:trHeight w:val="966"/>
        </w:trPr>
        <w:tc>
          <w:tcPr>
            <w:tcW w:w="569" w:type="dxa"/>
            <w:vMerge/>
          </w:tcPr>
          <w:p w:rsidR="00383203" w:rsidRPr="006B26D9" w:rsidRDefault="00383203" w:rsidP="00AC69AA"/>
        </w:tc>
        <w:tc>
          <w:tcPr>
            <w:tcW w:w="2835" w:type="dxa"/>
            <w:vMerge/>
          </w:tcPr>
          <w:p w:rsidR="00383203" w:rsidRDefault="00383203" w:rsidP="00AC69AA">
            <w:pPr>
              <w:rPr>
                <w:b/>
              </w:rPr>
            </w:pPr>
          </w:p>
        </w:tc>
        <w:tc>
          <w:tcPr>
            <w:tcW w:w="3111" w:type="dxa"/>
          </w:tcPr>
          <w:p w:rsidR="00383203" w:rsidRPr="006B26D9" w:rsidRDefault="00383203" w:rsidP="00383203">
            <w:pPr>
              <w:pStyle w:val="TableParagraph"/>
              <w:ind w:left="190" w:right="183"/>
              <w:jc w:val="center"/>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383203" w:rsidRPr="00AC69AA" w:rsidRDefault="00383203" w:rsidP="00383203">
            <w:pPr>
              <w:pStyle w:val="TableParagraph"/>
              <w:ind w:left="1206" w:right="551" w:hanging="629"/>
              <w:rPr>
                <w:sz w:val="24"/>
                <w:szCs w:val="24"/>
                <w:lang w:val="ru-RU"/>
              </w:rPr>
            </w:pPr>
            <w:r w:rsidRPr="00AC69AA">
              <w:rPr>
                <w:sz w:val="24"/>
                <w:szCs w:val="24"/>
                <w:lang w:val="ru-RU"/>
              </w:rPr>
              <w:t>Перчатки для защиты от</w:t>
            </w:r>
            <w:r w:rsidRPr="00AC69AA">
              <w:rPr>
                <w:spacing w:val="-67"/>
                <w:sz w:val="24"/>
                <w:szCs w:val="24"/>
                <w:lang w:val="ru-RU"/>
              </w:rPr>
              <w:t xml:space="preserve"> </w:t>
            </w:r>
            <w:r w:rsidRPr="00AC69AA">
              <w:rPr>
                <w:sz w:val="24"/>
                <w:szCs w:val="24"/>
                <w:lang w:val="ru-RU"/>
              </w:rPr>
              <w:t>механических</w:t>
            </w:r>
          </w:p>
          <w:p w:rsidR="00383203" w:rsidRPr="007801D5" w:rsidRDefault="00383203" w:rsidP="00383203">
            <w:pPr>
              <w:pStyle w:val="TableParagraph"/>
              <w:ind w:left="1653" w:right="225" w:hanging="1397"/>
              <w:rPr>
                <w:sz w:val="24"/>
                <w:szCs w:val="24"/>
                <w:lang w:val="ru-RU"/>
              </w:rPr>
            </w:pPr>
            <w:r w:rsidRPr="00AC69AA">
              <w:rPr>
                <w:sz w:val="24"/>
                <w:szCs w:val="24"/>
                <w:lang w:val="ru-RU"/>
              </w:rPr>
              <w:t>воздействий</w:t>
            </w:r>
            <w:r w:rsidRPr="00AC69AA">
              <w:rPr>
                <w:spacing w:val="-6"/>
                <w:sz w:val="24"/>
                <w:szCs w:val="24"/>
                <w:lang w:val="ru-RU"/>
              </w:rPr>
              <w:t xml:space="preserve"> </w:t>
            </w:r>
            <w:r w:rsidRPr="00AC69AA">
              <w:rPr>
                <w:sz w:val="24"/>
                <w:szCs w:val="24"/>
                <w:lang w:val="ru-RU"/>
              </w:rPr>
              <w:t>(истирания)</w:t>
            </w:r>
          </w:p>
        </w:tc>
        <w:tc>
          <w:tcPr>
            <w:tcW w:w="3118" w:type="dxa"/>
          </w:tcPr>
          <w:p w:rsidR="00383203" w:rsidRPr="00383203" w:rsidRDefault="00383203" w:rsidP="00AC69AA">
            <w:pPr>
              <w:pStyle w:val="TableParagraph"/>
              <w:ind w:left="172" w:right="165"/>
              <w:jc w:val="center"/>
              <w:rPr>
                <w:sz w:val="24"/>
                <w:szCs w:val="24"/>
                <w:lang w:val="ru-RU"/>
              </w:rPr>
            </w:pPr>
            <w:r>
              <w:rPr>
                <w:sz w:val="24"/>
                <w:szCs w:val="24"/>
                <w:lang w:val="ru-RU"/>
              </w:rPr>
              <w:t>12пар</w:t>
            </w:r>
          </w:p>
        </w:tc>
        <w:tc>
          <w:tcPr>
            <w:tcW w:w="1843" w:type="dxa"/>
            <w:vMerge/>
          </w:tcPr>
          <w:p w:rsidR="00383203" w:rsidRPr="00383203" w:rsidRDefault="00383203" w:rsidP="00AC69AA"/>
        </w:tc>
      </w:tr>
    </w:tbl>
    <w:p w:rsidR="00AC69AA" w:rsidRPr="006B26D9" w:rsidRDefault="00AC69AA" w:rsidP="00AC69AA">
      <w:pPr>
        <w:sectPr w:rsidR="00AC69AA" w:rsidRPr="006B26D9">
          <w:pgSz w:w="16840" w:h="11910" w:orient="landscape"/>
          <w:pgMar w:top="1100" w:right="560" w:bottom="280" w:left="480" w:header="720" w:footer="720" w:gutter="0"/>
          <w:cols w:space="720"/>
        </w:sectPr>
      </w:pPr>
    </w:p>
    <w:p w:rsidR="00AC69AA" w:rsidRPr="006B26D9" w:rsidRDefault="00AC69AA" w:rsidP="00383203">
      <w:pPr>
        <w:pStyle w:val="af"/>
        <w:tabs>
          <w:tab w:val="left" w:pos="1913"/>
        </w:tabs>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3111"/>
        <w:gridCol w:w="4092"/>
        <w:gridCol w:w="3118"/>
        <w:gridCol w:w="1843"/>
      </w:tblGrid>
      <w:tr w:rsidR="00AC69AA" w:rsidRPr="006B26D9" w:rsidTr="00AC69AA">
        <w:trPr>
          <w:trHeight w:val="318"/>
        </w:trPr>
        <w:tc>
          <w:tcPr>
            <w:tcW w:w="569" w:type="dxa"/>
            <w:vMerge w:val="restart"/>
            <w:tcBorders>
              <w:bottom w:val="single" w:sz="6" w:space="0" w:color="000000"/>
            </w:tcBorders>
          </w:tcPr>
          <w:p w:rsidR="00AC69AA" w:rsidRPr="006B26D9" w:rsidRDefault="00383203" w:rsidP="00AC69AA">
            <w:pPr>
              <w:pStyle w:val="TableParagraph"/>
              <w:ind w:left="222"/>
              <w:rPr>
                <w:sz w:val="24"/>
                <w:szCs w:val="24"/>
              </w:rPr>
            </w:pPr>
            <w:r>
              <w:rPr>
                <w:sz w:val="24"/>
                <w:szCs w:val="24"/>
                <w:lang w:val="ru-RU"/>
              </w:rPr>
              <w:t>4</w:t>
            </w:r>
            <w:r w:rsidR="00AC69AA" w:rsidRPr="006B26D9">
              <w:rPr>
                <w:sz w:val="24"/>
                <w:szCs w:val="24"/>
              </w:rPr>
              <w:t>.</w:t>
            </w:r>
          </w:p>
        </w:tc>
        <w:tc>
          <w:tcPr>
            <w:tcW w:w="2835" w:type="dxa"/>
            <w:vMerge w:val="restart"/>
            <w:tcBorders>
              <w:bottom w:val="single" w:sz="6" w:space="0" w:color="000000"/>
            </w:tcBorders>
          </w:tcPr>
          <w:p w:rsidR="00AC69AA" w:rsidRPr="006B26D9" w:rsidRDefault="00AC69AA" w:rsidP="00AC69AA">
            <w:pPr>
              <w:pStyle w:val="TableParagraph"/>
              <w:ind w:left="671" w:right="657"/>
              <w:jc w:val="center"/>
              <w:rPr>
                <w:b/>
                <w:sz w:val="24"/>
                <w:szCs w:val="24"/>
              </w:rPr>
            </w:pPr>
            <w:r w:rsidRPr="006B26D9">
              <w:rPr>
                <w:b/>
                <w:sz w:val="24"/>
                <w:szCs w:val="24"/>
              </w:rPr>
              <w:t>Уборщик</w:t>
            </w:r>
            <w:r w:rsidRPr="006B26D9">
              <w:rPr>
                <w:b/>
                <w:spacing w:val="1"/>
                <w:sz w:val="24"/>
                <w:szCs w:val="24"/>
              </w:rPr>
              <w:t xml:space="preserve"> </w:t>
            </w:r>
            <w:r w:rsidRPr="006B26D9">
              <w:rPr>
                <w:b/>
                <w:sz w:val="24"/>
                <w:szCs w:val="24"/>
              </w:rPr>
              <w:t>территорий</w:t>
            </w:r>
            <w:r w:rsidRPr="006B26D9">
              <w:rPr>
                <w:b/>
                <w:spacing w:val="-67"/>
                <w:sz w:val="24"/>
                <w:szCs w:val="24"/>
              </w:rPr>
              <w:t xml:space="preserve"> </w:t>
            </w:r>
            <w:r w:rsidRPr="006B26D9">
              <w:rPr>
                <w:b/>
                <w:sz w:val="24"/>
                <w:szCs w:val="24"/>
              </w:rPr>
              <w:t>(дворник)</w:t>
            </w:r>
          </w:p>
        </w:tc>
        <w:tc>
          <w:tcPr>
            <w:tcW w:w="10321" w:type="dxa"/>
            <w:gridSpan w:val="3"/>
          </w:tcPr>
          <w:p w:rsidR="00AC69AA" w:rsidRPr="006B26D9" w:rsidRDefault="00AC69AA" w:rsidP="00AC69AA">
            <w:pPr>
              <w:pStyle w:val="TableParagraph"/>
              <w:rPr>
                <w:sz w:val="24"/>
                <w:szCs w:val="24"/>
              </w:rPr>
            </w:pPr>
          </w:p>
        </w:tc>
        <w:tc>
          <w:tcPr>
            <w:tcW w:w="1843" w:type="dxa"/>
            <w:vMerge w:val="restart"/>
            <w:tcBorders>
              <w:bottom w:val="single" w:sz="6" w:space="0" w:color="000000"/>
            </w:tcBorders>
          </w:tcPr>
          <w:p w:rsidR="00AC69AA" w:rsidRPr="006B26D9" w:rsidRDefault="00AC69AA" w:rsidP="00AC69AA">
            <w:pPr>
              <w:pStyle w:val="TableParagraph"/>
              <w:ind w:left="620" w:right="612"/>
              <w:jc w:val="center"/>
              <w:rPr>
                <w:b/>
                <w:sz w:val="24"/>
                <w:szCs w:val="24"/>
              </w:rPr>
            </w:pPr>
            <w:r w:rsidRPr="006B26D9">
              <w:rPr>
                <w:b/>
                <w:sz w:val="24"/>
                <w:szCs w:val="24"/>
              </w:rPr>
              <w:t>4933</w:t>
            </w:r>
          </w:p>
        </w:tc>
      </w:tr>
      <w:tr w:rsidR="00AC69AA" w:rsidRPr="006B26D9" w:rsidTr="00AC69AA">
        <w:trPr>
          <w:trHeight w:val="961"/>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990" w:right="283" w:hanging="684"/>
              <w:rPr>
                <w:sz w:val="24"/>
                <w:szCs w:val="24"/>
              </w:rPr>
            </w:pPr>
            <w:r w:rsidRPr="006B26D9">
              <w:rPr>
                <w:sz w:val="24"/>
                <w:szCs w:val="24"/>
              </w:rPr>
              <w:t>Одежда специальная</w:t>
            </w:r>
            <w:r w:rsidRPr="006B26D9">
              <w:rPr>
                <w:spacing w:val="-67"/>
                <w:sz w:val="24"/>
                <w:szCs w:val="24"/>
              </w:rPr>
              <w:t xml:space="preserve"> </w:t>
            </w:r>
            <w:r w:rsidRPr="006B26D9">
              <w:rPr>
                <w:sz w:val="24"/>
                <w:szCs w:val="24"/>
              </w:rPr>
              <w:t>защитная</w:t>
            </w:r>
          </w:p>
        </w:tc>
        <w:tc>
          <w:tcPr>
            <w:tcW w:w="4092" w:type="dxa"/>
          </w:tcPr>
          <w:p w:rsidR="00AC69AA" w:rsidRPr="006B26D9" w:rsidRDefault="00AC69AA" w:rsidP="00AC69AA">
            <w:pPr>
              <w:pStyle w:val="TableParagraph"/>
              <w:ind w:left="163" w:right="149"/>
              <w:jc w:val="center"/>
              <w:rPr>
                <w:sz w:val="24"/>
                <w:szCs w:val="24"/>
              </w:rPr>
            </w:pPr>
            <w:r w:rsidRPr="006B26D9">
              <w:rPr>
                <w:sz w:val="24"/>
                <w:szCs w:val="24"/>
              </w:rPr>
              <w:t>Жилет сигнальный</w:t>
            </w:r>
            <w:r w:rsidRPr="006B26D9">
              <w:rPr>
                <w:spacing w:val="-68"/>
                <w:sz w:val="24"/>
                <w:szCs w:val="24"/>
              </w:rPr>
              <w:t xml:space="preserve"> </w:t>
            </w:r>
            <w:r w:rsidRPr="006B26D9">
              <w:rPr>
                <w:sz w:val="24"/>
                <w:szCs w:val="24"/>
              </w:rPr>
              <w:t>повышенной</w:t>
            </w:r>
          </w:p>
          <w:p w:rsidR="00AC69AA" w:rsidRPr="006B26D9" w:rsidRDefault="00AC69AA" w:rsidP="00AC69AA">
            <w:pPr>
              <w:pStyle w:val="TableParagraph"/>
              <w:ind w:left="160" w:right="146"/>
              <w:jc w:val="center"/>
              <w:rPr>
                <w:sz w:val="24"/>
                <w:szCs w:val="24"/>
              </w:rPr>
            </w:pPr>
            <w:r w:rsidRPr="006B26D9">
              <w:rPr>
                <w:sz w:val="24"/>
                <w:szCs w:val="24"/>
              </w:rPr>
              <w:t>видимости</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960"/>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rPr>
                <w:sz w:val="24"/>
                <w:szCs w:val="24"/>
              </w:rPr>
            </w:pPr>
          </w:p>
        </w:tc>
        <w:tc>
          <w:tcPr>
            <w:tcW w:w="4092" w:type="dxa"/>
          </w:tcPr>
          <w:p w:rsidR="00AC69AA" w:rsidRPr="00AC69AA" w:rsidRDefault="00AC69AA" w:rsidP="00AC69AA">
            <w:pPr>
              <w:pStyle w:val="TableParagraph"/>
              <w:ind w:left="1206" w:right="640" w:hanging="538"/>
              <w:rPr>
                <w:sz w:val="24"/>
                <w:szCs w:val="24"/>
                <w:lang w:val="ru-RU"/>
              </w:rPr>
            </w:pPr>
            <w:r w:rsidRPr="00AC69AA">
              <w:rPr>
                <w:sz w:val="24"/>
                <w:szCs w:val="24"/>
                <w:lang w:val="ru-RU"/>
              </w:rPr>
              <w:t>Костюм для защиты от</w:t>
            </w:r>
            <w:r w:rsidRPr="00AC69AA">
              <w:rPr>
                <w:spacing w:val="-67"/>
                <w:sz w:val="24"/>
                <w:szCs w:val="24"/>
                <w:lang w:val="ru-RU"/>
              </w:rPr>
              <w:t xml:space="preserve"> </w:t>
            </w:r>
            <w:r w:rsidRPr="00AC69AA">
              <w:rPr>
                <w:sz w:val="24"/>
                <w:szCs w:val="24"/>
                <w:lang w:val="ru-RU"/>
              </w:rPr>
              <w:t>механических</w:t>
            </w:r>
          </w:p>
          <w:p w:rsidR="00AC69AA" w:rsidRPr="00AC69AA" w:rsidRDefault="00AC69AA" w:rsidP="00AC69AA">
            <w:pPr>
              <w:pStyle w:val="TableParagraph"/>
              <w:ind w:left="561"/>
              <w:rPr>
                <w:sz w:val="24"/>
                <w:szCs w:val="24"/>
                <w:lang w:val="ru-RU"/>
              </w:rPr>
            </w:pPr>
            <w:r w:rsidRPr="00AC69AA">
              <w:rPr>
                <w:sz w:val="24"/>
                <w:szCs w:val="24"/>
                <w:lang w:val="ru-RU"/>
              </w:rPr>
              <w:t>воздействий</w:t>
            </w:r>
            <w:r w:rsidRPr="00AC69AA">
              <w:rPr>
                <w:spacing w:val="-5"/>
                <w:sz w:val="24"/>
                <w:szCs w:val="24"/>
                <w:lang w:val="ru-RU"/>
              </w:rPr>
              <w:t xml:space="preserve"> </w:t>
            </w:r>
            <w:r w:rsidRPr="00AC69AA">
              <w:rPr>
                <w:sz w:val="24"/>
                <w:szCs w:val="24"/>
                <w:lang w:val="ru-RU"/>
              </w:rPr>
              <w:t>(истирания)</w:t>
            </w:r>
          </w:p>
        </w:tc>
        <w:tc>
          <w:tcPr>
            <w:tcW w:w="3118" w:type="dxa"/>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640"/>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rPr>
                <w:sz w:val="24"/>
                <w:szCs w:val="24"/>
              </w:rPr>
            </w:pPr>
          </w:p>
        </w:tc>
        <w:tc>
          <w:tcPr>
            <w:tcW w:w="4092" w:type="dxa"/>
          </w:tcPr>
          <w:p w:rsidR="00AC69AA" w:rsidRPr="00AC69AA" w:rsidRDefault="00AC69AA" w:rsidP="00AC69AA">
            <w:pPr>
              <w:pStyle w:val="TableParagraph"/>
              <w:ind w:left="158" w:right="149"/>
              <w:jc w:val="center"/>
              <w:rPr>
                <w:sz w:val="24"/>
                <w:szCs w:val="24"/>
                <w:lang w:val="ru-RU"/>
              </w:rPr>
            </w:pPr>
            <w:r w:rsidRPr="00AC69AA">
              <w:rPr>
                <w:sz w:val="24"/>
                <w:szCs w:val="24"/>
                <w:lang w:val="ru-RU"/>
              </w:rPr>
              <w:t>Пальто,</w:t>
            </w:r>
            <w:r w:rsidRPr="00AC69AA">
              <w:rPr>
                <w:spacing w:val="-2"/>
                <w:sz w:val="24"/>
                <w:szCs w:val="24"/>
                <w:lang w:val="ru-RU"/>
              </w:rPr>
              <w:t xml:space="preserve"> </w:t>
            </w:r>
            <w:r w:rsidRPr="00AC69AA">
              <w:rPr>
                <w:sz w:val="24"/>
                <w:szCs w:val="24"/>
                <w:lang w:val="ru-RU"/>
              </w:rPr>
              <w:t>полупальто,</w:t>
            </w:r>
            <w:r w:rsidRPr="00AC69AA">
              <w:rPr>
                <w:spacing w:val="-2"/>
                <w:sz w:val="24"/>
                <w:szCs w:val="24"/>
                <w:lang w:val="ru-RU"/>
              </w:rPr>
              <w:t xml:space="preserve"> </w:t>
            </w:r>
            <w:r w:rsidRPr="00AC69AA">
              <w:rPr>
                <w:sz w:val="24"/>
                <w:szCs w:val="24"/>
                <w:lang w:val="ru-RU"/>
              </w:rPr>
              <w:t>плащ для</w:t>
            </w:r>
          </w:p>
          <w:p w:rsidR="00AC69AA" w:rsidRPr="00AC69AA" w:rsidRDefault="00AC69AA" w:rsidP="00AC69AA">
            <w:pPr>
              <w:pStyle w:val="TableParagraph"/>
              <w:ind w:left="160" w:right="149"/>
              <w:jc w:val="center"/>
              <w:rPr>
                <w:sz w:val="24"/>
                <w:szCs w:val="24"/>
                <w:lang w:val="ru-RU"/>
              </w:rPr>
            </w:pPr>
            <w:r w:rsidRPr="00AC69AA">
              <w:rPr>
                <w:sz w:val="24"/>
                <w:szCs w:val="24"/>
                <w:lang w:val="ru-RU"/>
              </w:rPr>
              <w:t>защиты</w:t>
            </w:r>
            <w:r w:rsidRPr="00AC69AA">
              <w:rPr>
                <w:spacing w:val="-3"/>
                <w:sz w:val="24"/>
                <w:szCs w:val="24"/>
                <w:lang w:val="ru-RU"/>
              </w:rPr>
              <w:t xml:space="preserve"> </w:t>
            </w:r>
            <w:r w:rsidRPr="00AC69AA">
              <w:rPr>
                <w:sz w:val="24"/>
                <w:szCs w:val="24"/>
                <w:lang w:val="ru-RU"/>
              </w:rPr>
              <w:t>от</w:t>
            </w:r>
            <w:r w:rsidRPr="00AC69AA">
              <w:rPr>
                <w:spacing w:val="-1"/>
                <w:sz w:val="24"/>
                <w:szCs w:val="24"/>
                <w:lang w:val="ru-RU"/>
              </w:rPr>
              <w:t xml:space="preserve"> </w:t>
            </w:r>
            <w:r w:rsidRPr="00AC69AA">
              <w:rPr>
                <w:sz w:val="24"/>
                <w:szCs w:val="24"/>
                <w:lang w:val="ru-RU"/>
              </w:rPr>
              <w:t>воды</w:t>
            </w:r>
          </w:p>
        </w:tc>
        <w:tc>
          <w:tcPr>
            <w:tcW w:w="3118" w:type="dxa"/>
          </w:tcPr>
          <w:p w:rsidR="00AC69AA" w:rsidRPr="006B26D9" w:rsidRDefault="00AC69AA" w:rsidP="00AC69AA">
            <w:pPr>
              <w:pStyle w:val="TableParagraph"/>
              <w:ind w:left="170" w:right="165"/>
              <w:jc w:val="center"/>
              <w:rPr>
                <w:sz w:val="24"/>
                <w:szCs w:val="24"/>
              </w:rPr>
            </w:pPr>
            <w:r w:rsidRPr="006B26D9">
              <w:rPr>
                <w:sz w:val="24"/>
                <w:szCs w:val="24"/>
              </w:rPr>
              <w:t>1</w:t>
            </w:r>
            <w:r w:rsidRPr="006B26D9">
              <w:rPr>
                <w:spacing w:val="1"/>
                <w:sz w:val="24"/>
                <w:szCs w:val="24"/>
              </w:rPr>
              <w:t xml:space="preserve"> </w:t>
            </w:r>
            <w:r w:rsidRPr="006B26D9">
              <w:rPr>
                <w:sz w:val="24"/>
                <w:szCs w:val="24"/>
              </w:rPr>
              <w:t>шт.</w:t>
            </w:r>
            <w:r w:rsidRPr="006B26D9">
              <w:rPr>
                <w:spacing w:val="-1"/>
                <w:sz w:val="24"/>
                <w:szCs w:val="24"/>
              </w:rPr>
              <w:t xml:space="preserve"> </w:t>
            </w:r>
            <w:r w:rsidRPr="006B26D9">
              <w:rPr>
                <w:sz w:val="24"/>
                <w:szCs w:val="24"/>
              </w:rPr>
              <w:t>на</w:t>
            </w:r>
          </w:p>
          <w:p w:rsidR="00AC69AA" w:rsidRPr="006B26D9" w:rsidRDefault="00AC69AA" w:rsidP="00AC69AA">
            <w:pPr>
              <w:pStyle w:val="TableParagraph"/>
              <w:ind w:left="175" w:right="165"/>
              <w:jc w:val="center"/>
              <w:rPr>
                <w:sz w:val="24"/>
                <w:szCs w:val="24"/>
              </w:rPr>
            </w:pPr>
            <w:r w:rsidRPr="006B26D9">
              <w:rPr>
                <w:sz w:val="24"/>
                <w:szCs w:val="24"/>
              </w:rPr>
              <w:t>2 года</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1283"/>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277"/>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ног</w:t>
            </w:r>
          </w:p>
        </w:tc>
        <w:tc>
          <w:tcPr>
            <w:tcW w:w="4092" w:type="dxa"/>
          </w:tcPr>
          <w:p w:rsidR="00AC69AA" w:rsidRPr="00AC69AA" w:rsidRDefault="00AC69AA" w:rsidP="00AC69AA">
            <w:pPr>
              <w:pStyle w:val="TableParagraph"/>
              <w:ind w:left="160" w:right="149"/>
              <w:jc w:val="center"/>
              <w:rPr>
                <w:sz w:val="24"/>
                <w:szCs w:val="24"/>
                <w:lang w:val="ru-RU"/>
              </w:rPr>
            </w:pPr>
            <w:r w:rsidRPr="00AC69AA">
              <w:rPr>
                <w:sz w:val="24"/>
                <w:szCs w:val="24"/>
                <w:lang w:val="ru-RU"/>
              </w:rPr>
              <w:t>Обувь специальная для защиты</w:t>
            </w:r>
            <w:r w:rsidRPr="00AC69AA">
              <w:rPr>
                <w:spacing w:val="-67"/>
                <w:sz w:val="24"/>
                <w:szCs w:val="24"/>
                <w:lang w:val="ru-RU"/>
              </w:rPr>
              <w:t xml:space="preserve"> </w:t>
            </w:r>
            <w:r w:rsidRPr="00AC69AA">
              <w:rPr>
                <w:sz w:val="24"/>
                <w:szCs w:val="24"/>
                <w:lang w:val="ru-RU"/>
              </w:rPr>
              <w:t>от</w:t>
            </w:r>
          </w:p>
          <w:p w:rsidR="00AC69AA" w:rsidRPr="00AC69AA" w:rsidRDefault="00AC69AA" w:rsidP="00AC69AA">
            <w:pPr>
              <w:pStyle w:val="TableParagraph"/>
              <w:ind w:left="160" w:right="149"/>
              <w:jc w:val="center"/>
              <w:rPr>
                <w:sz w:val="24"/>
                <w:szCs w:val="24"/>
                <w:lang w:val="ru-RU"/>
              </w:rPr>
            </w:pPr>
            <w:r w:rsidRPr="00AC69AA">
              <w:rPr>
                <w:sz w:val="24"/>
                <w:szCs w:val="24"/>
                <w:lang w:val="ru-RU"/>
              </w:rPr>
              <w:t>механических воздействий</w:t>
            </w:r>
            <w:r w:rsidRPr="00AC69AA">
              <w:rPr>
                <w:spacing w:val="-68"/>
                <w:sz w:val="24"/>
                <w:szCs w:val="24"/>
                <w:lang w:val="ru-RU"/>
              </w:rPr>
              <w:t xml:space="preserve"> </w:t>
            </w:r>
            <w:r w:rsidRPr="00AC69AA">
              <w:rPr>
                <w:sz w:val="24"/>
                <w:szCs w:val="24"/>
                <w:lang w:val="ru-RU"/>
              </w:rPr>
              <w:t>(ударов)</w:t>
            </w:r>
          </w:p>
        </w:tc>
        <w:tc>
          <w:tcPr>
            <w:tcW w:w="3118" w:type="dxa"/>
          </w:tcPr>
          <w:p w:rsidR="00AC69AA" w:rsidRPr="006B26D9" w:rsidRDefault="00AC69AA" w:rsidP="00AC69AA">
            <w:pPr>
              <w:pStyle w:val="TableParagraph"/>
              <w:ind w:left="173" w:right="165"/>
              <w:jc w:val="center"/>
              <w:rPr>
                <w:sz w:val="24"/>
                <w:szCs w:val="24"/>
              </w:rPr>
            </w:pPr>
            <w:r w:rsidRPr="006B26D9">
              <w:rPr>
                <w:sz w:val="24"/>
                <w:szCs w:val="24"/>
              </w:rPr>
              <w:t>1 пара</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954"/>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ind w:left="270"/>
              <w:rPr>
                <w:sz w:val="24"/>
                <w:szCs w:val="24"/>
              </w:rPr>
            </w:pPr>
            <w:r w:rsidRPr="006B26D9">
              <w:rPr>
                <w:sz w:val="24"/>
                <w:szCs w:val="24"/>
              </w:rPr>
              <w:t>Средства</w:t>
            </w:r>
            <w:r w:rsidRPr="006B26D9">
              <w:rPr>
                <w:spacing w:val="-2"/>
                <w:sz w:val="24"/>
                <w:szCs w:val="24"/>
              </w:rPr>
              <w:t xml:space="preserve"> </w:t>
            </w:r>
            <w:r w:rsidRPr="006B26D9">
              <w:rPr>
                <w:sz w:val="24"/>
                <w:szCs w:val="24"/>
              </w:rPr>
              <w:t>защиты</w:t>
            </w:r>
            <w:r w:rsidRPr="006B26D9">
              <w:rPr>
                <w:spacing w:val="-4"/>
                <w:sz w:val="24"/>
                <w:szCs w:val="24"/>
              </w:rPr>
              <w:t xml:space="preserve"> </w:t>
            </w:r>
            <w:r w:rsidRPr="006B26D9">
              <w:rPr>
                <w:sz w:val="24"/>
                <w:szCs w:val="24"/>
              </w:rPr>
              <w:t>рук</w:t>
            </w:r>
          </w:p>
        </w:tc>
        <w:tc>
          <w:tcPr>
            <w:tcW w:w="4092" w:type="dxa"/>
          </w:tcPr>
          <w:p w:rsidR="00AC69AA" w:rsidRPr="00AC69AA" w:rsidRDefault="00AC69AA" w:rsidP="00AC69AA">
            <w:pPr>
              <w:pStyle w:val="TableParagraph"/>
              <w:ind w:left="114" w:right="106"/>
              <w:jc w:val="center"/>
              <w:rPr>
                <w:sz w:val="24"/>
                <w:szCs w:val="24"/>
                <w:lang w:val="ru-RU"/>
              </w:rPr>
            </w:pPr>
            <w:r w:rsidRPr="00AC69AA">
              <w:rPr>
                <w:sz w:val="24"/>
                <w:szCs w:val="24"/>
                <w:lang w:val="ru-RU"/>
              </w:rPr>
              <w:t>Перчатки</w:t>
            </w:r>
            <w:r w:rsidRPr="00AC69AA">
              <w:rPr>
                <w:spacing w:val="-4"/>
                <w:sz w:val="24"/>
                <w:szCs w:val="24"/>
                <w:lang w:val="ru-RU"/>
              </w:rPr>
              <w:t xml:space="preserve"> </w:t>
            </w:r>
            <w:r w:rsidRPr="00AC69AA">
              <w:rPr>
                <w:sz w:val="24"/>
                <w:szCs w:val="24"/>
                <w:lang w:val="ru-RU"/>
              </w:rPr>
              <w:t>для защиты</w:t>
            </w:r>
            <w:r w:rsidRPr="00AC69AA">
              <w:rPr>
                <w:spacing w:val="-1"/>
                <w:sz w:val="24"/>
                <w:szCs w:val="24"/>
                <w:lang w:val="ru-RU"/>
              </w:rPr>
              <w:t xml:space="preserve"> </w:t>
            </w:r>
            <w:r w:rsidRPr="00AC69AA">
              <w:rPr>
                <w:sz w:val="24"/>
                <w:szCs w:val="24"/>
                <w:lang w:val="ru-RU"/>
              </w:rPr>
              <w:t>от воды</w:t>
            </w:r>
            <w:r w:rsidRPr="00AC69AA">
              <w:rPr>
                <w:spacing w:val="-1"/>
                <w:sz w:val="24"/>
                <w:szCs w:val="24"/>
                <w:lang w:val="ru-RU"/>
              </w:rPr>
              <w:t xml:space="preserve"> </w:t>
            </w:r>
            <w:r w:rsidRPr="00AC69AA">
              <w:rPr>
                <w:sz w:val="24"/>
                <w:szCs w:val="24"/>
                <w:lang w:val="ru-RU"/>
              </w:rPr>
              <w:t>и</w:t>
            </w:r>
          </w:p>
          <w:p w:rsidR="00AC69AA" w:rsidRPr="006B26D9" w:rsidRDefault="00AC69AA" w:rsidP="00AC69AA">
            <w:pPr>
              <w:pStyle w:val="TableParagraph"/>
              <w:ind w:left="630" w:right="618"/>
              <w:jc w:val="center"/>
              <w:rPr>
                <w:sz w:val="24"/>
                <w:szCs w:val="24"/>
              </w:rPr>
            </w:pPr>
            <w:r w:rsidRPr="006B26D9">
              <w:rPr>
                <w:sz w:val="24"/>
                <w:szCs w:val="24"/>
              </w:rPr>
              <w:t>растворов нетоксичных</w:t>
            </w:r>
            <w:r w:rsidRPr="006B26D9">
              <w:rPr>
                <w:spacing w:val="-67"/>
                <w:sz w:val="24"/>
                <w:szCs w:val="24"/>
              </w:rPr>
              <w:t xml:space="preserve"> </w:t>
            </w:r>
            <w:r w:rsidRPr="006B26D9">
              <w:rPr>
                <w:sz w:val="24"/>
                <w:szCs w:val="24"/>
              </w:rPr>
              <w:t>веществ</w:t>
            </w:r>
          </w:p>
        </w:tc>
        <w:tc>
          <w:tcPr>
            <w:tcW w:w="3118" w:type="dxa"/>
          </w:tcPr>
          <w:p w:rsidR="00AC69AA" w:rsidRPr="006B26D9" w:rsidRDefault="00AC69AA" w:rsidP="00AC69A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961"/>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Pr>
          <w:p w:rsidR="00AC69AA" w:rsidRPr="006B26D9" w:rsidRDefault="00AC69AA" w:rsidP="00AC69AA">
            <w:pPr>
              <w:pStyle w:val="TableParagraph"/>
              <w:rPr>
                <w:sz w:val="24"/>
                <w:szCs w:val="24"/>
              </w:rPr>
            </w:pPr>
          </w:p>
        </w:tc>
        <w:tc>
          <w:tcPr>
            <w:tcW w:w="4092" w:type="dxa"/>
          </w:tcPr>
          <w:p w:rsidR="00AC69AA" w:rsidRPr="00AC69AA" w:rsidRDefault="00AC69AA" w:rsidP="00AC69AA">
            <w:pPr>
              <w:pStyle w:val="TableParagraph"/>
              <w:ind w:left="1206" w:right="551" w:hanging="629"/>
              <w:rPr>
                <w:sz w:val="24"/>
                <w:szCs w:val="24"/>
                <w:lang w:val="ru-RU"/>
              </w:rPr>
            </w:pPr>
            <w:r w:rsidRPr="00AC69AA">
              <w:rPr>
                <w:sz w:val="24"/>
                <w:szCs w:val="24"/>
                <w:lang w:val="ru-RU"/>
              </w:rPr>
              <w:t>Перчатки для защиты от</w:t>
            </w:r>
            <w:r w:rsidRPr="00AC69AA">
              <w:rPr>
                <w:spacing w:val="-67"/>
                <w:sz w:val="24"/>
                <w:szCs w:val="24"/>
                <w:lang w:val="ru-RU"/>
              </w:rPr>
              <w:t xml:space="preserve"> </w:t>
            </w:r>
            <w:r w:rsidRPr="00AC69AA">
              <w:rPr>
                <w:sz w:val="24"/>
                <w:szCs w:val="24"/>
                <w:lang w:val="ru-RU"/>
              </w:rPr>
              <w:t>механических</w:t>
            </w:r>
          </w:p>
          <w:p w:rsidR="00AC69AA" w:rsidRPr="00AC69AA" w:rsidRDefault="00AC69AA" w:rsidP="00AC69AA">
            <w:pPr>
              <w:pStyle w:val="TableParagraph"/>
              <w:ind w:left="561"/>
              <w:rPr>
                <w:sz w:val="24"/>
                <w:szCs w:val="24"/>
                <w:lang w:val="ru-RU"/>
              </w:rPr>
            </w:pPr>
            <w:r w:rsidRPr="00AC69AA">
              <w:rPr>
                <w:sz w:val="24"/>
                <w:szCs w:val="24"/>
                <w:lang w:val="ru-RU"/>
              </w:rPr>
              <w:t>воздействий</w:t>
            </w:r>
            <w:r w:rsidRPr="00AC69AA">
              <w:rPr>
                <w:spacing w:val="-6"/>
                <w:sz w:val="24"/>
                <w:szCs w:val="24"/>
                <w:lang w:val="ru-RU"/>
              </w:rPr>
              <w:t xml:space="preserve"> </w:t>
            </w:r>
            <w:r w:rsidRPr="00AC69AA">
              <w:rPr>
                <w:sz w:val="24"/>
                <w:szCs w:val="24"/>
                <w:lang w:val="ru-RU"/>
              </w:rPr>
              <w:t>(истирания)</w:t>
            </w:r>
          </w:p>
        </w:tc>
        <w:tc>
          <w:tcPr>
            <w:tcW w:w="3118" w:type="dxa"/>
          </w:tcPr>
          <w:p w:rsidR="00AC69AA" w:rsidRPr="006B26D9" w:rsidRDefault="00AC69AA" w:rsidP="00AC69AA">
            <w:pPr>
              <w:pStyle w:val="TableParagraph"/>
              <w:ind w:left="171" w:right="165"/>
              <w:jc w:val="center"/>
              <w:rPr>
                <w:sz w:val="24"/>
                <w:szCs w:val="24"/>
              </w:rPr>
            </w:pPr>
            <w:r w:rsidRPr="006B26D9">
              <w:rPr>
                <w:sz w:val="24"/>
                <w:szCs w:val="24"/>
              </w:rPr>
              <w:t>12</w:t>
            </w:r>
            <w:r w:rsidRPr="006B26D9">
              <w:rPr>
                <w:spacing w:val="-4"/>
                <w:sz w:val="24"/>
                <w:szCs w:val="24"/>
              </w:rPr>
              <w:t xml:space="preserve"> </w:t>
            </w:r>
            <w:r w:rsidRPr="006B26D9">
              <w:rPr>
                <w:sz w:val="24"/>
                <w:szCs w:val="24"/>
              </w:rPr>
              <w:t>пар</w:t>
            </w:r>
          </w:p>
        </w:tc>
        <w:tc>
          <w:tcPr>
            <w:tcW w:w="1843" w:type="dxa"/>
            <w:vMerge/>
            <w:tcBorders>
              <w:top w:val="nil"/>
              <w:bottom w:val="single" w:sz="6" w:space="0" w:color="000000"/>
            </w:tcBorders>
          </w:tcPr>
          <w:p w:rsidR="00AC69AA" w:rsidRPr="006B26D9" w:rsidRDefault="00AC69AA" w:rsidP="00AC69AA">
            <w:pPr>
              <w:rPr>
                <w:sz w:val="24"/>
                <w:szCs w:val="24"/>
              </w:rPr>
            </w:pPr>
          </w:p>
        </w:tc>
      </w:tr>
      <w:tr w:rsidR="00AC69AA" w:rsidRPr="006B26D9" w:rsidTr="00AC69AA">
        <w:trPr>
          <w:trHeight w:val="962"/>
        </w:trPr>
        <w:tc>
          <w:tcPr>
            <w:tcW w:w="569" w:type="dxa"/>
            <w:vMerge/>
            <w:tcBorders>
              <w:top w:val="nil"/>
              <w:bottom w:val="single" w:sz="6" w:space="0" w:color="000000"/>
            </w:tcBorders>
          </w:tcPr>
          <w:p w:rsidR="00AC69AA" w:rsidRPr="006B26D9" w:rsidRDefault="00AC69AA" w:rsidP="00AC69AA">
            <w:pPr>
              <w:rPr>
                <w:sz w:val="24"/>
                <w:szCs w:val="24"/>
              </w:rPr>
            </w:pPr>
          </w:p>
        </w:tc>
        <w:tc>
          <w:tcPr>
            <w:tcW w:w="2835" w:type="dxa"/>
            <w:vMerge/>
            <w:tcBorders>
              <w:top w:val="nil"/>
              <w:bottom w:val="single" w:sz="6" w:space="0" w:color="000000"/>
            </w:tcBorders>
          </w:tcPr>
          <w:p w:rsidR="00AC69AA" w:rsidRPr="006B26D9" w:rsidRDefault="00AC69AA" w:rsidP="00AC69AA">
            <w:pPr>
              <w:rPr>
                <w:sz w:val="24"/>
                <w:szCs w:val="24"/>
              </w:rPr>
            </w:pPr>
          </w:p>
        </w:tc>
        <w:tc>
          <w:tcPr>
            <w:tcW w:w="3111" w:type="dxa"/>
            <w:tcBorders>
              <w:bottom w:val="single" w:sz="6" w:space="0" w:color="000000"/>
            </w:tcBorders>
          </w:tcPr>
          <w:p w:rsidR="00AC69AA" w:rsidRPr="006B26D9" w:rsidRDefault="00AC69AA" w:rsidP="00AC69AA">
            <w:pPr>
              <w:pStyle w:val="TableParagraph"/>
              <w:ind w:left="1127" w:right="491" w:hanging="615"/>
              <w:rPr>
                <w:sz w:val="24"/>
                <w:szCs w:val="24"/>
              </w:rPr>
            </w:pPr>
            <w:r w:rsidRPr="006B26D9">
              <w:rPr>
                <w:sz w:val="24"/>
                <w:szCs w:val="24"/>
              </w:rPr>
              <w:t>Средства защиты</w:t>
            </w:r>
            <w:r w:rsidRPr="006B26D9">
              <w:rPr>
                <w:spacing w:val="-67"/>
                <w:sz w:val="24"/>
                <w:szCs w:val="24"/>
              </w:rPr>
              <w:t xml:space="preserve"> </w:t>
            </w:r>
            <w:r w:rsidRPr="006B26D9">
              <w:rPr>
                <w:sz w:val="24"/>
                <w:szCs w:val="24"/>
              </w:rPr>
              <w:t>головы</w:t>
            </w:r>
          </w:p>
        </w:tc>
        <w:tc>
          <w:tcPr>
            <w:tcW w:w="4092" w:type="dxa"/>
            <w:tcBorders>
              <w:bottom w:val="single" w:sz="6" w:space="0" w:color="000000"/>
            </w:tcBorders>
          </w:tcPr>
          <w:p w:rsidR="00AC69AA" w:rsidRPr="00AC69AA" w:rsidRDefault="00AC69AA" w:rsidP="00AC69AA">
            <w:pPr>
              <w:pStyle w:val="TableParagraph"/>
              <w:ind w:left="1653" w:right="225" w:hanging="1397"/>
              <w:rPr>
                <w:sz w:val="24"/>
                <w:szCs w:val="24"/>
                <w:lang w:val="ru-RU"/>
              </w:rPr>
            </w:pPr>
            <w:r w:rsidRPr="00AC69AA">
              <w:rPr>
                <w:sz w:val="24"/>
                <w:szCs w:val="24"/>
                <w:lang w:val="ru-RU"/>
              </w:rPr>
              <w:t>Головной убор для защиты от</w:t>
            </w:r>
            <w:r w:rsidRPr="00AC69AA">
              <w:rPr>
                <w:spacing w:val="-68"/>
                <w:sz w:val="24"/>
                <w:szCs w:val="24"/>
                <w:lang w:val="ru-RU"/>
              </w:rPr>
              <w:t xml:space="preserve"> </w:t>
            </w:r>
            <w:r w:rsidRPr="00AC69AA">
              <w:rPr>
                <w:sz w:val="24"/>
                <w:szCs w:val="24"/>
                <w:lang w:val="ru-RU"/>
              </w:rPr>
              <w:t>общих</w:t>
            </w:r>
          </w:p>
          <w:p w:rsidR="00AC69AA" w:rsidRPr="006B26D9" w:rsidRDefault="00AC69AA" w:rsidP="00AC69AA">
            <w:pPr>
              <w:pStyle w:val="TableParagraph"/>
              <w:ind w:left="167"/>
              <w:rPr>
                <w:sz w:val="24"/>
                <w:szCs w:val="24"/>
              </w:rPr>
            </w:pPr>
            <w:r w:rsidRPr="006B26D9">
              <w:rPr>
                <w:sz w:val="24"/>
                <w:szCs w:val="24"/>
              </w:rPr>
              <w:t>производственных</w:t>
            </w:r>
            <w:r w:rsidRPr="006B26D9">
              <w:rPr>
                <w:spacing w:val="-5"/>
                <w:sz w:val="24"/>
                <w:szCs w:val="24"/>
              </w:rPr>
              <w:t xml:space="preserve"> </w:t>
            </w:r>
            <w:r w:rsidRPr="006B26D9">
              <w:rPr>
                <w:sz w:val="24"/>
                <w:szCs w:val="24"/>
              </w:rPr>
              <w:t>загрязнений</w:t>
            </w:r>
          </w:p>
        </w:tc>
        <w:tc>
          <w:tcPr>
            <w:tcW w:w="3118" w:type="dxa"/>
            <w:tcBorders>
              <w:bottom w:val="single" w:sz="6" w:space="0" w:color="000000"/>
            </w:tcBorders>
          </w:tcPr>
          <w:p w:rsidR="00AC69AA" w:rsidRPr="006B26D9" w:rsidRDefault="00AC69AA" w:rsidP="00AC69AA">
            <w:pPr>
              <w:pStyle w:val="TableParagraph"/>
              <w:ind w:left="172" w:right="165"/>
              <w:jc w:val="center"/>
              <w:rPr>
                <w:sz w:val="24"/>
                <w:szCs w:val="24"/>
              </w:rPr>
            </w:pPr>
            <w:r w:rsidRPr="006B26D9">
              <w:rPr>
                <w:sz w:val="24"/>
                <w:szCs w:val="24"/>
              </w:rPr>
              <w:t>1 шт.</w:t>
            </w:r>
          </w:p>
        </w:tc>
        <w:tc>
          <w:tcPr>
            <w:tcW w:w="1843" w:type="dxa"/>
            <w:vMerge/>
            <w:tcBorders>
              <w:top w:val="nil"/>
              <w:bottom w:val="single" w:sz="6" w:space="0" w:color="000000"/>
            </w:tcBorders>
          </w:tcPr>
          <w:p w:rsidR="00AC69AA" w:rsidRPr="006B26D9" w:rsidRDefault="00AC69AA" w:rsidP="00AC69AA">
            <w:pPr>
              <w:rPr>
                <w:sz w:val="24"/>
                <w:szCs w:val="24"/>
              </w:rPr>
            </w:pPr>
          </w:p>
        </w:tc>
      </w:tr>
    </w:tbl>
    <w:p w:rsidR="00AC69AA" w:rsidRPr="006B26D9" w:rsidRDefault="00AC69AA" w:rsidP="00AC69AA">
      <w:pPr>
        <w:sectPr w:rsidR="00AC69AA" w:rsidRPr="006B26D9">
          <w:pgSz w:w="16840" w:h="11910" w:orient="landscape"/>
          <w:pgMar w:top="1100" w:right="560" w:bottom="280" w:left="480" w:header="720" w:footer="720" w:gutter="0"/>
          <w:cols w:space="720"/>
        </w:sectPr>
      </w:pPr>
    </w:p>
    <w:p w:rsidR="00AC69AA" w:rsidRDefault="00AC69AA" w:rsidP="00AC69AA">
      <w:pPr>
        <w:pStyle w:val="af"/>
        <w:rPr>
          <w:b/>
          <w:sz w:val="20"/>
        </w:rPr>
      </w:pPr>
    </w:p>
    <w:p w:rsidR="00AC69AA" w:rsidRDefault="00AC69AA" w:rsidP="00AC69AA">
      <w:pPr>
        <w:pStyle w:val="af"/>
        <w:spacing w:before="2"/>
        <w:rPr>
          <w:b/>
        </w:rPr>
      </w:pPr>
    </w:p>
    <w:p w:rsidR="00AC69AA" w:rsidRDefault="00AC69AA" w:rsidP="00AC69AA">
      <w:pPr>
        <w:pStyle w:val="Heading1"/>
        <w:ind w:left="2107" w:right="121" w:hanging="1095"/>
        <w:jc w:val="left"/>
      </w:pPr>
      <w:r>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AC69AA" w:rsidRDefault="00AC69AA" w:rsidP="00AC69AA">
      <w:pPr>
        <w:pStyle w:val="af"/>
        <w:rPr>
          <w:b/>
          <w:sz w:val="20"/>
        </w:rPr>
      </w:pPr>
    </w:p>
    <w:p w:rsidR="00AC69AA" w:rsidRDefault="00AC69AA" w:rsidP="00AC69AA">
      <w:pPr>
        <w:pStyle w:val="af"/>
        <w:spacing w:before="2"/>
        <w:rPr>
          <w:b/>
          <w:sz w:val="17"/>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3"/>
        <w:gridCol w:w="8687"/>
        <w:gridCol w:w="528"/>
        <w:gridCol w:w="1985"/>
        <w:gridCol w:w="566"/>
        <w:gridCol w:w="566"/>
        <w:gridCol w:w="568"/>
      </w:tblGrid>
      <w:tr w:rsidR="00AC69AA" w:rsidTr="00AC69AA">
        <w:trPr>
          <w:trHeight w:val="551"/>
        </w:trPr>
        <w:tc>
          <w:tcPr>
            <w:tcW w:w="843" w:type="dxa"/>
            <w:vMerge w:val="restart"/>
          </w:tcPr>
          <w:p w:rsidR="00AC69AA" w:rsidRDefault="00AC69AA" w:rsidP="00AC69AA">
            <w:pPr>
              <w:pStyle w:val="TableParagraph"/>
              <w:spacing w:line="272" w:lineRule="exact"/>
              <w:ind w:left="11"/>
              <w:jc w:val="center"/>
              <w:rPr>
                <w:b/>
                <w:sz w:val="24"/>
              </w:rPr>
            </w:pPr>
            <w:r>
              <w:rPr>
                <w:b/>
                <w:w w:val="99"/>
                <w:sz w:val="24"/>
              </w:rPr>
              <w:t>N</w:t>
            </w:r>
          </w:p>
          <w:p w:rsidR="00AC69AA" w:rsidRDefault="00AC69AA" w:rsidP="00AC69AA">
            <w:pPr>
              <w:pStyle w:val="TableParagraph"/>
              <w:ind w:left="229" w:right="215"/>
              <w:jc w:val="center"/>
              <w:rPr>
                <w:b/>
                <w:sz w:val="24"/>
              </w:rPr>
            </w:pPr>
            <w:r>
              <w:rPr>
                <w:b/>
                <w:sz w:val="24"/>
              </w:rPr>
              <w:t>п/п</w:t>
            </w:r>
          </w:p>
        </w:tc>
        <w:tc>
          <w:tcPr>
            <w:tcW w:w="8687" w:type="dxa"/>
            <w:vMerge w:val="restart"/>
          </w:tcPr>
          <w:p w:rsidR="00AC69AA" w:rsidRPr="00AC69AA" w:rsidRDefault="00AC69AA" w:rsidP="00AC69AA">
            <w:pPr>
              <w:pStyle w:val="TableParagraph"/>
              <w:ind w:left="2982" w:hanging="2633"/>
              <w:rPr>
                <w:b/>
                <w:sz w:val="24"/>
                <w:lang w:val="ru-RU"/>
              </w:rPr>
            </w:pPr>
            <w:r w:rsidRPr="00AC69AA">
              <w:rPr>
                <w:b/>
                <w:sz w:val="24"/>
                <w:lang w:val="ru-RU"/>
              </w:rPr>
              <w:t>Наименование</w:t>
            </w:r>
            <w:r w:rsidRPr="00AC69AA">
              <w:rPr>
                <w:b/>
                <w:spacing w:val="-4"/>
                <w:sz w:val="24"/>
                <w:lang w:val="ru-RU"/>
              </w:rPr>
              <w:t xml:space="preserve"> </w:t>
            </w:r>
            <w:r w:rsidRPr="00AC69AA">
              <w:rPr>
                <w:b/>
                <w:sz w:val="24"/>
                <w:lang w:val="ru-RU"/>
              </w:rPr>
              <w:t>специальной</w:t>
            </w:r>
            <w:r w:rsidRPr="00AC69AA">
              <w:rPr>
                <w:b/>
                <w:spacing w:val="-2"/>
                <w:sz w:val="24"/>
                <w:lang w:val="ru-RU"/>
              </w:rPr>
              <w:t xml:space="preserve"> </w:t>
            </w:r>
            <w:r w:rsidRPr="00AC69AA">
              <w:rPr>
                <w:b/>
                <w:sz w:val="24"/>
                <w:lang w:val="ru-RU"/>
              </w:rPr>
              <w:t>одежды</w:t>
            </w:r>
            <w:r w:rsidRPr="00AC69AA">
              <w:rPr>
                <w:b/>
                <w:spacing w:val="-2"/>
                <w:sz w:val="24"/>
                <w:lang w:val="ru-RU"/>
              </w:rPr>
              <w:t xml:space="preserve"> </w:t>
            </w:r>
            <w:r w:rsidRPr="00AC69AA">
              <w:rPr>
                <w:b/>
                <w:sz w:val="24"/>
                <w:lang w:val="ru-RU"/>
              </w:rPr>
              <w:t>и</w:t>
            </w:r>
            <w:r w:rsidRPr="00AC69AA">
              <w:rPr>
                <w:b/>
                <w:spacing w:val="-3"/>
                <w:sz w:val="24"/>
                <w:lang w:val="ru-RU"/>
              </w:rPr>
              <w:t xml:space="preserve"> </w:t>
            </w:r>
            <w:r w:rsidRPr="00AC69AA">
              <w:rPr>
                <w:b/>
                <w:sz w:val="24"/>
                <w:lang w:val="ru-RU"/>
              </w:rPr>
              <w:t>специальной</w:t>
            </w:r>
            <w:r w:rsidRPr="00AC69AA">
              <w:rPr>
                <w:b/>
                <w:spacing w:val="-2"/>
                <w:sz w:val="24"/>
                <w:lang w:val="ru-RU"/>
              </w:rPr>
              <w:t xml:space="preserve"> </w:t>
            </w:r>
            <w:r w:rsidRPr="00AC69AA">
              <w:rPr>
                <w:b/>
                <w:sz w:val="24"/>
                <w:lang w:val="ru-RU"/>
              </w:rPr>
              <w:t>обуви</w:t>
            </w:r>
            <w:r w:rsidRPr="00AC69AA">
              <w:rPr>
                <w:b/>
                <w:spacing w:val="-4"/>
                <w:sz w:val="24"/>
                <w:lang w:val="ru-RU"/>
              </w:rPr>
              <w:t xml:space="preserve"> </w:t>
            </w:r>
            <w:r w:rsidRPr="00AC69AA">
              <w:rPr>
                <w:b/>
                <w:sz w:val="24"/>
                <w:lang w:val="ru-RU"/>
              </w:rPr>
              <w:t>для</w:t>
            </w:r>
            <w:r w:rsidRPr="00AC69AA">
              <w:rPr>
                <w:b/>
                <w:spacing w:val="-3"/>
                <w:sz w:val="24"/>
                <w:lang w:val="ru-RU"/>
              </w:rPr>
              <w:t xml:space="preserve"> </w:t>
            </w:r>
            <w:r w:rsidRPr="00AC69AA">
              <w:rPr>
                <w:b/>
                <w:sz w:val="24"/>
                <w:lang w:val="ru-RU"/>
              </w:rPr>
              <w:t>защиты</w:t>
            </w:r>
            <w:r w:rsidRPr="00AC69AA">
              <w:rPr>
                <w:b/>
                <w:spacing w:val="-2"/>
                <w:sz w:val="24"/>
                <w:lang w:val="ru-RU"/>
              </w:rPr>
              <w:t xml:space="preserve"> </w:t>
            </w:r>
            <w:r w:rsidRPr="00AC69AA">
              <w:rPr>
                <w:b/>
                <w:sz w:val="24"/>
                <w:lang w:val="ru-RU"/>
              </w:rPr>
              <w:t>от</w:t>
            </w:r>
            <w:r w:rsidRPr="00AC69AA">
              <w:rPr>
                <w:b/>
                <w:spacing w:val="-57"/>
                <w:sz w:val="24"/>
                <w:lang w:val="ru-RU"/>
              </w:rPr>
              <w:t xml:space="preserve"> </w:t>
            </w:r>
            <w:r w:rsidRPr="00AC69AA">
              <w:rPr>
                <w:b/>
                <w:sz w:val="24"/>
                <w:lang w:val="ru-RU"/>
              </w:rPr>
              <w:t>пониженных</w:t>
            </w:r>
            <w:r w:rsidRPr="00AC69AA">
              <w:rPr>
                <w:b/>
                <w:spacing w:val="-1"/>
                <w:sz w:val="24"/>
                <w:lang w:val="ru-RU"/>
              </w:rPr>
              <w:t xml:space="preserve"> </w:t>
            </w:r>
            <w:r w:rsidRPr="00AC69AA">
              <w:rPr>
                <w:b/>
                <w:sz w:val="24"/>
                <w:lang w:val="ru-RU"/>
              </w:rPr>
              <w:t>температур</w:t>
            </w:r>
          </w:p>
        </w:tc>
        <w:tc>
          <w:tcPr>
            <w:tcW w:w="4213" w:type="dxa"/>
            <w:gridSpan w:val="5"/>
          </w:tcPr>
          <w:p w:rsidR="00AC69AA" w:rsidRPr="00AC69AA" w:rsidRDefault="00AC69AA" w:rsidP="00AC69AA">
            <w:pPr>
              <w:pStyle w:val="TableParagraph"/>
              <w:spacing w:line="272" w:lineRule="exact"/>
              <w:ind w:left="76" w:right="63"/>
              <w:jc w:val="center"/>
              <w:rPr>
                <w:b/>
                <w:sz w:val="24"/>
                <w:lang w:val="ru-RU"/>
              </w:rPr>
            </w:pPr>
            <w:r w:rsidRPr="00AC69AA">
              <w:rPr>
                <w:b/>
                <w:sz w:val="24"/>
                <w:lang w:val="ru-RU"/>
              </w:rPr>
              <w:t>Нормативный</w:t>
            </w:r>
            <w:r w:rsidRPr="00AC69AA">
              <w:rPr>
                <w:b/>
                <w:spacing w:val="-3"/>
                <w:sz w:val="24"/>
                <w:lang w:val="ru-RU"/>
              </w:rPr>
              <w:t xml:space="preserve"> </w:t>
            </w:r>
            <w:r w:rsidRPr="00AC69AA">
              <w:rPr>
                <w:b/>
                <w:sz w:val="24"/>
                <w:lang w:val="ru-RU"/>
              </w:rPr>
              <w:t>срок</w:t>
            </w:r>
            <w:r w:rsidRPr="00AC69AA">
              <w:rPr>
                <w:b/>
                <w:spacing w:val="-1"/>
                <w:sz w:val="24"/>
                <w:lang w:val="ru-RU"/>
              </w:rPr>
              <w:t xml:space="preserve"> </w:t>
            </w:r>
            <w:r w:rsidRPr="00AC69AA">
              <w:rPr>
                <w:b/>
                <w:sz w:val="24"/>
                <w:lang w:val="ru-RU"/>
              </w:rPr>
              <w:t>эксплуатации</w:t>
            </w:r>
            <w:r w:rsidRPr="00AC69AA">
              <w:rPr>
                <w:b/>
                <w:spacing w:val="-2"/>
                <w:sz w:val="24"/>
                <w:lang w:val="ru-RU"/>
              </w:rPr>
              <w:t xml:space="preserve"> </w:t>
            </w:r>
            <w:r w:rsidRPr="00AC69AA">
              <w:rPr>
                <w:b/>
                <w:sz w:val="24"/>
                <w:lang w:val="ru-RU"/>
              </w:rPr>
              <w:t>по</w:t>
            </w:r>
          </w:p>
          <w:p w:rsidR="00AC69AA" w:rsidRPr="00AC69AA" w:rsidRDefault="00AC69AA" w:rsidP="00AC69AA">
            <w:pPr>
              <w:pStyle w:val="TableParagraph"/>
              <w:spacing w:line="259" w:lineRule="exact"/>
              <w:ind w:left="71" w:right="63"/>
              <w:jc w:val="center"/>
              <w:rPr>
                <w:b/>
                <w:sz w:val="24"/>
                <w:lang w:val="ru-RU"/>
              </w:rPr>
            </w:pPr>
            <w:r w:rsidRPr="00AC69AA">
              <w:rPr>
                <w:b/>
                <w:sz w:val="24"/>
                <w:lang w:val="ru-RU"/>
              </w:rPr>
              <w:t>климатическим</w:t>
            </w:r>
            <w:r w:rsidRPr="00AC69AA">
              <w:rPr>
                <w:b/>
                <w:spacing w:val="-4"/>
                <w:sz w:val="24"/>
                <w:lang w:val="ru-RU"/>
              </w:rPr>
              <w:t xml:space="preserve"> </w:t>
            </w:r>
            <w:r w:rsidRPr="00AC69AA">
              <w:rPr>
                <w:b/>
                <w:sz w:val="24"/>
                <w:lang w:val="ru-RU"/>
              </w:rPr>
              <w:t>поясам</w:t>
            </w:r>
            <w:r w:rsidRPr="00AC69AA">
              <w:rPr>
                <w:b/>
                <w:spacing w:val="-3"/>
                <w:sz w:val="24"/>
                <w:lang w:val="ru-RU"/>
              </w:rPr>
              <w:t xml:space="preserve"> </w:t>
            </w:r>
            <w:r w:rsidRPr="00AC69AA">
              <w:rPr>
                <w:b/>
                <w:sz w:val="24"/>
                <w:lang w:val="ru-RU"/>
              </w:rPr>
              <w:t>(в</w:t>
            </w:r>
            <w:r w:rsidRPr="00AC69AA">
              <w:rPr>
                <w:b/>
                <w:spacing w:val="-4"/>
                <w:sz w:val="24"/>
                <w:lang w:val="ru-RU"/>
              </w:rPr>
              <w:t xml:space="preserve"> </w:t>
            </w:r>
            <w:r w:rsidRPr="00AC69AA">
              <w:rPr>
                <w:b/>
                <w:sz w:val="24"/>
                <w:lang w:val="ru-RU"/>
              </w:rPr>
              <w:t>годах)</w:t>
            </w:r>
          </w:p>
        </w:tc>
      </w:tr>
      <w:tr w:rsidR="00AC69AA" w:rsidTr="00AC69AA">
        <w:trPr>
          <w:trHeight w:val="278"/>
        </w:trPr>
        <w:tc>
          <w:tcPr>
            <w:tcW w:w="843" w:type="dxa"/>
            <w:vMerge/>
            <w:tcBorders>
              <w:top w:val="nil"/>
            </w:tcBorders>
          </w:tcPr>
          <w:p w:rsidR="00AC69AA" w:rsidRPr="00AC69AA" w:rsidRDefault="00AC69AA" w:rsidP="00AC69AA">
            <w:pPr>
              <w:rPr>
                <w:sz w:val="2"/>
                <w:szCs w:val="2"/>
                <w:lang w:val="ru-RU"/>
              </w:rPr>
            </w:pPr>
          </w:p>
        </w:tc>
        <w:tc>
          <w:tcPr>
            <w:tcW w:w="8687" w:type="dxa"/>
            <w:vMerge/>
            <w:tcBorders>
              <w:top w:val="nil"/>
            </w:tcBorders>
          </w:tcPr>
          <w:p w:rsidR="00AC69AA" w:rsidRPr="00AC69AA" w:rsidRDefault="00AC69AA" w:rsidP="00AC69AA">
            <w:pPr>
              <w:rPr>
                <w:sz w:val="2"/>
                <w:szCs w:val="2"/>
                <w:lang w:val="ru-RU"/>
              </w:rPr>
            </w:pPr>
          </w:p>
        </w:tc>
        <w:tc>
          <w:tcPr>
            <w:tcW w:w="528" w:type="dxa"/>
          </w:tcPr>
          <w:p w:rsidR="00AC69AA" w:rsidRPr="00AC69AA" w:rsidRDefault="00AC69AA" w:rsidP="00AC69AA">
            <w:pPr>
              <w:pStyle w:val="TableParagraph"/>
              <w:rPr>
                <w:sz w:val="20"/>
                <w:lang w:val="ru-RU"/>
              </w:rPr>
            </w:pPr>
          </w:p>
        </w:tc>
        <w:tc>
          <w:tcPr>
            <w:tcW w:w="1985" w:type="dxa"/>
          </w:tcPr>
          <w:p w:rsidR="00AC69AA" w:rsidRDefault="00AC69AA" w:rsidP="00AC69AA">
            <w:pPr>
              <w:pStyle w:val="TableParagraph"/>
              <w:spacing w:line="258" w:lineRule="exact"/>
              <w:ind w:left="797" w:right="782"/>
              <w:jc w:val="center"/>
              <w:rPr>
                <w:b/>
                <w:sz w:val="24"/>
              </w:rPr>
            </w:pPr>
            <w:r>
              <w:rPr>
                <w:b/>
                <w:sz w:val="24"/>
              </w:rPr>
              <w:t>II</w:t>
            </w:r>
          </w:p>
        </w:tc>
        <w:tc>
          <w:tcPr>
            <w:tcW w:w="566" w:type="dxa"/>
          </w:tcPr>
          <w:p w:rsidR="00AC69AA" w:rsidRDefault="00AC69AA" w:rsidP="00AC69AA">
            <w:pPr>
              <w:pStyle w:val="TableParagraph"/>
              <w:rPr>
                <w:sz w:val="20"/>
              </w:rPr>
            </w:pPr>
          </w:p>
        </w:tc>
        <w:tc>
          <w:tcPr>
            <w:tcW w:w="566" w:type="dxa"/>
          </w:tcPr>
          <w:p w:rsidR="00AC69AA" w:rsidRDefault="00AC69AA" w:rsidP="00AC69AA">
            <w:pPr>
              <w:pStyle w:val="TableParagraph"/>
              <w:rPr>
                <w:sz w:val="20"/>
              </w:rPr>
            </w:pPr>
          </w:p>
        </w:tc>
        <w:tc>
          <w:tcPr>
            <w:tcW w:w="568" w:type="dxa"/>
          </w:tcPr>
          <w:p w:rsidR="00AC69AA" w:rsidRDefault="00AC69AA" w:rsidP="00AC69AA">
            <w:pPr>
              <w:pStyle w:val="TableParagraph"/>
              <w:rPr>
                <w:sz w:val="20"/>
              </w:rPr>
            </w:pPr>
          </w:p>
        </w:tc>
      </w:tr>
      <w:tr w:rsidR="00AC69AA" w:rsidTr="00AC69AA">
        <w:trPr>
          <w:trHeight w:val="642"/>
        </w:trPr>
        <w:tc>
          <w:tcPr>
            <w:tcW w:w="843" w:type="dxa"/>
          </w:tcPr>
          <w:p w:rsidR="00AC69AA" w:rsidRDefault="00AC69AA" w:rsidP="00AC69AA">
            <w:pPr>
              <w:pStyle w:val="TableParagraph"/>
              <w:spacing w:line="315" w:lineRule="exact"/>
              <w:ind w:left="228" w:right="215"/>
              <w:jc w:val="center"/>
              <w:rPr>
                <w:sz w:val="28"/>
              </w:rPr>
            </w:pPr>
            <w:r>
              <w:rPr>
                <w:sz w:val="28"/>
              </w:rPr>
              <w:t>1.</w:t>
            </w:r>
          </w:p>
        </w:tc>
        <w:tc>
          <w:tcPr>
            <w:tcW w:w="8687" w:type="dxa"/>
          </w:tcPr>
          <w:p w:rsidR="00AC69AA" w:rsidRPr="00AC69AA" w:rsidRDefault="00AC69AA" w:rsidP="00AC69AA">
            <w:pPr>
              <w:pStyle w:val="TableParagraph"/>
              <w:spacing w:line="315" w:lineRule="exact"/>
              <w:ind w:left="6"/>
              <w:rPr>
                <w:sz w:val="28"/>
                <w:lang w:val="ru-RU"/>
              </w:rPr>
            </w:pPr>
            <w:r w:rsidRPr="00AC69AA">
              <w:rPr>
                <w:sz w:val="28"/>
                <w:lang w:val="ru-RU"/>
              </w:rPr>
              <w:t>Одежда</w:t>
            </w:r>
            <w:r w:rsidRPr="00AC69AA">
              <w:rPr>
                <w:spacing w:val="-2"/>
                <w:sz w:val="28"/>
                <w:lang w:val="ru-RU"/>
              </w:rPr>
              <w:t xml:space="preserve"> </w:t>
            </w:r>
            <w:r w:rsidRPr="00AC69AA">
              <w:rPr>
                <w:sz w:val="28"/>
                <w:lang w:val="ru-RU"/>
              </w:rPr>
              <w:t>специальная</w:t>
            </w:r>
            <w:r w:rsidRPr="00AC69AA">
              <w:rPr>
                <w:spacing w:val="-2"/>
                <w:sz w:val="28"/>
                <w:lang w:val="ru-RU"/>
              </w:rPr>
              <w:t xml:space="preserve"> </w:t>
            </w:r>
            <w:r w:rsidRPr="00AC69AA">
              <w:rPr>
                <w:sz w:val="28"/>
                <w:lang w:val="ru-RU"/>
              </w:rPr>
              <w:t>от</w:t>
            </w:r>
            <w:r w:rsidRPr="00AC69AA">
              <w:rPr>
                <w:spacing w:val="-3"/>
                <w:sz w:val="28"/>
                <w:lang w:val="ru-RU"/>
              </w:rPr>
              <w:t xml:space="preserve"> </w:t>
            </w:r>
            <w:r w:rsidRPr="00AC69AA">
              <w:rPr>
                <w:sz w:val="28"/>
                <w:lang w:val="ru-RU"/>
              </w:rPr>
              <w:t>пониженных температур</w:t>
            </w:r>
            <w:r w:rsidRPr="00AC69AA">
              <w:rPr>
                <w:spacing w:val="-1"/>
                <w:sz w:val="28"/>
                <w:lang w:val="ru-RU"/>
              </w:rPr>
              <w:t xml:space="preserve"> </w:t>
            </w:r>
            <w:r w:rsidRPr="00AC69AA">
              <w:rPr>
                <w:sz w:val="28"/>
                <w:lang w:val="ru-RU"/>
              </w:rPr>
              <w:t>1,</w:t>
            </w:r>
            <w:r w:rsidRPr="00AC69AA">
              <w:rPr>
                <w:spacing w:val="-2"/>
                <w:sz w:val="28"/>
                <w:lang w:val="ru-RU"/>
              </w:rPr>
              <w:t xml:space="preserve"> </w:t>
            </w:r>
            <w:r w:rsidRPr="00AC69AA">
              <w:rPr>
                <w:sz w:val="28"/>
                <w:lang w:val="ru-RU"/>
              </w:rPr>
              <w:t>2</w:t>
            </w:r>
            <w:r w:rsidRPr="00AC69AA">
              <w:rPr>
                <w:spacing w:val="-2"/>
                <w:sz w:val="28"/>
                <w:lang w:val="ru-RU"/>
              </w:rPr>
              <w:t xml:space="preserve"> </w:t>
            </w:r>
            <w:r w:rsidRPr="00AC69AA">
              <w:rPr>
                <w:sz w:val="28"/>
                <w:lang w:val="ru-RU"/>
              </w:rPr>
              <w:t>класса</w:t>
            </w:r>
            <w:r w:rsidRPr="00AC69AA">
              <w:rPr>
                <w:spacing w:val="-3"/>
                <w:sz w:val="28"/>
                <w:lang w:val="ru-RU"/>
              </w:rPr>
              <w:t xml:space="preserve"> </w:t>
            </w:r>
            <w:r w:rsidRPr="00AC69AA">
              <w:rPr>
                <w:sz w:val="28"/>
                <w:lang w:val="ru-RU"/>
              </w:rPr>
              <w:t>защиты</w:t>
            </w:r>
          </w:p>
        </w:tc>
        <w:tc>
          <w:tcPr>
            <w:tcW w:w="528" w:type="dxa"/>
          </w:tcPr>
          <w:p w:rsidR="00AC69AA" w:rsidRPr="00AC69AA" w:rsidRDefault="00AC69AA" w:rsidP="00AC69AA">
            <w:pPr>
              <w:pStyle w:val="TableParagraph"/>
              <w:rPr>
                <w:sz w:val="28"/>
                <w:lang w:val="ru-RU"/>
              </w:rPr>
            </w:pPr>
          </w:p>
        </w:tc>
        <w:tc>
          <w:tcPr>
            <w:tcW w:w="1985" w:type="dxa"/>
          </w:tcPr>
          <w:p w:rsidR="00AC69AA" w:rsidRDefault="00AC69AA" w:rsidP="00AC69AA">
            <w:pPr>
              <w:pStyle w:val="TableParagraph"/>
              <w:spacing w:line="319" w:lineRule="exact"/>
              <w:ind w:left="16"/>
              <w:jc w:val="center"/>
              <w:rPr>
                <w:b/>
                <w:sz w:val="28"/>
              </w:rPr>
            </w:pPr>
            <w:r>
              <w:rPr>
                <w:b/>
                <w:sz w:val="28"/>
              </w:rPr>
              <w:t>2</w:t>
            </w:r>
          </w:p>
        </w:tc>
        <w:tc>
          <w:tcPr>
            <w:tcW w:w="566" w:type="dxa"/>
          </w:tcPr>
          <w:p w:rsidR="00AC69AA" w:rsidRDefault="00AC69AA" w:rsidP="00AC69AA">
            <w:pPr>
              <w:pStyle w:val="TableParagraph"/>
              <w:rPr>
                <w:sz w:val="28"/>
              </w:rPr>
            </w:pPr>
          </w:p>
        </w:tc>
        <w:tc>
          <w:tcPr>
            <w:tcW w:w="566" w:type="dxa"/>
          </w:tcPr>
          <w:p w:rsidR="00AC69AA" w:rsidRDefault="00AC69AA" w:rsidP="00AC69AA">
            <w:pPr>
              <w:pStyle w:val="TableParagraph"/>
              <w:rPr>
                <w:sz w:val="28"/>
              </w:rPr>
            </w:pPr>
          </w:p>
        </w:tc>
        <w:tc>
          <w:tcPr>
            <w:tcW w:w="568" w:type="dxa"/>
          </w:tcPr>
          <w:p w:rsidR="00AC69AA" w:rsidRDefault="00AC69AA" w:rsidP="00AC69AA">
            <w:pPr>
              <w:pStyle w:val="TableParagraph"/>
              <w:rPr>
                <w:sz w:val="28"/>
              </w:rPr>
            </w:pPr>
          </w:p>
        </w:tc>
      </w:tr>
      <w:tr w:rsidR="00AC69AA" w:rsidTr="00AC69AA">
        <w:trPr>
          <w:trHeight w:val="645"/>
        </w:trPr>
        <w:tc>
          <w:tcPr>
            <w:tcW w:w="843" w:type="dxa"/>
          </w:tcPr>
          <w:p w:rsidR="00AC69AA" w:rsidRDefault="00AC69AA" w:rsidP="00AC69AA">
            <w:pPr>
              <w:pStyle w:val="TableParagraph"/>
              <w:spacing w:line="315" w:lineRule="exact"/>
              <w:ind w:left="228" w:right="215"/>
              <w:jc w:val="center"/>
              <w:rPr>
                <w:sz w:val="28"/>
              </w:rPr>
            </w:pPr>
            <w:r>
              <w:rPr>
                <w:sz w:val="28"/>
              </w:rPr>
              <w:t>2.</w:t>
            </w:r>
          </w:p>
        </w:tc>
        <w:tc>
          <w:tcPr>
            <w:tcW w:w="8687" w:type="dxa"/>
          </w:tcPr>
          <w:p w:rsidR="00AC69AA" w:rsidRPr="00AC69AA" w:rsidRDefault="00AC69AA" w:rsidP="00AC69AA">
            <w:pPr>
              <w:pStyle w:val="TableParagraph"/>
              <w:spacing w:line="315" w:lineRule="exact"/>
              <w:ind w:left="6"/>
              <w:rPr>
                <w:sz w:val="28"/>
                <w:lang w:val="ru-RU"/>
              </w:rPr>
            </w:pPr>
            <w:r w:rsidRPr="00AC69AA">
              <w:rPr>
                <w:sz w:val="28"/>
                <w:lang w:val="ru-RU"/>
              </w:rPr>
              <w:t>Одежда</w:t>
            </w:r>
            <w:r w:rsidRPr="00AC69AA">
              <w:rPr>
                <w:spacing w:val="-2"/>
                <w:sz w:val="28"/>
                <w:lang w:val="ru-RU"/>
              </w:rPr>
              <w:t xml:space="preserve"> </w:t>
            </w:r>
            <w:r w:rsidRPr="00AC69AA">
              <w:rPr>
                <w:sz w:val="28"/>
                <w:lang w:val="ru-RU"/>
              </w:rPr>
              <w:t>специальная</w:t>
            </w:r>
            <w:r w:rsidRPr="00AC69AA">
              <w:rPr>
                <w:spacing w:val="-2"/>
                <w:sz w:val="28"/>
                <w:lang w:val="ru-RU"/>
              </w:rPr>
              <w:t xml:space="preserve"> </w:t>
            </w:r>
            <w:r w:rsidRPr="00AC69AA">
              <w:rPr>
                <w:sz w:val="28"/>
                <w:lang w:val="ru-RU"/>
              </w:rPr>
              <w:t>от</w:t>
            </w:r>
            <w:r w:rsidRPr="00AC69AA">
              <w:rPr>
                <w:spacing w:val="-3"/>
                <w:sz w:val="28"/>
                <w:lang w:val="ru-RU"/>
              </w:rPr>
              <w:t xml:space="preserve"> </w:t>
            </w:r>
            <w:r w:rsidRPr="00AC69AA">
              <w:rPr>
                <w:sz w:val="28"/>
                <w:lang w:val="ru-RU"/>
              </w:rPr>
              <w:t>пониженных</w:t>
            </w:r>
            <w:r w:rsidRPr="00AC69AA">
              <w:rPr>
                <w:spacing w:val="-1"/>
                <w:sz w:val="28"/>
                <w:lang w:val="ru-RU"/>
              </w:rPr>
              <w:t xml:space="preserve"> </w:t>
            </w:r>
            <w:r w:rsidRPr="00AC69AA">
              <w:rPr>
                <w:sz w:val="28"/>
                <w:lang w:val="ru-RU"/>
              </w:rPr>
              <w:t>температур</w:t>
            </w:r>
            <w:r w:rsidRPr="00AC69AA">
              <w:rPr>
                <w:spacing w:val="-1"/>
                <w:sz w:val="28"/>
                <w:lang w:val="ru-RU"/>
              </w:rPr>
              <w:t xml:space="preserve"> </w:t>
            </w:r>
            <w:r w:rsidRPr="00AC69AA">
              <w:rPr>
                <w:sz w:val="28"/>
                <w:lang w:val="ru-RU"/>
              </w:rPr>
              <w:t>3,4</w:t>
            </w:r>
            <w:r w:rsidRPr="00AC69AA">
              <w:rPr>
                <w:spacing w:val="-1"/>
                <w:sz w:val="28"/>
                <w:lang w:val="ru-RU"/>
              </w:rPr>
              <w:t xml:space="preserve"> </w:t>
            </w:r>
            <w:r w:rsidRPr="00AC69AA">
              <w:rPr>
                <w:sz w:val="28"/>
                <w:lang w:val="ru-RU"/>
              </w:rPr>
              <w:t>класса</w:t>
            </w:r>
            <w:r w:rsidRPr="00AC69AA">
              <w:rPr>
                <w:spacing w:val="-5"/>
                <w:sz w:val="28"/>
                <w:lang w:val="ru-RU"/>
              </w:rPr>
              <w:t xml:space="preserve"> </w:t>
            </w:r>
            <w:r w:rsidRPr="00AC69AA">
              <w:rPr>
                <w:sz w:val="28"/>
                <w:lang w:val="ru-RU"/>
              </w:rPr>
              <w:t>защиты</w:t>
            </w:r>
          </w:p>
        </w:tc>
        <w:tc>
          <w:tcPr>
            <w:tcW w:w="528" w:type="dxa"/>
          </w:tcPr>
          <w:p w:rsidR="00AC69AA" w:rsidRPr="00AC69AA" w:rsidRDefault="00AC69AA" w:rsidP="00AC69AA">
            <w:pPr>
              <w:pStyle w:val="TableParagraph"/>
              <w:rPr>
                <w:sz w:val="28"/>
                <w:lang w:val="ru-RU"/>
              </w:rPr>
            </w:pPr>
          </w:p>
        </w:tc>
        <w:tc>
          <w:tcPr>
            <w:tcW w:w="1985" w:type="dxa"/>
          </w:tcPr>
          <w:p w:rsidR="00AC69AA" w:rsidRPr="00AC69AA" w:rsidRDefault="00AC69AA" w:rsidP="00AC69AA">
            <w:pPr>
              <w:pStyle w:val="TableParagraph"/>
              <w:rPr>
                <w:sz w:val="28"/>
                <w:lang w:val="ru-RU"/>
              </w:rPr>
            </w:pPr>
          </w:p>
        </w:tc>
        <w:tc>
          <w:tcPr>
            <w:tcW w:w="566" w:type="dxa"/>
          </w:tcPr>
          <w:p w:rsidR="00AC69AA" w:rsidRPr="00AC69AA" w:rsidRDefault="00AC69AA" w:rsidP="00AC69AA">
            <w:pPr>
              <w:pStyle w:val="TableParagraph"/>
              <w:rPr>
                <w:sz w:val="28"/>
                <w:lang w:val="ru-RU"/>
              </w:rPr>
            </w:pPr>
          </w:p>
        </w:tc>
        <w:tc>
          <w:tcPr>
            <w:tcW w:w="566" w:type="dxa"/>
          </w:tcPr>
          <w:p w:rsidR="00AC69AA" w:rsidRPr="00AC69AA" w:rsidRDefault="00AC69AA" w:rsidP="00AC69AA">
            <w:pPr>
              <w:pStyle w:val="TableParagraph"/>
              <w:rPr>
                <w:sz w:val="28"/>
                <w:lang w:val="ru-RU"/>
              </w:rPr>
            </w:pPr>
          </w:p>
        </w:tc>
        <w:tc>
          <w:tcPr>
            <w:tcW w:w="568" w:type="dxa"/>
          </w:tcPr>
          <w:p w:rsidR="00AC69AA" w:rsidRPr="00AC69AA" w:rsidRDefault="00AC69AA" w:rsidP="00AC69AA">
            <w:pPr>
              <w:pStyle w:val="TableParagraph"/>
              <w:rPr>
                <w:sz w:val="28"/>
                <w:lang w:val="ru-RU"/>
              </w:rPr>
            </w:pPr>
          </w:p>
        </w:tc>
      </w:tr>
      <w:tr w:rsidR="00AC69AA" w:rsidTr="00AC69AA">
        <w:trPr>
          <w:trHeight w:val="642"/>
        </w:trPr>
        <w:tc>
          <w:tcPr>
            <w:tcW w:w="843" w:type="dxa"/>
          </w:tcPr>
          <w:p w:rsidR="00AC69AA" w:rsidRDefault="00AC69AA" w:rsidP="00AC69AA">
            <w:pPr>
              <w:pStyle w:val="TableParagraph"/>
              <w:spacing w:line="315" w:lineRule="exact"/>
              <w:ind w:left="228" w:right="215"/>
              <w:jc w:val="center"/>
              <w:rPr>
                <w:sz w:val="28"/>
              </w:rPr>
            </w:pPr>
            <w:r>
              <w:rPr>
                <w:sz w:val="28"/>
              </w:rPr>
              <w:t>3.</w:t>
            </w:r>
          </w:p>
        </w:tc>
        <w:tc>
          <w:tcPr>
            <w:tcW w:w="8687" w:type="dxa"/>
          </w:tcPr>
          <w:p w:rsidR="00AC69AA" w:rsidRPr="00AC69AA" w:rsidRDefault="00AC69AA" w:rsidP="00AC69AA">
            <w:pPr>
              <w:pStyle w:val="TableParagraph"/>
              <w:spacing w:line="315" w:lineRule="exact"/>
              <w:ind w:left="6"/>
              <w:rPr>
                <w:sz w:val="28"/>
                <w:lang w:val="ru-RU"/>
              </w:rPr>
            </w:pPr>
            <w:r w:rsidRPr="00AC69AA">
              <w:rPr>
                <w:sz w:val="28"/>
                <w:lang w:val="ru-RU"/>
              </w:rPr>
              <w:t>Обувь</w:t>
            </w:r>
            <w:r w:rsidRPr="00AC69AA">
              <w:rPr>
                <w:spacing w:val="-4"/>
                <w:sz w:val="28"/>
                <w:lang w:val="ru-RU"/>
              </w:rPr>
              <w:t xml:space="preserve"> </w:t>
            </w:r>
            <w:r w:rsidRPr="00AC69AA">
              <w:rPr>
                <w:sz w:val="28"/>
                <w:lang w:val="ru-RU"/>
              </w:rPr>
              <w:t>специальная</w:t>
            </w:r>
            <w:r w:rsidRPr="00AC69AA">
              <w:rPr>
                <w:spacing w:val="-1"/>
                <w:sz w:val="28"/>
                <w:lang w:val="ru-RU"/>
              </w:rPr>
              <w:t xml:space="preserve"> </w:t>
            </w:r>
            <w:r w:rsidRPr="00AC69AA">
              <w:rPr>
                <w:sz w:val="28"/>
                <w:lang w:val="ru-RU"/>
              </w:rPr>
              <w:t>для</w:t>
            </w:r>
            <w:r w:rsidRPr="00AC69AA">
              <w:rPr>
                <w:spacing w:val="-2"/>
                <w:sz w:val="28"/>
                <w:lang w:val="ru-RU"/>
              </w:rPr>
              <w:t xml:space="preserve"> </w:t>
            </w:r>
            <w:r w:rsidRPr="00AC69AA">
              <w:rPr>
                <w:sz w:val="28"/>
                <w:lang w:val="ru-RU"/>
              </w:rPr>
              <w:t>защиты</w:t>
            </w:r>
            <w:r w:rsidRPr="00AC69AA">
              <w:rPr>
                <w:spacing w:val="-4"/>
                <w:sz w:val="28"/>
                <w:lang w:val="ru-RU"/>
              </w:rPr>
              <w:t xml:space="preserve"> </w:t>
            </w:r>
            <w:r w:rsidRPr="00AC69AA">
              <w:rPr>
                <w:sz w:val="28"/>
                <w:lang w:val="ru-RU"/>
              </w:rPr>
              <w:t>от</w:t>
            </w:r>
            <w:r w:rsidRPr="00AC69AA">
              <w:rPr>
                <w:spacing w:val="-3"/>
                <w:sz w:val="28"/>
                <w:lang w:val="ru-RU"/>
              </w:rPr>
              <w:t xml:space="preserve"> </w:t>
            </w:r>
            <w:r w:rsidRPr="00AC69AA">
              <w:rPr>
                <w:sz w:val="28"/>
                <w:lang w:val="ru-RU"/>
              </w:rPr>
              <w:t>пониженных</w:t>
            </w:r>
            <w:r w:rsidRPr="00AC69AA">
              <w:rPr>
                <w:spacing w:val="2"/>
                <w:sz w:val="28"/>
                <w:lang w:val="ru-RU"/>
              </w:rPr>
              <w:t xml:space="preserve"> </w:t>
            </w:r>
            <w:r w:rsidRPr="00AC69AA">
              <w:rPr>
                <w:sz w:val="28"/>
                <w:lang w:val="ru-RU"/>
              </w:rPr>
              <w:t>температур (по</w:t>
            </w:r>
            <w:r w:rsidRPr="00AC69AA">
              <w:rPr>
                <w:spacing w:val="-4"/>
                <w:sz w:val="28"/>
                <w:lang w:val="ru-RU"/>
              </w:rPr>
              <w:t xml:space="preserve"> </w:t>
            </w:r>
            <w:r w:rsidRPr="00AC69AA">
              <w:rPr>
                <w:sz w:val="28"/>
                <w:lang w:val="ru-RU"/>
              </w:rPr>
              <w:t>поясам)</w:t>
            </w:r>
          </w:p>
        </w:tc>
        <w:tc>
          <w:tcPr>
            <w:tcW w:w="528" w:type="dxa"/>
          </w:tcPr>
          <w:p w:rsidR="00AC69AA" w:rsidRPr="00AC69AA" w:rsidRDefault="00AC69AA" w:rsidP="00AC69AA">
            <w:pPr>
              <w:pStyle w:val="TableParagraph"/>
              <w:rPr>
                <w:sz w:val="28"/>
                <w:lang w:val="ru-RU"/>
              </w:rPr>
            </w:pPr>
          </w:p>
        </w:tc>
        <w:tc>
          <w:tcPr>
            <w:tcW w:w="1985" w:type="dxa"/>
          </w:tcPr>
          <w:p w:rsidR="00AC69AA" w:rsidRDefault="00AC69AA" w:rsidP="00AC69AA">
            <w:pPr>
              <w:pStyle w:val="TableParagraph"/>
              <w:spacing w:line="319" w:lineRule="exact"/>
              <w:ind w:left="798" w:right="782"/>
              <w:jc w:val="center"/>
              <w:rPr>
                <w:b/>
                <w:sz w:val="28"/>
              </w:rPr>
            </w:pPr>
            <w:r>
              <w:rPr>
                <w:b/>
                <w:sz w:val="28"/>
              </w:rPr>
              <w:t>1,5</w:t>
            </w:r>
          </w:p>
        </w:tc>
        <w:tc>
          <w:tcPr>
            <w:tcW w:w="566" w:type="dxa"/>
          </w:tcPr>
          <w:p w:rsidR="00AC69AA" w:rsidRDefault="00AC69AA" w:rsidP="00AC69AA">
            <w:pPr>
              <w:pStyle w:val="TableParagraph"/>
              <w:rPr>
                <w:sz w:val="28"/>
              </w:rPr>
            </w:pPr>
          </w:p>
        </w:tc>
        <w:tc>
          <w:tcPr>
            <w:tcW w:w="566" w:type="dxa"/>
          </w:tcPr>
          <w:p w:rsidR="00AC69AA" w:rsidRDefault="00AC69AA" w:rsidP="00AC69AA">
            <w:pPr>
              <w:pStyle w:val="TableParagraph"/>
              <w:rPr>
                <w:sz w:val="28"/>
              </w:rPr>
            </w:pPr>
          </w:p>
        </w:tc>
        <w:tc>
          <w:tcPr>
            <w:tcW w:w="568" w:type="dxa"/>
          </w:tcPr>
          <w:p w:rsidR="00AC69AA" w:rsidRDefault="00AC69AA" w:rsidP="00AC69AA">
            <w:pPr>
              <w:pStyle w:val="TableParagraph"/>
              <w:rPr>
                <w:sz w:val="28"/>
              </w:rPr>
            </w:pPr>
          </w:p>
        </w:tc>
      </w:tr>
      <w:tr w:rsidR="00AC69AA" w:rsidTr="00AC69AA">
        <w:trPr>
          <w:trHeight w:val="645"/>
        </w:trPr>
        <w:tc>
          <w:tcPr>
            <w:tcW w:w="843" w:type="dxa"/>
          </w:tcPr>
          <w:p w:rsidR="00AC69AA" w:rsidRDefault="00AC69AA" w:rsidP="00AC69AA">
            <w:pPr>
              <w:pStyle w:val="TableParagraph"/>
              <w:spacing w:line="317" w:lineRule="exact"/>
              <w:ind w:left="228" w:right="215"/>
              <w:jc w:val="center"/>
              <w:rPr>
                <w:sz w:val="28"/>
              </w:rPr>
            </w:pPr>
            <w:r>
              <w:rPr>
                <w:sz w:val="28"/>
              </w:rPr>
              <w:t>4.</w:t>
            </w:r>
          </w:p>
        </w:tc>
        <w:tc>
          <w:tcPr>
            <w:tcW w:w="8687" w:type="dxa"/>
          </w:tcPr>
          <w:p w:rsidR="00AC69AA" w:rsidRDefault="00AC69AA" w:rsidP="00AC69AA">
            <w:pPr>
              <w:pStyle w:val="TableParagraph"/>
              <w:spacing w:line="317" w:lineRule="exact"/>
              <w:ind w:left="6"/>
              <w:rPr>
                <w:sz w:val="28"/>
              </w:rPr>
            </w:pPr>
            <w:r>
              <w:rPr>
                <w:sz w:val="28"/>
              </w:rPr>
              <w:t>Обувь</w:t>
            </w:r>
            <w:r>
              <w:rPr>
                <w:spacing w:val="-3"/>
                <w:sz w:val="28"/>
              </w:rPr>
              <w:t xml:space="preserve"> </w:t>
            </w:r>
            <w:r>
              <w:rPr>
                <w:sz w:val="28"/>
              </w:rPr>
              <w:t>валяная</w:t>
            </w:r>
          </w:p>
        </w:tc>
        <w:tc>
          <w:tcPr>
            <w:tcW w:w="528" w:type="dxa"/>
          </w:tcPr>
          <w:p w:rsidR="00AC69AA" w:rsidRDefault="00AC69AA" w:rsidP="00AC69AA">
            <w:pPr>
              <w:pStyle w:val="TableParagraph"/>
              <w:rPr>
                <w:sz w:val="28"/>
              </w:rPr>
            </w:pPr>
          </w:p>
        </w:tc>
        <w:tc>
          <w:tcPr>
            <w:tcW w:w="1985" w:type="dxa"/>
          </w:tcPr>
          <w:p w:rsidR="00AC69AA" w:rsidRDefault="00AC69AA" w:rsidP="00AC69AA">
            <w:pPr>
              <w:pStyle w:val="TableParagraph"/>
              <w:ind w:left="16"/>
              <w:jc w:val="center"/>
              <w:rPr>
                <w:b/>
                <w:sz w:val="28"/>
              </w:rPr>
            </w:pPr>
            <w:r>
              <w:rPr>
                <w:b/>
                <w:sz w:val="28"/>
              </w:rPr>
              <w:t>3</w:t>
            </w:r>
          </w:p>
        </w:tc>
        <w:tc>
          <w:tcPr>
            <w:tcW w:w="566" w:type="dxa"/>
          </w:tcPr>
          <w:p w:rsidR="00AC69AA" w:rsidRDefault="00AC69AA" w:rsidP="00AC69AA">
            <w:pPr>
              <w:pStyle w:val="TableParagraph"/>
              <w:rPr>
                <w:sz w:val="28"/>
              </w:rPr>
            </w:pPr>
          </w:p>
        </w:tc>
        <w:tc>
          <w:tcPr>
            <w:tcW w:w="566" w:type="dxa"/>
          </w:tcPr>
          <w:p w:rsidR="00AC69AA" w:rsidRDefault="00AC69AA" w:rsidP="00AC69AA">
            <w:pPr>
              <w:pStyle w:val="TableParagraph"/>
              <w:rPr>
                <w:sz w:val="28"/>
              </w:rPr>
            </w:pPr>
          </w:p>
        </w:tc>
        <w:tc>
          <w:tcPr>
            <w:tcW w:w="568" w:type="dxa"/>
          </w:tcPr>
          <w:p w:rsidR="00AC69AA" w:rsidRDefault="00AC69AA" w:rsidP="00AC69AA">
            <w:pPr>
              <w:pStyle w:val="TableParagraph"/>
              <w:rPr>
                <w:sz w:val="28"/>
              </w:rPr>
            </w:pPr>
          </w:p>
        </w:tc>
      </w:tr>
      <w:tr w:rsidR="00AC69AA" w:rsidTr="00AC69AA">
        <w:trPr>
          <w:trHeight w:val="645"/>
        </w:trPr>
        <w:tc>
          <w:tcPr>
            <w:tcW w:w="843" w:type="dxa"/>
          </w:tcPr>
          <w:p w:rsidR="00AC69AA" w:rsidRDefault="00AC69AA" w:rsidP="00AC69AA">
            <w:pPr>
              <w:pStyle w:val="TableParagraph"/>
              <w:spacing w:line="315" w:lineRule="exact"/>
              <w:ind w:left="228" w:right="215"/>
              <w:jc w:val="center"/>
              <w:rPr>
                <w:sz w:val="28"/>
              </w:rPr>
            </w:pPr>
            <w:r>
              <w:rPr>
                <w:sz w:val="28"/>
              </w:rPr>
              <w:t>5.</w:t>
            </w:r>
          </w:p>
        </w:tc>
        <w:tc>
          <w:tcPr>
            <w:tcW w:w="8687" w:type="dxa"/>
          </w:tcPr>
          <w:p w:rsidR="00AC69AA" w:rsidRPr="00AC69AA" w:rsidRDefault="00AC69AA" w:rsidP="00AC69AA">
            <w:pPr>
              <w:pStyle w:val="TableParagraph"/>
              <w:spacing w:line="315" w:lineRule="exact"/>
              <w:ind w:left="6"/>
              <w:rPr>
                <w:sz w:val="28"/>
                <w:lang w:val="ru-RU"/>
              </w:rPr>
            </w:pPr>
            <w:r w:rsidRPr="00AC69AA">
              <w:rPr>
                <w:sz w:val="28"/>
                <w:lang w:val="ru-RU"/>
              </w:rPr>
              <w:t>Головной</w:t>
            </w:r>
            <w:r w:rsidRPr="00AC69AA">
              <w:rPr>
                <w:spacing w:val="-4"/>
                <w:sz w:val="28"/>
                <w:lang w:val="ru-RU"/>
              </w:rPr>
              <w:t xml:space="preserve"> </w:t>
            </w:r>
            <w:r w:rsidRPr="00AC69AA">
              <w:rPr>
                <w:sz w:val="28"/>
                <w:lang w:val="ru-RU"/>
              </w:rPr>
              <w:t>убор</w:t>
            </w:r>
            <w:r w:rsidRPr="00AC69AA">
              <w:rPr>
                <w:spacing w:val="-2"/>
                <w:sz w:val="28"/>
                <w:lang w:val="ru-RU"/>
              </w:rPr>
              <w:t xml:space="preserve"> </w:t>
            </w:r>
            <w:r w:rsidRPr="00AC69AA">
              <w:rPr>
                <w:sz w:val="28"/>
                <w:lang w:val="ru-RU"/>
              </w:rPr>
              <w:t>для</w:t>
            </w:r>
            <w:r w:rsidRPr="00AC69AA">
              <w:rPr>
                <w:spacing w:val="-3"/>
                <w:sz w:val="28"/>
                <w:lang w:val="ru-RU"/>
              </w:rPr>
              <w:t xml:space="preserve"> </w:t>
            </w:r>
            <w:r w:rsidRPr="00AC69AA">
              <w:rPr>
                <w:sz w:val="28"/>
                <w:lang w:val="ru-RU"/>
              </w:rPr>
              <w:t>защиты</w:t>
            </w:r>
            <w:r w:rsidRPr="00AC69AA">
              <w:rPr>
                <w:spacing w:val="-4"/>
                <w:sz w:val="28"/>
                <w:lang w:val="ru-RU"/>
              </w:rPr>
              <w:t xml:space="preserve"> </w:t>
            </w:r>
            <w:r w:rsidRPr="00AC69AA">
              <w:rPr>
                <w:sz w:val="28"/>
                <w:lang w:val="ru-RU"/>
              </w:rPr>
              <w:t>от</w:t>
            </w:r>
            <w:r w:rsidRPr="00AC69AA">
              <w:rPr>
                <w:spacing w:val="-3"/>
                <w:sz w:val="28"/>
                <w:lang w:val="ru-RU"/>
              </w:rPr>
              <w:t xml:space="preserve"> </w:t>
            </w:r>
            <w:r w:rsidRPr="00AC69AA">
              <w:rPr>
                <w:sz w:val="28"/>
                <w:lang w:val="ru-RU"/>
              </w:rPr>
              <w:t>пониженных</w:t>
            </w:r>
            <w:r w:rsidRPr="00AC69AA">
              <w:rPr>
                <w:spacing w:val="-2"/>
                <w:sz w:val="28"/>
                <w:lang w:val="ru-RU"/>
              </w:rPr>
              <w:t xml:space="preserve"> </w:t>
            </w:r>
            <w:r w:rsidRPr="00AC69AA">
              <w:rPr>
                <w:sz w:val="28"/>
                <w:lang w:val="ru-RU"/>
              </w:rPr>
              <w:t>температур</w:t>
            </w:r>
          </w:p>
        </w:tc>
        <w:tc>
          <w:tcPr>
            <w:tcW w:w="528" w:type="dxa"/>
          </w:tcPr>
          <w:p w:rsidR="00AC69AA" w:rsidRPr="00AC69AA" w:rsidRDefault="00AC69AA" w:rsidP="00AC69AA">
            <w:pPr>
              <w:pStyle w:val="TableParagraph"/>
              <w:rPr>
                <w:sz w:val="28"/>
                <w:lang w:val="ru-RU"/>
              </w:rPr>
            </w:pPr>
          </w:p>
        </w:tc>
        <w:tc>
          <w:tcPr>
            <w:tcW w:w="1985" w:type="dxa"/>
          </w:tcPr>
          <w:p w:rsidR="00AC69AA" w:rsidRDefault="00AC69AA" w:rsidP="00AC69AA">
            <w:pPr>
              <w:pStyle w:val="TableParagraph"/>
              <w:spacing w:line="319" w:lineRule="exact"/>
              <w:ind w:left="16"/>
              <w:jc w:val="center"/>
              <w:rPr>
                <w:b/>
                <w:sz w:val="28"/>
              </w:rPr>
            </w:pPr>
            <w:r>
              <w:rPr>
                <w:b/>
                <w:sz w:val="28"/>
              </w:rPr>
              <w:t>3</w:t>
            </w:r>
          </w:p>
        </w:tc>
        <w:tc>
          <w:tcPr>
            <w:tcW w:w="566" w:type="dxa"/>
          </w:tcPr>
          <w:p w:rsidR="00AC69AA" w:rsidRDefault="00AC69AA" w:rsidP="00AC69AA">
            <w:pPr>
              <w:pStyle w:val="TableParagraph"/>
              <w:rPr>
                <w:sz w:val="28"/>
              </w:rPr>
            </w:pPr>
          </w:p>
        </w:tc>
        <w:tc>
          <w:tcPr>
            <w:tcW w:w="566" w:type="dxa"/>
          </w:tcPr>
          <w:p w:rsidR="00AC69AA" w:rsidRDefault="00AC69AA" w:rsidP="00AC69AA">
            <w:pPr>
              <w:pStyle w:val="TableParagraph"/>
              <w:rPr>
                <w:sz w:val="28"/>
              </w:rPr>
            </w:pPr>
          </w:p>
        </w:tc>
        <w:tc>
          <w:tcPr>
            <w:tcW w:w="568" w:type="dxa"/>
          </w:tcPr>
          <w:p w:rsidR="00AC69AA" w:rsidRDefault="00AC69AA" w:rsidP="00AC69AA">
            <w:pPr>
              <w:pStyle w:val="TableParagraph"/>
              <w:rPr>
                <w:sz w:val="28"/>
              </w:rPr>
            </w:pPr>
          </w:p>
        </w:tc>
      </w:tr>
    </w:tbl>
    <w:p w:rsidR="00AC69AA" w:rsidRDefault="00AC69AA" w:rsidP="00AC69AA"/>
    <w:p w:rsidR="00AC69AA" w:rsidRDefault="00AC69AA"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pPr>
    </w:p>
    <w:p w:rsidR="004A5A7F" w:rsidRDefault="004A5A7F" w:rsidP="00AC69AA">
      <w:pPr>
        <w:tabs>
          <w:tab w:val="left" w:pos="1902"/>
          <w:tab w:val="center" w:pos="5605"/>
        </w:tabs>
        <w:spacing w:line="315" w:lineRule="exact"/>
        <w:rPr>
          <w:b/>
          <w:sz w:val="28"/>
        </w:rPr>
        <w:sectPr w:rsidR="004A5A7F" w:rsidSect="00AC69AA">
          <w:pgSz w:w="16840" w:h="11910" w:orient="landscape"/>
          <w:pgMar w:top="1100" w:right="560" w:bottom="280" w:left="480" w:header="720" w:footer="720" w:gutter="0"/>
          <w:cols w:space="720"/>
        </w:sectPr>
      </w:pPr>
    </w:p>
    <w:p w:rsidR="004A5A7F" w:rsidRDefault="004A5A7F" w:rsidP="004A5A7F">
      <w:pPr>
        <w:jc w:val="right"/>
        <w:rPr>
          <w:b/>
          <w:i/>
        </w:rPr>
      </w:pPr>
      <w:r w:rsidRPr="007F7B04">
        <w:rPr>
          <w:b/>
          <w:i/>
        </w:rPr>
        <w:lastRenderedPageBreak/>
        <w:t xml:space="preserve">Приложение № </w:t>
      </w:r>
      <w:r>
        <w:rPr>
          <w:b/>
          <w:i/>
        </w:rPr>
        <w:t>25</w:t>
      </w:r>
    </w:p>
    <w:tbl>
      <w:tblPr>
        <w:tblW w:w="0" w:type="auto"/>
        <w:tblInd w:w="917" w:type="dxa"/>
        <w:tblLook w:val="04A0"/>
      </w:tblPr>
      <w:tblGrid>
        <w:gridCol w:w="3630"/>
        <w:gridCol w:w="717"/>
        <w:gridCol w:w="4253"/>
        <w:gridCol w:w="54"/>
      </w:tblGrid>
      <w:tr w:rsidR="004A5A7F" w:rsidRPr="00BC03B0" w:rsidTr="00E96A48">
        <w:trPr>
          <w:gridAfter w:val="1"/>
          <w:wAfter w:w="54" w:type="dxa"/>
        </w:trPr>
        <w:tc>
          <w:tcPr>
            <w:tcW w:w="3630" w:type="dxa"/>
            <w:vAlign w:val="center"/>
          </w:tcPr>
          <w:p w:rsidR="004A5A7F" w:rsidRPr="00317839" w:rsidRDefault="004A5A7F" w:rsidP="00E96A48">
            <w:pPr>
              <w:tabs>
                <w:tab w:val="left" w:pos="426"/>
              </w:tabs>
              <w:ind w:right="-285"/>
              <w:contextualSpacing/>
              <w:jc w:val="both"/>
              <w:rPr>
                <w:b/>
              </w:rPr>
            </w:pPr>
            <w:r w:rsidRPr="00317839">
              <w:rPr>
                <w:b/>
              </w:rPr>
              <w:t>СОГЛАСОВАНО</w:t>
            </w:r>
          </w:p>
          <w:p w:rsidR="004A5A7F" w:rsidRPr="00BC03B0" w:rsidRDefault="004A5A7F" w:rsidP="00E96A48">
            <w:pPr>
              <w:ind w:right="-1"/>
              <w:contextualSpacing/>
              <w:rPr>
                <w:rFonts w:eastAsia="Calibri"/>
                <w:lang w:eastAsia="en-US"/>
              </w:rPr>
            </w:pPr>
            <w:r>
              <w:rPr>
                <w:rFonts w:eastAsia="Calibri"/>
                <w:sz w:val="22"/>
                <w:szCs w:val="22"/>
                <w:lang w:eastAsia="en-US"/>
              </w:rPr>
              <w:t xml:space="preserve">Председатель </w:t>
            </w:r>
            <w:r w:rsidRPr="00BC03B0">
              <w:rPr>
                <w:rFonts w:eastAsia="Calibri"/>
                <w:sz w:val="22"/>
                <w:szCs w:val="22"/>
                <w:lang w:eastAsia="en-US"/>
              </w:rPr>
              <w:t>профсоюзной организации</w:t>
            </w:r>
          </w:p>
          <w:p w:rsidR="004A5A7F" w:rsidRDefault="004A5A7F" w:rsidP="00E96A48">
            <w:pPr>
              <w:contextualSpacing/>
              <w:rPr>
                <w:rFonts w:eastAsia="Calibri"/>
                <w:lang w:eastAsia="en-US"/>
              </w:rPr>
            </w:pPr>
            <w:r w:rsidRPr="00BC03B0">
              <w:rPr>
                <w:rFonts w:eastAsia="Calibri"/>
                <w:sz w:val="22"/>
                <w:szCs w:val="22"/>
                <w:lang w:eastAsia="en-US"/>
              </w:rPr>
              <w:t xml:space="preserve">МАДОУ «Детский сад </w:t>
            </w:r>
            <w:r>
              <w:rPr>
                <w:rFonts w:eastAsia="Calibri"/>
                <w:sz w:val="22"/>
                <w:szCs w:val="22"/>
                <w:lang w:eastAsia="en-US"/>
              </w:rPr>
              <w:t>№161</w:t>
            </w:r>
            <w:r w:rsidRPr="00BC03B0">
              <w:rPr>
                <w:rFonts w:eastAsia="Calibri"/>
                <w:sz w:val="22"/>
                <w:szCs w:val="22"/>
                <w:lang w:eastAsia="en-US"/>
              </w:rPr>
              <w:t>»</w:t>
            </w:r>
          </w:p>
          <w:p w:rsidR="004A5A7F" w:rsidRPr="00BC03B0" w:rsidRDefault="004A5A7F" w:rsidP="00E96A48">
            <w:pPr>
              <w:contextualSpacing/>
              <w:rPr>
                <w:b/>
              </w:rPr>
            </w:pPr>
            <w:r w:rsidRPr="00BC03B0">
              <w:rPr>
                <w:rFonts w:eastAsia="Calibri"/>
                <w:sz w:val="22"/>
                <w:szCs w:val="22"/>
                <w:lang w:eastAsia="en-US"/>
              </w:rPr>
              <w:t xml:space="preserve">_________ </w:t>
            </w:r>
            <w:r>
              <w:rPr>
                <w:rFonts w:eastAsia="Calibri"/>
                <w:sz w:val="22"/>
                <w:szCs w:val="22"/>
                <w:lang w:eastAsia="en-US"/>
              </w:rPr>
              <w:t>С.И.Мингазова</w:t>
            </w:r>
            <w:r w:rsidRPr="00BC03B0">
              <w:rPr>
                <w:rFonts w:eastAsia="Calibri"/>
                <w:sz w:val="22"/>
                <w:szCs w:val="22"/>
                <w:lang w:eastAsia="en-US"/>
              </w:rPr>
              <w:t xml:space="preserve">  </w:t>
            </w:r>
          </w:p>
        </w:tc>
        <w:tc>
          <w:tcPr>
            <w:tcW w:w="717" w:type="dxa"/>
            <w:vAlign w:val="center"/>
          </w:tcPr>
          <w:p w:rsidR="004A5A7F" w:rsidRPr="00BC03B0" w:rsidRDefault="004A5A7F" w:rsidP="00E96A48">
            <w:pPr>
              <w:contextualSpacing/>
              <w:jc w:val="center"/>
              <w:rPr>
                <w:b/>
              </w:rPr>
            </w:pPr>
          </w:p>
        </w:tc>
        <w:tc>
          <w:tcPr>
            <w:tcW w:w="4253" w:type="dxa"/>
            <w:vAlign w:val="center"/>
          </w:tcPr>
          <w:p w:rsidR="004A5A7F" w:rsidRDefault="004A5A7F" w:rsidP="00E96A48">
            <w:pPr>
              <w:tabs>
                <w:tab w:val="left" w:pos="426"/>
              </w:tabs>
              <w:ind w:right="-285"/>
              <w:contextualSpacing/>
              <w:jc w:val="both"/>
              <w:rPr>
                <w:b/>
              </w:rPr>
            </w:pPr>
          </w:p>
          <w:p w:rsidR="004A5A7F" w:rsidRPr="00BC03B0" w:rsidRDefault="004A5A7F" w:rsidP="00E96A48">
            <w:pPr>
              <w:tabs>
                <w:tab w:val="left" w:pos="426"/>
              </w:tabs>
              <w:ind w:right="-285"/>
              <w:contextualSpacing/>
              <w:jc w:val="both"/>
              <w:rPr>
                <w:b/>
              </w:rPr>
            </w:pPr>
            <w:r w:rsidRPr="00BC03B0">
              <w:rPr>
                <w:b/>
              </w:rPr>
              <w:t>УТВЕРЖДАЮ</w:t>
            </w:r>
          </w:p>
          <w:p w:rsidR="004A5A7F" w:rsidRDefault="004A5A7F" w:rsidP="00E96A48">
            <w:pPr>
              <w:tabs>
                <w:tab w:val="left" w:pos="426"/>
              </w:tabs>
              <w:ind w:right="-144"/>
              <w:contextualSpacing/>
              <w:jc w:val="both"/>
            </w:pPr>
            <w:r w:rsidRPr="00BC03B0">
              <w:t xml:space="preserve">Заведующий МАДОУ «Детский сад </w:t>
            </w:r>
            <w:r>
              <w:t xml:space="preserve">№161»   </w:t>
            </w:r>
          </w:p>
          <w:p w:rsidR="004A5A7F" w:rsidRPr="00BC03B0" w:rsidRDefault="004A5A7F" w:rsidP="00E96A48">
            <w:pPr>
              <w:tabs>
                <w:tab w:val="left" w:pos="426"/>
              </w:tabs>
              <w:ind w:right="-144"/>
              <w:contextualSpacing/>
              <w:jc w:val="both"/>
            </w:pPr>
            <w:r w:rsidRPr="00BC03B0">
              <w:t>________________</w:t>
            </w:r>
            <w:r>
              <w:t xml:space="preserve"> Л.В.Мамонова</w:t>
            </w:r>
          </w:p>
          <w:p w:rsidR="004A5A7F" w:rsidRPr="00BC03B0" w:rsidRDefault="004A5A7F" w:rsidP="00E96A48">
            <w:pPr>
              <w:tabs>
                <w:tab w:val="left" w:pos="426"/>
              </w:tabs>
              <w:ind w:right="-285"/>
              <w:contextualSpacing/>
              <w:jc w:val="both"/>
            </w:pPr>
          </w:p>
          <w:p w:rsidR="004A5A7F" w:rsidRPr="00BC03B0" w:rsidRDefault="004A5A7F" w:rsidP="00E96A48">
            <w:pPr>
              <w:tabs>
                <w:tab w:val="left" w:pos="426"/>
              </w:tabs>
              <w:ind w:right="-285"/>
              <w:contextualSpacing/>
              <w:jc w:val="both"/>
            </w:pPr>
            <w:r w:rsidRPr="00BC03B0">
              <w:t xml:space="preserve">Приказ от </w:t>
            </w:r>
            <w:r w:rsidR="00202088">
              <w:t>29.05.</w:t>
            </w:r>
            <w:r w:rsidRPr="00BC03B0">
              <w:t>20</w:t>
            </w:r>
            <w:r w:rsidR="00202088">
              <w:t>24года  №11-О</w:t>
            </w:r>
            <w:r w:rsidRPr="00BC03B0">
              <w:t xml:space="preserve"> </w:t>
            </w:r>
          </w:p>
          <w:p w:rsidR="004A5A7F" w:rsidRPr="00BC03B0" w:rsidRDefault="004A5A7F" w:rsidP="00E96A48">
            <w:pPr>
              <w:numPr>
                <w:ilvl w:val="12"/>
                <w:numId w:val="0"/>
              </w:numPr>
              <w:tabs>
                <w:tab w:val="left" w:pos="426"/>
                <w:tab w:val="left" w:pos="1701"/>
              </w:tabs>
              <w:ind w:right="-285"/>
              <w:contextualSpacing/>
              <w:jc w:val="both"/>
            </w:pPr>
            <w:r w:rsidRPr="00BC03B0">
              <w:rPr>
                <w:b/>
                <w:spacing w:val="40"/>
              </w:rPr>
              <w:t xml:space="preserve"> </w:t>
            </w:r>
            <w:r w:rsidRPr="00BC03B0">
              <w:t xml:space="preserve"> </w:t>
            </w:r>
          </w:p>
          <w:p w:rsidR="004A5A7F" w:rsidRPr="00BC03B0" w:rsidRDefault="004A5A7F" w:rsidP="00E96A48">
            <w:pPr>
              <w:contextualSpacing/>
              <w:jc w:val="center"/>
              <w:rPr>
                <w:b/>
              </w:rPr>
            </w:pPr>
          </w:p>
        </w:tc>
      </w:tr>
      <w:tr w:rsidR="004A5A7F" w:rsidRPr="00BC03B0" w:rsidTr="00E96A48">
        <w:trPr>
          <w:trHeight w:val="592"/>
        </w:trPr>
        <w:tc>
          <w:tcPr>
            <w:tcW w:w="8654" w:type="dxa"/>
            <w:gridSpan w:val="4"/>
            <w:hideMark/>
          </w:tcPr>
          <w:p w:rsidR="004A5A7F" w:rsidRPr="00BC03B0" w:rsidRDefault="004A5A7F" w:rsidP="00E96A48">
            <w:pPr>
              <w:tabs>
                <w:tab w:val="left" w:pos="4240"/>
              </w:tabs>
              <w:contextualSpacing/>
              <w:jc w:val="center"/>
              <w:rPr>
                <w:b/>
                <w:bCs/>
              </w:rPr>
            </w:pPr>
            <w:r w:rsidRPr="00BC03B0">
              <w:rPr>
                <w:rFonts w:eastAsia="Calibri"/>
                <w:sz w:val="22"/>
                <w:szCs w:val="22"/>
                <w:lang w:eastAsia="en-US"/>
              </w:rPr>
              <w:t xml:space="preserve"> </w:t>
            </w:r>
            <w:r w:rsidRPr="00BC03B0">
              <w:rPr>
                <w:b/>
                <w:bCs/>
              </w:rPr>
              <w:t>Положение</w:t>
            </w:r>
          </w:p>
          <w:p w:rsidR="004A5A7F" w:rsidRDefault="004A5A7F" w:rsidP="004A5A7F">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4A5A7F" w:rsidRPr="00BC03B0" w:rsidRDefault="004A5A7F" w:rsidP="00E96A48">
            <w:pPr>
              <w:tabs>
                <w:tab w:val="left" w:pos="4240"/>
              </w:tabs>
              <w:contextualSpacing/>
              <w:jc w:val="center"/>
              <w:rPr>
                <w:b/>
                <w:bCs/>
              </w:rPr>
            </w:pPr>
            <w:r>
              <w:rPr>
                <w:b/>
                <w:bCs/>
              </w:rPr>
              <w:t>М</w:t>
            </w:r>
            <w:r w:rsidRPr="00BC03B0">
              <w:rPr>
                <w:b/>
                <w:bCs/>
              </w:rPr>
              <w:t xml:space="preserve">униципального автономного дошкольного образовательного учреждения </w:t>
            </w:r>
          </w:p>
          <w:p w:rsidR="004A5A7F" w:rsidRPr="00BC03B0" w:rsidRDefault="004A5A7F" w:rsidP="00E96A48">
            <w:pPr>
              <w:tabs>
                <w:tab w:val="left" w:pos="4240"/>
              </w:tabs>
              <w:contextualSpacing/>
              <w:jc w:val="center"/>
              <w:rPr>
                <w:b/>
                <w:bCs/>
              </w:rPr>
            </w:pPr>
            <w:r w:rsidRPr="00BC03B0">
              <w:rPr>
                <w:b/>
                <w:bCs/>
              </w:rPr>
              <w:t xml:space="preserve">«Детский сад </w:t>
            </w:r>
            <w:r>
              <w:rPr>
                <w:b/>
                <w:bCs/>
              </w:rPr>
              <w:t>№161</w:t>
            </w:r>
            <w:r w:rsidRPr="00BC03B0">
              <w:rPr>
                <w:b/>
                <w:bCs/>
              </w:rPr>
              <w:t xml:space="preserve"> комбинированного вида» </w:t>
            </w:r>
            <w:r w:rsidRPr="00E242DF">
              <w:rPr>
                <w:b/>
                <w:bCs/>
              </w:rPr>
              <w:t xml:space="preserve"> </w:t>
            </w:r>
            <w:r w:rsidRPr="00BC03B0">
              <w:rPr>
                <w:b/>
                <w:bCs/>
              </w:rPr>
              <w:t>Приволжского района г. Казани</w:t>
            </w:r>
          </w:p>
          <w:p w:rsidR="004A5A7F" w:rsidRPr="00BC03B0" w:rsidRDefault="004A5A7F" w:rsidP="00E96A48">
            <w:pPr>
              <w:ind w:right="-1"/>
              <w:contextualSpacing/>
              <w:rPr>
                <w:rFonts w:eastAsia="Calibri"/>
                <w:lang w:eastAsia="en-US"/>
              </w:rPr>
            </w:pPr>
          </w:p>
        </w:tc>
      </w:tr>
    </w:tbl>
    <w:p w:rsidR="006538CB" w:rsidRDefault="006538CB" w:rsidP="006538CB">
      <w:pPr>
        <w:tabs>
          <w:tab w:val="left" w:pos="5624"/>
        </w:tabs>
        <w:ind w:firstLine="567"/>
        <w:jc w:val="center"/>
        <w:outlineLvl w:val="1"/>
        <w:rPr>
          <w:b/>
        </w:rPr>
      </w:pPr>
      <w:smartTag w:uri="urn:schemas-microsoft-com:office:smarttags" w:element="place">
        <w:r>
          <w:rPr>
            <w:b/>
            <w:lang w:val="en-US"/>
          </w:rPr>
          <w:t>I</w:t>
        </w:r>
        <w:r>
          <w:rPr>
            <w:b/>
          </w:rPr>
          <w:t>.</w:t>
        </w:r>
      </w:smartTag>
      <w:r>
        <w:rPr>
          <w:b/>
        </w:rPr>
        <w:t xml:space="preserve"> ОБЩИЕ ПОЛОЖЕНИЯ.</w:t>
      </w:r>
    </w:p>
    <w:p w:rsidR="006538CB" w:rsidRDefault="006538CB" w:rsidP="006538CB">
      <w:pPr>
        <w:widowControl w:val="0"/>
        <w:shd w:val="clear" w:color="auto" w:fill="FFFFFF"/>
        <w:tabs>
          <w:tab w:val="left" w:pos="1109"/>
        </w:tabs>
        <w:autoSpaceDE w:val="0"/>
        <w:autoSpaceDN w:val="0"/>
        <w:adjustRightInd w:val="0"/>
        <w:jc w:val="center"/>
        <w:rPr>
          <w:b/>
          <w:spacing w:val="2"/>
        </w:rPr>
      </w:pPr>
    </w:p>
    <w:p w:rsidR="006538CB" w:rsidRPr="005659F7" w:rsidRDefault="006538CB" w:rsidP="006538CB">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6538CB" w:rsidRPr="005659F7" w:rsidRDefault="006538CB" w:rsidP="006538CB">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6538CB" w:rsidRDefault="006538CB" w:rsidP="006538CB">
      <w:pPr>
        <w:pStyle w:val="2a"/>
        <w:tabs>
          <w:tab w:val="left" w:pos="5624"/>
        </w:tabs>
        <w:ind w:left="0"/>
        <w:jc w:val="both"/>
        <w:outlineLvl w:val="1"/>
        <w:rPr>
          <w:kern w:val="36"/>
        </w:rPr>
      </w:pPr>
      <w:bookmarkStart w:id="69" w:name="l1"/>
      <w:bookmarkStart w:id="70" w:name="h29"/>
      <w:bookmarkEnd w:id="69"/>
      <w:bookmarkEnd w:id="70"/>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6538CB" w:rsidRDefault="006538CB" w:rsidP="006538CB">
      <w:pPr>
        <w:pStyle w:val="2a"/>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6538CB" w:rsidRDefault="006538CB" w:rsidP="006538CB">
      <w:pPr>
        <w:pStyle w:val="2a"/>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6538CB" w:rsidRDefault="006538CB" w:rsidP="006538CB">
      <w:pPr>
        <w:pStyle w:val="2a"/>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6538CB" w:rsidRDefault="006538CB" w:rsidP="006538CB">
      <w:pPr>
        <w:pStyle w:val="2a"/>
        <w:tabs>
          <w:tab w:val="left" w:pos="5624"/>
        </w:tabs>
        <w:ind w:left="0" w:firstLine="567"/>
        <w:jc w:val="both"/>
        <w:outlineLvl w:val="1"/>
        <w:rPr>
          <w:kern w:val="36"/>
        </w:rPr>
      </w:pPr>
      <w:r>
        <w:rPr>
          <w:kern w:val="36"/>
        </w:rPr>
        <w:lastRenderedPageBreak/>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6538CB" w:rsidRDefault="006538CB" w:rsidP="006538CB">
      <w:pPr>
        <w:pStyle w:val="2a"/>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6538CB" w:rsidRDefault="006538CB" w:rsidP="006538CB">
      <w:pPr>
        <w:pStyle w:val="2a"/>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6538CB" w:rsidRDefault="006538CB" w:rsidP="006538CB">
      <w:pPr>
        <w:pStyle w:val="2a"/>
        <w:tabs>
          <w:tab w:val="left" w:pos="5624"/>
        </w:tabs>
        <w:ind w:left="0" w:firstLine="567"/>
        <w:jc w:val="both"/>
        <w:outlineLvl w:val="1"/>
        <w:rPr>
          <w:kern w:val="36"/>
        </w:rPr>
      </w:pPr>
      <w:r>
        <w:rPr>
          <w:kern w:val="36"/>
        </w:rPr>
        <w:t>5) предупреждения несчастных случаев на производстве.</w:t>
      </w:r>
    </w:p>
    <w:p w:rsidR="006538CB" w:rsidRDefault="006538CB" w:rsidP="006538CB">
      <w:pPr>
        <w:pStyle w:val="2a"/>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6538CB" w:rsidRDefault="006538CB" w:rsidP="006538CB">
      <w:pPr>
        <w:pStyle w:val="2a"/>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6538CB" w:rsidRPr="00E0648A" w:rsidRDefault="006538CB" w:rsidP="006538CB">
      <w:pPr>
        <w:pStyle w:val="2a"/>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заведующего МАДОУ </w:t>
      </w:r>
      <w:r w:rsidRPr="00E0648A">
        <w:rPr>
          <w:kern w:val="36"/>
        </w:rPr>
        <w:t>«</w:t>
      </w:r>
      <w:r>
        <w:rPr>
          <w:kern w:val="36"/>
        </w:rPr>
        <w:t>Детский сад №161 комбинированного вида</w:t>
      </w:r>
      <w:r w:rsidRPr="00E0648A">
        <w:rPr>
          <w:kern w:val="36"/>
        </w:rPr>
        <w:t xml:space="preserve">» </w:t>
      </w:r>
      <w:r>
        <w:rPr>
          <w:kern w:val="36"/>
        </w:rPr>
        <w:t>Приволжского</w:t>
      </w:r>
      <w:r w:rsidRPr="00E0648A">
        <w:rPr>
          <w:kern w:val="36"/>
        </w:rPr>
        <w:t xml:space="preserve"> района г. Казани</w:t>
      </w:r>
    </w:p>
    <w:p w:rsidR="006538CB" w:rsidRDefault="006538CB" w:rsidP="006538CB">
      <w:pPr>
        <w:pStyle w:val="2a"/>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6538CB" w:rsidRDefault="006538CB" w:rsidP="006538CB">
      <w:pPr>
        <w:pStyle w:val="2a"/>
        <w:ind w:left="0" w:firstLine="567"/>
        <w:jc w:val="both"/>
        <w:rPr>
          <w:kern w:val="36"/>
        </w:rPr>
      </w:pPr>
    </w:p>
    <w:p w:rsidR="006538CB" w:rsidRDefault="006538CB" w:rsidP="006538CB">
      <w:pPr>
        <w:pStyle w:val="2a"/>
        <w:ind w:left="0" w:firstLine="567"/>
        <w:jc w:val="center"/>
        <w:rPr>
          <w:b/>
        </w:rPr>
      </w:pPr>
      <w:r>
        <w:rPr>
          <w:b/>
        </w:rPr>
        <w:t>II. ПОРЯДОК ПРОВЕДЕНИЯ ПРЕДВАРИТЕЛЬНЫХ ОСМОТРОВ</w:t>
      </w:r>
    </w:p>
    <w:p w:rsidR="006538CB" w:rsidRDefault="006538CB" w:rsidP="006538CB">
      <w:pPr>
        <w:pStyle w:val="2a"/>
        <w:ind w:left="0" w:firstLine="567"/>
        <w:jc w:val="center"/>
        <w:rPr>
          <w:b/>
        </w:rPr>
      </w:pPr>
    </w:p>
    <w:p w:rsidR="006538CB" w:rsidRDefault="006538CB" w:rsidP="006538CB">
      <w:pPr>
        <w:pStyle w:val="2a"/>
        <w:tabs>
          <w:tab w:val="left" w:pos="851"/>
        </w:tabs>
        <w:spacing w:after="200" w:line="276" w:lineRule="auto"/>
        <w:ind w:left="0"/>
        <w:contextualSpacing/>
        <w:jc w:val="both"/>
      </w:pPr>
      <w:r>
        <w:t>2.1.Предварительные осмотры</w:t>
      </w:r>
      <w:r w:rsidR="00F1011E">
        <w:t xml:space="preserve"> работников</w:t>
      </w:r>
      <w:r>
        <w:t xml:space="preserve"> проводятся  на основании направления на медицинский осмотр (далее – направление), выданного лицу, работодателем, то есть руководителем учреждения. </w:t>
      </w:r>
    </w:p>
    <w:p w:rsidR="006538CB" w:rsidRDefault="006538CB" w:rsidP="006538CB">
      <w:pPr>
        <w:pStyle w:val="2a"/>
        <w:tabs>
          <w:tab w:val="left" w:pos="851"/>
        </w:tabs>
        <w:spacing w:after="200" w:line="276" w:lineRule="auto"/>
        <w:ind w:left="0"/>
        <w:contextualSpacing/>
        <w:jc w:val="both"/>
      </w:pPr>
      <w:r>
        <w:t xml:space="preserve">2.2. Направление заполняется на основании утвержденного работодателем списка </w:t>
      </w:r>
      <w:r w:rsidR="00F1011E">
        <w:t>лиц</w:t>
      </w:r>
      <w:r>
        <w:t xml:space="preserve"> </w:t>
      </w:r>
      <w:r w:rsidR="00F1011E">
        <w:t>работников</w:t>
      </w:r>
      <w:r>
        <w:t>, подлежащих предварительном осмотрам (далее- список лиц)</w:t>
      </w:r>
    </w:p>
    <w:p w:rsidR="006538CB" w:rsidRDefault="006538CB" w:rsidP="006538CB">
      <w:pPr>
        <w:pStyle w:val="2a"/>
        <w:tabs>
          <w:tab w:val="left" w:pos="851"/>
        </w:tabs>
        <w:spacing w:after="200" w:line="276" w:lineRule="auto"/>
        <w:ind w:left="0"/>
        <w:contextualSpacing/>
        <w:jc w:val="both"/>
      </w:pPr>
      <w:r>
        <w:t xml:space="preserve">2.3 В направлении указываются: </w:t>
      </w:r>
    </w:p>
    <w:p w:rsidR="006538CB" w:rsidRDefault="006538CB" w:rsidP="006538CB">
      <w:pPr>
        <w:pStyle w:val="2a"/>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6538CB" w:rsidRDefault="006538CB" w:rsidP="006538CB">
      <w:pPr>
        <w:pStyle w:val="2a"/>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6538CB" w:rsidRDefault="006538CB" w:rsidP="006538CB">
      <w:pPr>
        <w:pStyle w:val="2a"/>
        <w:tabs>
          <w:tab w:val="left" w:pos="851"/>
        </w:tabs>
        <w:ind w:left="0" w:firstLine="567"/>
        <w:jc w:val="both"/>
      </w:pPr>
      <w:r>
        <w:t>-вид медицинского осмотра (предварительный или периодический)</w:t>
      </w:r>
    </w:p>
    <w:p w:rsidR="006538CB" w:rsidRDefault="006538CB" w:rsidP="006538CB">
      <w:pPr>
        <w:pStyle w:val="2a"/>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6538CB" w:rsidRDefault="006538CB" w:rsidP="006538CB">
      <w:pPr>
        <w:pStyle w:val="2a"/>
        <w:tabs>
          <w:tab w:val="left" w:pos="851"/>
        </w:tabs>
        <w:ind w:left="0" w:firstLine="567"/>
        <w:jc w:val="both"/>
      </w:pPr>
      <w:r>
        <w:t>-номер медицинского страхового полиса;</w:t>
      </w:r>
    </w:p>
    <w:p w:rsidR="006538CB" w:rsidRDefault="006538CB" w:rsidP="006538CB">
      <w:pPr>
        <w:pStyle w:val="2a"/>
        <w:tabs>
          <w:tab w:val="left" w:pos="851"/>
        </w:tabs>
        <w:ind w:left="0" w:firstLine="567"/>
        <w:jc w:val="both"/>
      </w:pPr>
      <w:r>
        <w:t>-   наименование должности (профессии) согласно штатному расписанию или вида работы;</w:t>
      </w:r>
    </w:p>
    <w:p w:rsidR="006538CB" w:rsidRDefault="006538CB" w:rsidP="006538CB">
      <w:pPr>
        <w:pStyle w:val="2a"/>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6538CB" w:rsidRDefault="006538CB" w:rsidP="006538CB">
      <w:pPr>
        <w:pStyle w:val="2a"/>
        <w:tabs>
          <w:tab w:val="left" w:pos="851"/>
        </w:tabs>
        <w:spacing w:after="200" w:line="276" w:lineRule="auto"/>
        <w:ind w:left="0"/>
        <w:contextualSpacing/>
        <w:jc w:val="both"/>
      </w:pPr>
      <w:r>
        <w:t>2.4.Направление подписывается руководителем учреждения с указанием его должности, фамилии, инициалов.</w:t>
      </w:r>
    </w:p>
    <w:p w:rsidR="006538CB" w:rsidRDefault="006538CB" w:rsidP="006538CB">
      <w:pPr>
        <w:pStyle w:val="2a"/>
        <w:tabs>
          <w:tab w:val="left" w:pos="851"/>
        </w:tabs>
        <w:spacing w:after="200" w:line="276" w:lineRule="auto"/>
        <w:ind w:left="0"/>
        <w:contextualSpacing/>
        <w:jc w:val="both"/>
      </w:pPr>
      <w:r>
        <w:t>2.5.</w:t>
      </w:r>
      <w:r w:rsidR="00F1011E">
        <w:t>Направление выдается работнику</w:t>
      </w:r>
      <w:r>
        <w:t xml:space="preserve"> под роспись.</w:t>
      </w:r>
    </w:p>
    <w:p w:rsidR="006538CB" w:rsidRDefault="006538CB" w:rsidP="006538CB">
      <w:pPr>
        <w:pStyle w:val="2a"/>
        <w:tabs>
          <w:tab w:val="left" w:pos="851"/>
        </w:tabs>
        <w:spacing w:after="200" w:line="276" w:lineRule="auto"/>
        <w:ind w:left="0"/>
        <w:contextualSpacing/>
        <w:jc w:val="both"/>
      </w:pPr>
      <w:r>
        <w:t xml:space="preserve">2.6. Направление может быть сформировано в электронном виде с использованием электронных подписей заведующего и </w:t>
      </w:r>
      <w:r w:rsidR="00F1011E">
        <w:t>работника</w:t>
      </w:r>
      <w:r>
        <w:t xml:space="preserve">. </w:t>
      </w:r>
    </w:p>
    <w:p w:rsidR="006538CB" w:rsidRDefault="006538CB" w:rsidP="006538CB">
      <w:pPr>
        <w:pStyle w:val="2a"/>
        <w:tabs>
          <w:tab w:val="left" w:pos="851"/>
        </w:tabs>
        <w:spacing w:after="200" w:line="276" w:lineRule="auto"/>
        <w:ind w:left="0"/>
        <w:contextualSpacing/>
        <w:jc w:val="both"/>
      </w:pPr>
      <w:r>
        <w:t>2.7.Работодатель обязан организовать учет выданных  бумажных и электронных направлений.</w:t>
      </w:r>
    </w:p>
    <w:p w:rsidR="006538CB" w:rsidRDefault="006538CB" w:rsidP="006538CB">
      <w:pPr>
        <w:pStyle w:val="2a"/>
        <w:tabs>
          <w:tab w:val="left" w:pos="851"/>
        </w:tabs>
        <w:spacing w:after="200" w:line="276" w:lineRule="auto"/>
        <w:ind w:left="0"/>
        <w:contextualSpacing/>
        <w:jc w:val="both"/>
      </w:pPr>
      <w:r>
        <w:t xml:space="preserve">2.8.Для прохождения предварительного осмотра </w:t>
      </w:r>
      <w:r w:rsidR="00F1011E">
        <w:t>работник</w:t>
      </w:r>
      <w:r>
        <w:t>, представляет в медицинскую организацию следующие документы:</w:t>
      </w:r>
    </w:p>
    <w:p w:rsidR="006538CB" w:rsidRDefault="006538CB" w:rsidP="006538CB">
      <w:pPr>
        <w:pStyle w:val="2a"/>
        <w:tabs>
          <w:tab w:val="left" w:pos="851"/>
        </w:tabs>
        <w:ind w:left="0" w:firstLine="567"/>
        <w:jc w:val="both"/>
      </w:pPr>
      <w:r>
        <w:t>-направление;</w:t>
      </w:r>
    </w:p>
    <w:p w:rsidR="006538CB" w:rsidRDefault="006538CB" w:rsidP="006538CB">
      <w:pPr>
        <w:pStyle w:val="2a"/>
        <w:tabs>
          <w:tab w:val="left" w:pos="851"/>
        </w:tabs>
        <w:ind w:left="0" w:firstLine="567"/>
        <w:jc w:val="both"/>
      </w:pPr>
      <w:r>
        <w:t>- паспорт (или другой документ установленного образца, удостоверяющий его личность);</w:t>
      </w:r>
    </w:p>
    <w:p w:rsidR="006538CB" w:rsidRDefault="006538CB" w:rsidP="006538CB">
      <w:pPr>
        <w:pStyle w:val="2a"/>
        <w:tabs>
          <w:tab w:val="left" w:pos="851"/>
        </w:tabs>
        <w:ind w:left="0" w:firstLine="567"/>
        <w:jc w:val="both"/>
      </w:pPr>
      <w:r>
        <w:lastRenderedPageBreak/>
        <w:t xml:space="preserve"> -паспорт здоровья работника (при наличии) или медицинскую книжку; </w:t>
      </w:r>
    </w:p>
    <w:p w:rsidR="006538CB" w:rsidRDefault="006538CB" w:rsidP="006538CB">
      <w:pPr>
        <w:pStyle w:val="2a"/>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6538CB" w:rsidRDefault="006538CB" w:rsidP="006538CB">
      <w:pPr>
        <w:pStyle w:val="2a"/>
        <w:tabs>
          <w:tab w:val="left" w:pos="851"/>
        </w:tabs>
        <w:ind w:left="0" w:firstLine="567"/>
        <w:jc w:val="both"/>
      </w:pPr>
      <w:r>
        <w:t>-решение врачебной комиссии, проводившей обязательное психиатрическое освидетельствование;</w:t>
      </w:r>
    </w:p>
    <w:p w:rsidR="006538CB" w:rsidRDefault="006538CB" w:rsidP="006538CB">
      <w:pPr>
        <w:pStyle w:val="2a"/>
        <w:tabs>
          <w:tab w:val="left" w:pos="851"/>
        </w:tabs>
        <w:ind w:left="0" w:firstLine="567"/>
        <w:jc w:val="both"/>
      </w:pPr>
      <w:r>
        <w:t>- полис обязательного  (добровольного) медицинского страхования</w:t>
      </w:r>
    </w:p>
    <w:p w:rsidR="006538CB" w:rsidRDefault="006538CB" w:rsidP="006538CB">
      <w:pPr>
        <w:pStyle w:val="2a"/>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6538CB" w:rsidRDefault="006538CB" w:rsidP="006538CB">
      <w:pPr>
        <w:pStyle w:val="2a"/>
        <w:tabs>
          <w:tab w:val="left" w:pos="851"/>
        </w:tabs>
        <w:ind w:left="0" w:firstLine="567"/>
        <w:jc w:val="both"/>
      </w:pPr>
      <w:r>
        <w:t>2.10.</w:t>
      </w:r>
      <w:r w:rsidR="00F1011E">
        <w:t>Работник</w:t>
      </w:r>
      <w:r>
        <w:t xml:space="preserve">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6538CB" w:rsidRDefault="006538CB" w:rsidP="006538CB">
      <w:pPr>
        <w:pStyle w:val="2a"/>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6538CB" w:rsidRDefault="006538CB" w:rsidP="006538CB">
      <w:pPr>
        <w:pStyle w:val="2a"/>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6538CB" w:rsidRDefault="006538CB" w:rsidP="006538CB">
      <w:pPr>
        <w:pStyle w:val="2a"/>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6538CB" w:rsidRDefault="006538CB" w:rsidP="006538CB">
      <w:pPr>
        <w:pStyle w:val="2a"/>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6538CB" w:rsidRDefault="006538CB" w:rsidP="006538CB">
      <w:pPr>
        <w:pStyle w:val="2a"/>
        <w:tabs>
          <w:tab w:val="left" w:pos="851"/>
        </w:tabs>
        <w:ind w:left="0" w:firstLine="567"/>
        <w:jc w:val="both"/>
      </w:pPr>
      <w:r>
        <w:t>2.15..Организация и сроки проведения.</w:t>
      </w:r>
    </w:p>
    <w:p w:rsidR="006538CB" w:rsidRDefault="006538CB" w:rsidP="006538CB">
      <w:pPr>
        <w:pStyle w:val="2a"/>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6538CB" w:rsidRDefault="006538CB" w:rsidP="006538CB">
      <w:pPr>
        <w:pStyle w:val="2a"/>
        <w:tabs>
          <w:tab w:val="left" w:pos="851"/>
        </w:tabs>
        <w:ind w:left="0" w:firstLine="567"/>
        <w:jc w:val="both"/>
      </w:pPr>
      <w:r>
        <w:t>- общий анализ крови</w:t>
      </w:r>
    </w:p>
    <w:p w:rsidR="006538CB" w:rsidRDefault="006538CB" w:rsidP="006538CB">
      <w:pPr>
        <w:pStyle w:val="2a"/>
        <w:tabs>
          <w:tab w:val="left" w:pos="851"/>
        </w:tabs>
        <w:ind w:left="0" w:firstLine="567"/>
        <w:jc w:val="both"/>
      </w:pPr>
      <w:r>
        <w:t>- общий анализ мочи</w:t>
      </w:r>
    </w:p>
    <w:p w:rsidR="006538CB" w:rsidRDefault="006538CB" w:rsidP="006538CB">
      <w:pPr>
        <w:pStyle w:val="2a"/>
        <w:tabs>
          <w:tab w:val="left" w:pos="851"/>
        </w:tabs>
        <w:ind w:left="0" w:firstLine="567"/>
        <w:jc w:val="both"/>
      </w:pPr>
      <w:r>
        <w:t>- электрокардиография</w:t>
      </w:r>
    </w:p>
    <w:p w:rsidR="006538CB" w:rsidRDefault="006538CB" w:rsidP="006538CB">
      <w:pPr>
        <w:pStyle w:val="2a"/>
        <w:ind w:left="0" w:firstLine="567"/>
        <w:jc w:val="both"/>
      </w:pPr>
      <w:r>
        <w:t>- цифровая флюорография или ренгенография легких.</w:t>
      </w:r>
    </w:p>
    <w:p w:rsidR="006538CB" w:rsidRDefault="006538CB" w:rsidP="006538CB">
      <w:pPr>
        <w:pStyle w:val="2a"/>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6538CB" w:rsidRDefault="006538CB" w:rsidP="006538CB">
      <w:pPr>
        <w:pStyle w:val="2a"/>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6538CB" w:rsidRDefault="006538CB" w:rsidP="006538CB">
      <w:pPr>
        <w:pStyle w:val="2a"/>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6538CB" w:rsidRDefault="006538CB" w:rsidP="006538CB">
      <w:pPr>
        <w:pStyle w:val="2a"/>
        <w:ind w:left="0" w:firstLine="567"/>
        <w:jc w:val="both"/>
      </w:pPr>
      <w:r>
        <w:t>- дерматовенеролог,</w:t>
      </w:r>
    </w:p>
    <w:p w:rsidR="006538CB" w:rsidRDefault="006538CB" w:rsidP="006538CB">
      <w:pPr>
        <w:pStyle w:val="2a"/>
        <w:ind w:left="0" w:firstLine="567"/>
        <w:jc w:val="both"/>
      </w:pPr>
      <w:r>
        <w:t>- отоларинголог,</w:t>
      </w:r>
    </w:p>
    <w:p w:rsidR="006538CB" w:rsidRDefault="006538CB" w:rsidP="006538CB">
      <w:pPr>
        <w:pStyle w:val="2a"/>
        <w:ind w:left="0" w:firstLine="567"/>
        <w:jc w:val="both"/>
      </w:pPr>
      <w:r>
        <w:t>- стоматолог.</w:t>
      </w:r>
    </w:p>
    <w:p w:rsidR="006538CB" w:rsidRDefault="006538CB" w:rsidP="006538CB">
      <w:pPr>
        <w:pStyle w:val="2a"/>
        <w:ind w:left="0" w:firstLine="567"/>
        <w:jc w:val="both"/>
      </w:pPr>
      <w:r>
        <w:lastRenderedPageBreak/>
        <w:t xml:space="preserve">  При прохождении предварительного и периодических медицинских осмотров  для всех сотрудников </w:t>
      </w:r>
      <w:r>
        <w:rPr>
          <w:kern w:val="36"/>
        </w:rPr>
        <w:t xml:space="preserve">МАДОУ </w:t>
      </w:r>
      <w:r w:rsidRPr="00E0648A">
        <w:rPr>
          <w:kern w:val="36"/>
        </w:rPr>
        <w:t>«</w:t>
      </w:r>
      <w:r>
        <w:rPr>
          <w:kern w:val="36"/>
        </w:rPr>
        <w:t>Детский сад №161 комбинированного вида</w:t>
      </w:r>
      <w:r w:rsidRPr="00E0648A">
        <w:rPr>
          <w:kern w:val="36"/>
        </w:rPr>
        <w:t xml:space="preserve">» </w:t>
      </w:r>
      <w:r>
        <w:rPr>
          <w:kern w:val="36"/>
        </w:rPr>
        <w:t xml:space="preserve">Приволжского </w:t>
      </w:r>
      <w:r w:rsidRPr="00E0648A">
        <w:rPr>
          <w:kern w:val="36"/>
        </w:rPr>
        <w:t xml:space="preserve"> района г. Казани</w:t>
      </w:r>
      <w:r>
        <w:t>.</w:t>
      </w:r>
    </w:p>
    <w:p w:rsidR="006538CB" w:rsidRDefault="006538CB" w:rsidP="006538CB">
      <w:pPr>
        <w:pStyle w:val="2a"/>
        <w:ind w:left="0" w:firstLine="567"/>
        <w:jc w:val="both"/>
      </w:pPr>
      <w:r>
        <w:t xml:space="preserve">  1 раз в год проводятся лабораторные и функциональные исследования, предусмотренные законодательством.</w:t>
      </w:r>
    </w:p>
    <w:p w:rsidR="006538CB" w:rsidRDefault="006538CB" w:rsidP="006538CB">
      <w:pPr>
        <w:pStyle w:val="2a"/>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6538CB" w:rsidRDefault="006538CB" w:rsidP="006538CB">
      <w:pPr>
        <w:pStyle w:val="2a"/>
        <w:ind w:left="0" w:firstLine="567"/>
        <w:jc w:val="both"/>
      </w:pPr>
      <w:r>
        <w:t>Заболевания и бактерионосительство:</w:t>
      </w:r>
    </w:p>
    <w:p w:rsidR="006538CB" w:rsidRDefault="006538CB" w:rsidP="006538CB">
      <w:pPr>
        <w:pStyle w:val="2a"/>
        <w:tabs>
          <w:tab w:val="left" w:pos="851"/>
        </w:tabs>
        <w:ind w:left="0" w:firstLine="567"/>
        <w:jc w:val="both"/>
      </w:pPr>
      <w:r>
        <w:t>1)</w:t>
      </w:r>
      <w:r>
        <w:tab/>
        <w:t>брюшной тиф, паратифы, сальмонеллез, дизентерия;</w:t>
      </w:r>
    </w:p>
    <w:p w:rsidR="006538CB" w:rsidRDefault="006538CB" w:rsidP="006538CB">
      <w:pPr>
        <w:pStyle w:val="2a"/>
        <w:tabs>
          <w:tab w:val="left" w:pos="851"/>
        </w:tabs>
        <w:ind w:left="0" w:firstLine="567"/>
        <w:jc w:val="both"/>
      </w:pPr>
      <w:r>
        <w:t>2)</w:t>
      </w:r>
      <w:r>
        <w:tab/>
        <w:t>гельминтозы;</w:t>
      </w:r>
    </w:p>
    <w:p w:rsidR="006538CB" w:rsidRDefault="006538CB" w:rsidP="006538CB">
      <w:pPr>
        <w:pStyle w:val="2a"/>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6538CB" w:rsidRDefault="006538CB" w:rsidP="006538CB">
      <w:pPr>
        <w:pStyle w:val="2a"/>
        <w:tabs>
          <w:tab w:val="left" w:pos="851"/>
        </w:tabs>
        <w:ind w:left="0" w:firstLine="567"/>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6538CB" w:rsidRDefault="006538CB" w:rsidP="006538CB">
      <w:pPr>
        <w:pStyle w:val="2a"/>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6538CB" w:rsidRDefault="006538CB" w:rsidP="006538CB">
      <w:pPr>
        <w:pStyle w:val="2a"/>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6538CB" w:rsidRDefault="006538CB" w:rsidP="006538CB">
      <w:pPr>
        <w:pStyle w:val="2a"/>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6538CB" w:rsidRDefault="006538CB" w:rsidP="006538CB">
      <w:pPr>
        <w:pStyle w:val="2a"/>
        <w:ind w:left="0" w:firstLine="567"/>
        <w:jc w:val="both"/>
      </w:pPr>
      <w:r>
        <w:t>2.18. В Заключении указывается:</w:t>
      </w:r>
    </w:p>
    <w:p w:rsidR="006538CB" w:rsidRDefault="006538CB" w:rsidP="006538CB">
      <w:pPr>
        <w:pStyle w:val="2a"/>
        <w:ind w:left="0" w:firstLine="567"/>
        <w:jc w:val="both"/>
      </w:pPr>
      <w:r>
        <w:t>-  дата выдачи Заключения;</w:t>
      </w:r>
    </w:p>
    <w:p w:rsidR="006538CB" w:rsidRDefault="006538CB" w:rsidP="006538CB">
      <w:pPr>
        <w:pStyle w:val="2a"/>
        <w:ind w:left="0" w:firstLine="567"/>
        <w:jc w:val="both"/>
      </w:pPr>
      <w:r>
        <w:t xml:space="preserve">-  фамилия, имя, отчество, дата рождения, пол лица, поступающего на работу (работника); </w:t>
      </w:r>
    </w:p>
    <w:p w:rsidR="006538CB" w:rsidRDefault="006538CB" w:rsidP="006538CB">
      <w:pPr>
        <w:pStyle w:val="2a"/>
        <w:ind w:left="0" w:firstLine="567"/>
        <w:jc w:val="both"/>
      </w:pPr>
      <w:r>
        <w:t>-  наименование учреждения работодателя;</w:t>
      </w:r>
    </w:p>
    <w:p w:rsidR="006538CB" w:rsidRDefault="006538CB" w:rsidP="006538CB">
      <w:pPr>
        <w:pStyle w:val="2a"/>
        <w:ind w:left="0" w:firstLine="567"/>
        <w:jc w:val="both"/>
      </w:pPr>
      <w:r>
        <w:t>-  наименование должности (профессии) или вида работы;</w:t>
      </w:r>
    </w:p>
    <w:p w:rsidR="006538CB" w:rsidRDefault="006538CB" w:rsidP="006538CB">
      <w:pPr>
        <w:pStyle w:val="2a"/>
        <w:ind w:left="0" w:firstLine="567"/>
        <w:jc w:val="both"/>
      </w:pPr>
      <w:r>
        <w:t>-  наименование вредного производственного фактора(-ов) и (или) вида работы;</w:t>
      </w:r>
    </w:p>
    <w:p w:rsidR="006538CB" w:rsidRDefault="006538CB" w:rsidP="006538CB">
      <w:pPr>
        <w:pStyle w:val="2a"/>
        <w:ind w:left="0" w:firstLine="567"/>
        <w:jc w:val="both"/>
      </w:pPr>
      <w:r>
        <w:t xml:space="preserve">- результат медицинского осмотра (медицинские противопоказания выявлены, не выявлены). </w:t>
      </w:r>
    </w:p>
    <w:p w:rsidR="006538CB" w:rsidRDefault="006538CB" w:rsidP="006538CB">
      <w:pPr>
        <w:pStyle w:val="2a"/>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6538CB" w:rsidRDefault="006538CB" w:rsidP="006538CB">
      <w:pPr>
        <w:pStyle w:val="2a"/>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6538CB" w:rsidRDefault="006538CB" w:rsidP="006538CB">
      <w:pPr>
        <w:pStyle w:val="2a"/>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6538CB" w:rsidRPr="006457DA" w:rsidRDefault="006538CB" w:rsidP="006538CB">
      <w:pPr>
        <w:pStyle w:val="2a"/>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6538CB" w:rsidRDefault="006538CB" w:rsidP="006538CB">
      <w:pPr>
        <w:pStyle w:val="2a"/>
        <w:ind w:left="0" w:firstLine="567"/>
        <w:jc w:val="center"/>
        <w:rPr>
          <w:b/>
        </w:rPr>
      </w:pPr>
    </w:p>
    <w:p w:rsidR="00202088" w:rsidRDefault="00202088" w:rsidP="006538CB">
      <w:pPr>
        <w:pStyle w:val="2a"/>
        <w:ind w:left="0" w:firstLine="567"/>
        <w:jc w:val="center"/>
        <w:rPr>
          <w:b/>
        </w:rPr>
      </w:pPr>
    </w:p>
    <w:p w:rsidR="00202088" w:rsidRDefault="00202088" w:rsidP="006538CB">
      <w:pPr>
        <w:pStyle w:val="2a"/>
        <w:ind w:left="0" w:firstLine="567"/>
        <w:jc w:val="center"/>
        <w:rPr>
          <w:b/>
        </w:rPr>
      </w:pPr>
    </w:p>
    <w:p w:rsidR="006538CB" w:rsidRPr="00EB1C21" w:rsidRDefault="006538CB" w:rsidP="006538CB">
      <w:pPr>
        <w:pStyle w:val="2a"/>
        <w:ind w:left="0" w:firstLine="567"/>
        <w:jc w:val="center"/>
        <w:rPr>
          <w:b/>
          <w:sz w:val="28"/>
          <w:szCs w:val="28"/>
        </w:rPr>
      </w:pPr>
      <w:r>
        <w:rPr>
          <w:b/>
        </w:rPr>
        <w:lastRenderedPageBreak/>
        <w:t xml:space="preserve">III. ПОРЯДОК ПРОВЕДЕНИЯ ПЕРИОДИЧЕСКИХ ОСМОТРОВ </w:t>
      </w:r>
      <w:r>
        <w:rPr>
          <w:b/>
          <w:sz w:val="28"/>
          <w:szCs w:val="28"/>
        </w:rPr>
        <w:t xml:space="preserve">  </w:t>
      </w:r>
    </w:p>
    <w:p w:rsidR="006538CB" w:rsidRDefault="006538CB" w:rsidP="006538CB">
      <w:pPr>
        <w:pStyle w:val="2a"/>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6538CB" w:rsidRDefault="006538CB" w:rsidP="006538CB">
      <w:pPr>
        <w:pStyle w:val="2a"/>
        <w:ind w:left="0" w:firstLine="567"/>
        <w:jc w:val="both"/>
      </w:pPr>
      <w:r>
        <w:t xml:space="preserve">  Периодические осмотры проводятся не реже, чем в сроки, указанные в Перечне факторов и  Перечне работ.</w:t>
      </w:r>
    </w:p>
    <w:p w:rsidR="006538CB" w:rsidRDefault="006538CB" w:rsidP="006538CB">
      <w:pPr>
        <w:pStyle w:val="2a"/>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6538CB" w:rsidRDefault="006538CB" w:rsidP="006538CB">
      <w:pPr>
        <w:pStyle w:val="2a"/>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6538CB" w:rsidRDefault="006538CB" w:rsidP="006538CB">
      <w:pPr>
        <w:pStyle w:val="2a"/>
        <w:ind w:left="0" w:firstLine="567"/>
        <w:jc w:val="both"/>
      </w:pPr>
      <w:r>
        <w:t>3.3.  В поименном списке указывается:</w:t>
      </w:r>
    </w:p>
    <w:p w:rsidR="006538CB" w:rsidRDefault="006538CB" w:rsidP="006538CB">
      <w:pPr>
        <w:pStyle w:val="2a"/>
        <w:ind w:left="0" w:firstLine="567"/>
        <w:jc w:val="both"/>
      </w:pPr>
      <w:r>
        <w:t>- ФИО работника школы;</w:t>
      </w:r>
    </w:p>
    <w:p w:rsidR="006538CB" w:rsidRDefault="006538CB" w:rsidP="006538CB">
      <w:pPr>
        <w:pStyle w:val="2a"/>
        <w:ind w:left="0" w:firstLine="567"/>
        <w:jc w:val="both"/>
      </w:pPr>
      <w:r>
        <w:t>-должность, стаж работы в образовательной организации;</w:t>
      </w:r>
    </w:p>
    <w:p w:rsidR="006538CB" w:rsidRDefault="006538CB" w:rsidP="006538CB">
      <w:pPr>
        <w:pStyle w:val="2a"/>
        <w:ind w:left="0" w:firstLine="567"/>
        <w:jc w:val="both"/>
      </w:pPr>
      <w:r>
        <w:t>- наименование профессии (должности) работника согласно штатному расписанию;</w:t>
      </w:r>
    </w:p>
    <w:p w:rsidR="006538CB" w:rsidRDefault="006538CB" w:rsidP="006538CB">
      <w:pPr>
        <w:pStyle w:val="2a"/>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6538CB" w:rsidRDefault="006538CB" w:rsidP="006538CB">
      <w:pPr>
        <w:pStyle w:val="2a"/>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00F1011E">
        <w:rPr>
          <w:kern w:val="36"/>
        </w:rPr>
        <w:t>ДОУ.</w:t>
      </w:r>
    </w:p>
    <w:p w:rsidR="006538CB" w:rsidRDefault="006538CB" w:rsidP="006538CB">
      <w:pPr>
        <w:pStyle w:val="2a"/>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6538CB" w:rsidRDefault="006538CB" w:rsidP="006538CB">
      <w:pPr>
        <w:pStyle w:val="2a"/>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6538CB" w:rsidRDefault="006538CB" w:rsidP="006538CB">
      <w:pPr>
        <w:pStyle w:val="2a"/>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6538CB" w:rsidRDefault="006538CB" w:rsidP="006538CB">
      <w:pPr>
        <w:pStyle w:val="2a"/>
        <w:ind w:left="0" w:firstLine="567"/>
        <w:jc w:val="both"/>
      </w:pPr>
      <w:r>
        <w:t>3.8. На работника, проходящего периодический осмотр, в медицинской организации оформляются следующие документы:</w:t>
      </w:r>
    </w:p>
    <w:p w:rsidR="006538CB" w:rsidRDefault="006538CB" w:rsidP="006538CB">
      <w:pPr>
        <w:pStyle w:val="2a"/>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6538CB" w:rsidRDefault="006538CB" w:rsidP="006538CB">
      <w:pPr>
        <w:pStyle w:val="2a"/>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6538CB" w:rsidRDefault="006538CB" w:rsidP="006538CB">
      <w:pPr>
        <w:pStyle w:val="2a"/>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6538CB" w:rsidRDefault="006538CB" w:rsidP="006538CB">
      <w:pPr>
        <w:pStyle w:val="2a"/>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6538CB" w:rsidRDefault="006538CB" w:rsidP="006538CB">
      <w:pPr>
        <w:pStyle w:val="2a"/>
        <w:ind w:left="0" w:firstLine="567"/>
        <w:jc w:val="both"/>
      </w:pPr>
      <w:r>
        <w:lastRenderedPageBreak/>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6538CB" w:rsidRDefault="006538CB" w:rsidP="006538CB">
      <w:pPr>
        <w:pStyle w:val="2a"/>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6538CB" w:rsidRDefault="006538CB" w:rsidP="006538CB">
      <w:pPr>
        <w:pStyle w:val="2a"/>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6538CB" w:rsidRDefault="006538CB" w:rsidP="006538CB">
      <w:pPr>
        <w:pStyle w:val="2a"/>
        <w:ind w:left="0" w:firstLine="567"/>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6538CB" w:rsidRPr="004D57BD" w:rsidRDefault="006538CB" w:rsidP="006538CB">
      <w:pPr>
        <w:pStyle w:val="2a"/>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6538CB" w:rsidRPr="004D57BD" w:rsidRDefault="006538CB" w:rsidP="006538CB">
      <w:pPr>
        <w:pStyle w:val="2a"/>
        <w:ind w:left="0" w:firstLine="567"/>
        <w:jc w:val="both"/>
      </w:pPr>
      <w:r w:rsidRPr="004D57BD">
        <w:t>3.14.</w:t>
      </w:r>
      <w:r>
        <w:t xml:space="preserve"> В заключительный акт должен содержать:</w:t>
      </w:r>
    </w:p>
    <w:p w:rsidR="006538CB" w:rsidRDefault="006538CB" w:rsidP="006538CB">
      <w:pPr>
        <w:pStyle w:val="2a"/>
        <w:ind w:left="0" w:firstLine="567"/>
        <w:jc w:val="both"/>
      </w:pPr>
      <w:r>
        <w:t>-наименование медицинской организации, проводившей предварительный осмотр, адрес ее местонахождения и код по ОГРН;</w:t>
      </w:r>
    </w:p>
    <w:p w:rsidR="006538CB" w:rsidRDefault="006538CB" w:rsidP="006538CB">
      <w:pPr>
        <w:pStyle w:val="2a"/>
        <w:ind w:left="0" w:firstLine="567"/>
        <w:jc w:val="both"/>
      </w:pPr>
      <w:r>
        <w:t>-дату составления акта;</w:t>
      </w:r>
    </w:p>
    <w:p w:rsidR="006538CB" w:rsidRDefault="006538CB" w:rsidP="006538CB">
      <w:pPr>
        <w:pStyle w:val="2a"/>
        <w:ind w:left="0" w:firstLine="567"/>
        <w:jc w:val="both"/>
      </w:pPr>
      <w:r>
        <w:t>-наименование учреждения работодателя;</w:t>
      </w:r>
    </w:p>
    <w:p w:rsidR="006538CB" w:rsidRDefault="006538CB" w:rsidP="006538CB">
      <w:pPr>
        <w:pStyle w:val="2a"/>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6538CB" w:rsidRDefault="006538CB" w:rsidP="006538CB">
      <w:pPr>
        <w:pStyle w:val="2a"/>
        <w:ind w:left="0" w:firstLine="567"/>
        <w:jc w:val="both"/>
      </w:pPr>
      <w:r>
        <w:t>-численность работников,  занятых на тяжелых работах и на работах с вредными и (или) опасными условиями труда;</w:t>
      </w:r>
    </w:p>
    <w:p w:rsidR="006538CB" w:rsidRDefault="006538CB" w:rsidP="006538CB">
      <w:pPr>
        <w:pStyle w:val="2a"/>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6538CB" w:rsidRDefault="006538CB" w:rsidP="006538CB">
      <w:pPr>
        <w:pStyle w:val="2a"/>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6538CB" w:rsidRDefault="006538CB" w:rsidP="006538CB">
      <w:pPr>
        <w:pStyle w:val="2a"/>
        <w:ind w:left="0" w:firstLine="567"/>
        <w:jc w:val="both"/>
      </w:pPr>
      <w:r>
        <w:t>-процент охвата  работников периодическим медицинским осмотром;</w:t>
      </w:r>
    </w:p>
    <w:p w:rsidR="006538CB" w:rsidRDefault="006538CB" w:rsidP="006538CB">
      <w:pPr>
        <w:pStyle w:val="2a"/>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6538CB" w:rsidRDefault="006538CB" w:rsidP="006538CB">
      <w:pPr>
        <w:pStyle w:val="2a"/>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538CB" w:rsidRDefault="006538CB" w:rsidP="006538CB">
      <w:pPr>
        <w:pStyle w:val="2a"/>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6538CB" w:rsidRDefault="006538CB" w:rsidP="006538CB">
      <w:pPr>
        <w:pStyle w:val="2a"/>
        <w:ind w:left="0" w:firstLine="567"/>
        <w:jc w:val="both"/>
      </w:pPr>
      <w:r>
        <w:lastRenderedPageBreak/>
        <w:t xml:space="preserve">-список работников, не прошедших периодический медицинский осмотр; </w:t>
      </w:r>
    </w:p>
    <w:p w:rsidR="006538CB" w:rsidRDefault="006538CB" w:rsidP="006538CB">
      <w:pPr>
        <w:pStyle w:val="2a"/>
        <w:ind w:left="0" w:firstLine="567"/>
        <w:jc w:val="both"/>
      </w:pPr>
      <w:r>
        <w:t>-численность работников, не имеющих медицинские противопоказания к работе;</w:t>
      </w:r>
    </w:p>
    <w:p w:rsidR="006538CB" w:rsidRDefault="006538CB" w:rsidP="006538CB">
      <w:pPr>
        <w:pStyle w:val="2a"/>
        <w:ind w:left="0" w:firstLine="567"/>
        <w:jc w:val="both"/>
      </w:pPr>
      <w:r>
        <w:t>- численность работников, имеющих временные медицинские противопоказания к работе;</w:t>
      </w:r>
    </w:p>
    <w:p w:rsidR="006538CB" w:rsidRDefault="006538CB" w:rsidP="006538CB">
      <w:pPr>
        <w:pStyle w:val="2a"/>
        <w:ind w:left="0" w:firstLine="567"/>
        <w:jc w:val="both"/>
      </w:pPr>
      <w:r>
        <w:t>-численность  работников, имеющих постоянные медицинские противопоказания к работе;</w:t>
      </w:r>
    </w:p>
    <w:p w:rsidR="006538CB" w:rsidRDefault="006538CB" w:rsidP="006538CB">
      <w:pPr>
        <w:pStyle w:val="2a"/>
        <w:ind w:left="0" w:firstLine="567"/>
        <w:jc w:val="both"/>
      </w:pPr>
      <w:r>
        <w:t>численность работников,  нуждающихся в проведении дополнительного обследования (заключение не дано);</w:t>
      </w:r>
    </w:p>
    <w:p w:rsidR="006538CB" w:rsidRDefault="006538CB" w:rsidP="006538CB">
      <w:pPr>
        <w:pStyle w:val="2a"/>
        <w:ind w:left="0" w:firstLine="567"/>
        <w:jc w:val="both"/>
      </w:pPr>
      <w:r>
        <w:t>-численность работников, нуждающихся в амбулаторном обследовании и лечении;</w:t>
      </w:r>
    </w:p>
    <w:p w:rsidR="006538CB" w:rsidRDefault="006538CB" w:rsidP="006538CB">
      <w:pPr>
        <w:pStyle w:val="2a"/>
        <w:ind w:left="0" w:firstLine="567"/>
        <w:jc w:val="both"/>
      </w:pPr>
      <w:r>
        <w:t>-численность работников, нуждающихся в стационарном обследовании и лечении;</w:t>
      </w:r>
    </w:p>
    <w:p w:rsidR="006538CB" w:rsidRDefault="006538CB" w:rsidP="006538CB">
      <w:pPr>
        <w:pStyle w:val="2a"/>
        <w:ind w:left="0" w:firstLine="567"/>
        <w:jc w:val="both"/>
      </w:pPr>
      <w:r>
        <w:t>-численность работников, нуждающихся в санаторно-курортном лечении;</w:t>
      </w:r>
    </w:p>
    <w:p w:rsidR="006538CB" w:rsidRDefault="006538CB" w:rsidP="006538CB">
      <w:pPr>
        <w:pStyle w:val="2a"/>
        <w:ind w:left="0" w:firstLine="567"/>
        <w:jc w:val="both"/>
      </w:pPr>
      <w:r>
        <w:t>-численность работников, нуждающихся в диспансерном наблюдении;</w:t>
      </w:r>
    </w:p>
    <w:p w:rsidR="006538CB" w:rsidRDefault="006538CB" w:rsidP="006538CB">
      <w:pPr>
        <w:pStyle w:val="2a"/>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6538CB" w:rsidRDefault="006538CB" w:rsidP="006538CB">
      <w:pPr>
        <w:pStyle w:val="2a"/>
        <w:ind w:left="0" w:firstLine="567"/>
        <w:jc w:val="both"/>
      </w:pPr>
      <w:r>
        <w:t>-профессии (должности), вредных и (или) опасных производственных факторов и работ;</w:t>
      </w:r>
    </w:p>
    <w:p w:rsidR="006538CB" w:rsidRDefault="006538CB" w:rsidP="006538CB">
      <w:pPr>
        <w:pStyle w:val="2a"/>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6538CB" w:rsidRDefault="006538CB" w:rsidP="006538CB">
      <w:pPr>
        <w:pStyle w:val="2a"/>
        <w:ind w:left="0" w:firstLine="567"/>
        <w:jc w:val="both"/>
      </w:pPr>
      <w:r>
        <w:t>-</w:t>
      </w:r>
      <w:r>
        <w:tab/>
        <w:t>перечень впервые установленных профессиональных заболеваний с указанием класса заболеваний по МКБ-10;</w:t>
      </w:r>
    </w:p>
    <w:p w:rsidR="006538CB" w:rsidRDefault="006538CB" w:rsidP="006538CB">
      <w:pPr>
        <w:pStyle w:val="2a"/>
        <w:ind w:left="0" w:firstLine="567"/>
        <w:jc w:val="both"/>
      </w:pPr>
      <w:r>
        <w:t>-</w:t>
      </w:r>
      <w:r>
        <w:tab/>
        <w:t>результаты выполнения рекомендаций предыдущего заключительного акта;</w:t>
      </w:r>
    </w:p>
    <w:p w:rsidR="006538CB" w:rsidRDefault="006538CB" w:rsidP="006538CB">
      <w:pPr>
        <w:pStyle w:val="2a"/>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6538CB" w:rsidRDefault="006538CB" w:rsidP="006538CB">
      <w:pPr>
        <w:pStyle w:val="2a"/>
        <w:ind w:left="0" w:firstLine="567"/>
        <w:jc w:val="center"/>
        <w:rPr>
          <w:b/>
        </w:rPr>
      </w:pPr>
    </w:p>
    <w:p w:rsidR="006538CB" w:rsidRPr="009262CE" w:rsidRDefault="006538CB" w:rsidP="006538CB">
      <w:pPr>
        <w:pStyle w:val="2a"/>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6538CB" w:rsidRDefault="006538CB" w:rsidP="006538CB">
      <w:pPr>
        <w:pStyle w:val="2a"/>
        <w:ind w:left="0" w:firstLine="567"/>
        <w:jc w:val="center"/>
        <w:rPr>
          <w:b/>
        </w:rPr>
      </w:pPr>
    </w:p>
    <w:p w:rsidR="006538CB" w:rsidRDefault="006538CB" w:rsidP="006538CB">
      <w:pPr>
        <w:pStyle w:val="2a"/>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6538CB" w:rsidRDefault="006538CB" w:rsidP="006538CB">
      <w:pPr>
        <w:pStyle w:val="2a"/>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6538CB" w:rsidRDefault="006538CB" w:rsidP="006538CB">
      <w:pPr>
        <w:pStyle w:val="2a"/>
        <w:ind w:left="0" w:firstLine="567"/>
        <w:jc w:val="both"/>
      </w:pPr>
      <w:r>
        <w:t xml:space="preserve">  Работник должен быть  ознакомлен с приказом  об отстранении (недопущения) к работе под подпись.</w:t>
      </w:r>
    </w:p>
    <w:p w:rsidR="006538CB" w:rsidRDefault="006538CB" w:rsidP="006538CB">
      <w:pPr>
        <w:pStyle w:val="2a"/>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6538CB" w:rsidRDefault="006538CB" w:rsidP="006538CB">
      <w:pPr>
        <w:pStyle w:val="2a"/>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6538CB" w:rsidRDefault="006538CB" w:rsidP="006538CB">
      <w:pPr>
        <w:jc w:val="center"/>
        <w:rPr>
          <w:b/>
        </w:rPr>
      </w:pPr>
      <w:r w:rsidRPr="00FA4814">
        <w:rPr>
          <w:b/>
          <w:lang w:val="en-US"/>
        </w:rPr>
        <w:t>V</w:t>
      </w:r>
      <w:r>
        <w:rPr>
          <w:b/>
        </w:rPr>
        <w:t>. ЗАКЛЮЧИТЕЛЬНЫЕ ПОЛОЖЕНИЯ</w:t>
      </w:r>
    </w:p>
    <w:p w:rsidR="006538CB" w:rsidRDefault="006538CB" w:rsidP="006538CB">
      <w:pPr>
        <w:jc w:val="both"/>
      </w:pPr>
      <w:r w:rsidRPr="00FA4814">
        <w:t>5.1.</w:t>
      </w:r>
      <w:r>
        <w:t xml:space="preserve">Настоящее Положение о порядке проведения медицинских осмотров работников  </w:t>
      </w:r>
      <w:r w:rsidR="00F1011E">
        <w:t>ДОУ</w:t>
      </w:r>
      <w: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6538CB" w:rsidRDefault="006538CB" w:rsidP="006538CB">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6538CB" w:rsidRDefault="006538CB" w:rsidP="006538CB">
      <w:pPr>
        <w:jc w:val="both"/>
      </w:pPr>
      <w:r>
        <w:t>5.3. Положение действует до принятия нового и считается принятым с момента введения его в действие.</w:t>
      </w:r>
    </w:p>
    <w:p w:rsidR="006538CB" w:rsidRPr="00FA4814" w:rsidRDefault="006538CB" w:rsidP="006538CB">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4A5A7F" w:rsidRDefault="004A5A7F" w:rsidP="004A5A7F">
      <w:pPr>
        <w:tabs>
          <w:tab w:val="left" w:pos="1902"/>
          <w:tab w:val="center" w:pos="5605"/>
        </w:tabs>
        <w:spacing w:line="315" w:lineRule="exact"/>
        <w:rPr>
          <w:b/>
          <w:sz w:val="28"/>
        </w:rPr>
      </w:pPr>
    </w:p>
    <w:p w:rsidR="00F1011E" w:rsidRDefault="00F1011E" w:rsidP="004A5A7F">
      <w:pPr>
        <w:tabs>
          <w:tab w:val="left" w:pos="1902"/>
          <w:tab w:val="center" w:pos="5605"/>
        </w:tabs>
        <w:spacing w:line="315" w:lineRule="exact"/>
        <w:rPr>
          <w:b/>
          <w:sz w:val="28"/>
        </w:rPr>
      </w:pPr>
    </w:p>
    <w:p w:rsidR="00F1011E" w:rsidRDefault="00F1011E" w:rsidP="004A5A7F">
      <w:pPr>
        <w:tabs>
          <w:tab w:val="left" w:pos="1902"/>
          <w:tab w:val="center" w:pos="5605"/>
        </w:tabs>
        <w:spacing w:line="315" w:lineRule="exact"/>
        <w:rPr>
          <w:b/>
          <w:sz w:val="28"/>
        </w:rPr>
      </w:pPr>
    </w:p>
    <w:p w:rsidR="00F1011E" w:rsidRPr="00456F80" w:rsidRDefault="00F1011E" w:rsidP="00F1011E">
      <w:pPr>
        <w:jc w:val="right"/>
        <w:rPr>
          <w:b/>
          <w:i/>
        </w:rPr>
      </w:pPr>
      <w:r w:rsidRPr="00350F4B">
        <w:rPr>
          <w:b/>
          <w:i/>
        </w:rPr>
        <w:t>Приложение №</w:t>
      </w:r>
      <w:r w:rsidR="00456F80">
        <w:rPr>
          <w:b/>
          <w:i/>
          <w:lang w:val="en-US"/>
        </w:rPr>
        <w:t xml:space="preserve"> </w:t>
      </w:r>
      <w:r w:rsidR="00456F80">
        <w:rPr>
          <w:b/>
          <w:i/>
        </w:rPr>
        <w:t>26</w:t>
      </w:r>
    </w:p>
    <w:tbl>
      <w:tblPr>
        <w:tblW w:w="9586" w:type="dxa"/>
        <w:tblLook w:val="04A0"/>
      </w:tblPr>
      <w:tblGrid>
        <w:gridCol w:w="9873"/>
        <w:gridCol w:w="221"/>
        <w:gridCol w:w="221"/>
      </w:tblGrid>
      <w:tr w:rsidR="00F1011E" w:rsidRPr="00350F4B" w:rsidTr="00E96A48">
        <w:tc>
          <w:tcPr>
            <w:tcW w:w="9129" w:type="dxa"/>
            <w:shd w:val="clear" w:color="auto" w:fill="auto"/>
          </w:tcPr>
          <w:tbl>
            <w:tblPr>
              <w:tblW w:w="10100" w:type="dxa"/>
              <w:tblInd w:w="108" w:type="dxa"/>
              <w:tblLook w:val="04A0"/>
            </w:tblPr>
            <w:tblGrid>
              <w:gridCol w:w="9328"/>
              <w:gridCol w:w="221"/>
            </w:tblGrid>
            <w:tr w:rsidR="00F1011E" w:rsidRPr="00350F4B" w:rsidTr="00E96A48">
              <w:trPr>
                <w:trHeight w:val="2696"/>
              </w:trPr>
              <w:tc>
                <w:tcPr>
                  <w:tcW w:w="4962" w:type="dxa"/>
                </w:tcPr>
                <w:tbl>
                  <w:tblPr>
                    <w:tblW w:w="10100" w:type="dxa"/>
                    <w:tblInd w:w="108" w:type="dxa"/>
                    <w:tblLook w:val="04A0"/>
                  </w:tblPr>
                  <w:tblGrid>
                    <w:gridCol w:w="4962"/>
                    <w:gridCol w:w="5138"/>
                  </w:tblGrid>
                  <w:tr w:rsidR="00F1011E" w:rsidRPr="001E330F" w:rsidTr="00E96A48">
                    <w:tc>
                      <w:tcPr>
                        <w:tcW w:w="4962" w:type="dxa"/>
                        <w:vAlign w:val="center"/>
                      </w:tcPr>
                      <w:p w:rsidR="00F1011E" w:rsidRPr="001E330F" w:rsidRDefault="00F1011E" w:rsidP="00E96A48">
                        <w:pPr>
                          <w:tabs>
                            <w:tab w:val="center" w:pos="4677"/>
                            <w:tab w:val="right" w:pos="9355"/>
                          </w:tabs>
                        </w:pPr>
                      </w:p>
                      <w:p w:rsidR="00F1011E" w:rsidRPr="001E330F" w:rsidRDefault="00F1011E" w:rsidP="00E96A48">
                        <w:pPr>
                          <w:contextualSpacing/>
                          <w:rPr>
                            <w:b/>
                            <w:lang w:eastAsia="en-US"/>
                          </w:rPr>
                        </w:pPr>
                        <w:r w:rsidRPr="001E330F">
                          <w:rPr>
                            <w:b/>
                            <w:lang w:eastAsia="en-US"/>
                          </w:rPr>
                          <w:t>Мотивированное мнение</w:t>
                        </w:r>
                      </w:p>
                      <w:p w:rsidR="00F1011E" w:rsidRPr="001E330F" w:rsidRDefault="00F1011E" w:rsidP="00E96A48">
                        <w:pPr>
                          <w:contextualSpacing/>
                          <w:rPr>
                            <w:lang w:eastAsia="en-US"/>
                          </w:rPr>
                        </w:pPr>
                        <w:r w:rsidRPr="001E330F">
                          <w:rPr>
                            <w:lang w:eastAsia="en-US"/>
                          </w:rPr>
                          <w:t>первичной профсоюзной организации</w:t>
                        </w:r>
                      </w:p>
                      <w:p w:rsidR="00F1011E" w:rsidRPr="001E330F" w:rsidRDefault="00F1011E" w:rsidP="00E96A48">
                        <w:pPr>
                          <w:contextualSpacing/>
                          <w:rPr>
                            <w:lang w:eastAsia="en-US"/>
                          </w:rPr>
                        </w:pPr>
                        <w:r w:rsidRPr="001E330F">
                          <w:rPr>
                            <w:lang w:eastAsia="en-US"/>
                          </w:rPr>
                          <w:t xml:space="preserve">МАДОУ «Детский сад </w:t>
                        </w:r>
                        <w:r>
                          <w:rPr>
                            <w:lang w:eastAsia="en-US"/>
                          </w:rPr>
                          <w:t>№161</w:t>
                        </w:r>
                        <w:r w:rsidRPr="001E330F">
                          <w:rPr>
                            <w:lang w:eastAsia="en-US"/>
                          </w:rPr>
                          <w:t>»</w:t>
                        </w:r>
                      </w:p>
                      <w:p w:rsidR="00F1011E" w:rsidRPr="001E330F" w:rsidRDefault="00F1011E" w:rsidP="00E96A48">
                        <w:pPr>
                          <w:contextualSpacing/>
                          <w:rPr>
                            <w:lang w:eastAsia="en-US"/>
                          </w:rPr>
                        </w:pPr>
                        <w:r w:rsidRPr="001E330F">
                          <w:rPr>
                            <w:lang w:eastAsia="en-US"/>
                          </w:rPr>
                          <w:t>Протокол № ___ от «___» _______20___г.</w:t>
                        </w:r>
                      </w:p>
                      <w:p w:rsidR="00F1011E" w:rsidRPr="001E330F" w:rsidRDefault="00F1011E" w:rsidP="00E96A48">
                        <w:pPr>
                          <w:contextualSpacing/>
                          <w:jc w:val="both"/>
                          <w:rPr>
                            <w:bCs/>
                            <w:lang w:eastAsia="en-US"/>
                          </w:rPr>
                        </w:pPr>
                      </w:p>
                      <w:p w:rsidR="00F1011E" w:rsidRPr="001E330F" w:rsidRDefault="00F1011E" w:rsidP="00E96A48">
                        <w:pPr>
                          <w:tabs>
                            <w:tab w:val="center" w:pos="4677"/>
                            <w:tab w:val="right" w:pos="9355"/>
                          </w:tabs>
                        </w:pPr>
                        <w:r w:rsidRPr="001E330F">
                          <w:t xml:space="preserve">Председатель первичной профсоюзной организации __________ </w:t>
                        </w:r>
                        <w:r>
                          <w:t>С.И.Мингазова</w:t>
                        </w:r>
                      </w:p>
                    </w:tc>
                    <w:tc>
                      <w:tcPr>
                        <w:tcW w:w="5138" w:type="dxa"/>
                      </w:tcPr>
                      <w:p w:rsidR="00F1011E" w:rsidRPr="001E330F" w:rsidRDefault="00F1011E" w:rsidP="00E96A48">
                        <w:pPr>
                          <w:tabs>
                            <w:tab w:val="center" w:pos="4677"/>
                            <w:tab w:val="right" w:pos="9355"/>
                          </w:tabs>
                          <w:ind w:left="601"/>
                        </w:pPr>
                      </w:p>
                      <w:p w:rsidR="00F1011E" w:rsidRPr="001E330F" w:rsidRDefault="00F1011E" w:rsidP="00E96A48">
                        <w:pPr>
                          <w:tabs>
                            <w:tab w:val="center" w:pos="4677"/>
                            <w:tab w:val="right" w:pos="9355"/>
                          </w:tabs>
                          <w:ind w:left="601"/>
                          <w:rPr>
                            <w:b/>
                          </w:rPr>
                        </w:pPr>
                        <w:r w:rsidRPr="001E330F">
                          <w:rPr>
                            <w:b/>
                          </w:rPr>
                          <w:t>УТВЕРЖДАЮ</w:t>
                        </w:r>
                      </w:p>
                      <w:p w:rsidR="00F1011E" w:rsidRPr="001E330F" w:rsidRDefault="00F1011E" w:rsidP="00E96A48">
                        <w:pPr>
                          <w:tabs>
                            <w:tab w:val="center" w:pos="4677"/>
                            <w:tab w:val="right" w:pos="9355"/>
                          </w:tabs>
                          <w:ind w:left="601"/>
                        </w:pPr>
                        <w:r w:rsidRPr="001E330F">
                          <w:t xml:space="preserve">Заведующий </w:t>
                        </w:r>
                      </w:p>
                      <w:p w:rsidR="00F1011E" w:rsidRPr="001E330F" w:rsidRDefault="00F1011E" w:rsidP="00E96A48">
                        <w:pPr>
                          <w:tabs>
                            <w:tab w:val="center" w:pos="4677"/>
                            <w:tab w:val="right" w:pos="9355"/>
                          </w:tabs>
                          <w:ind w:left="601"/>
                        </w:pPr>
                        <w:r w:rsidRPr="001E330F">
                          <w:t xml:space="preserve">МАДОУ «Детский сад </w:t>
                        </w:r>
                        <w:r>
                          <w:t>№161</w:t>
                        </w:r>
                        <w:r w:rsidRPr="001E330F">
                          <w:t>»</w:t>
                        </w:r>
                      </w:p>
                      <w:p w:rsidR="00F1011E" w:rsidRPr="001E330F" w:rsidRDefault="00F1011E" w:rsidP="00E96A48">
                        <w:pPr>
                          <w:tabs>
                            <w:tab w:val="center" w:pos="4677"/>
                            <w:tab w:val="right" w:pos="9355"/>
                          </w:tabs>
                          <w:ind w:left="601"/>
                        </w:pPr>
                      </w:p>
                      <w:p w:rsidR="00F1011E" w:rsidRPr="001E330F" w:rsidRDefault="00F1011E" w:rsidP="00E96A48">
                        <w:pPr>
                          <w:tabs>
                            <w:tab w:val="left" w:pos="142"/>
                            <w:tab w:val="center" w:pos="4677"/>
                            <w:tab w:val="right" w:pos="9355"/>
                          </w:tabs>
                          <w:spacing w:after="225"/>
                          <w:ind w:left="601"/>
                          <w:contextualSpacing/>
                          <w:textAlignment w:val="baseline"/>
                          <w:rPr>
                            <w:color w:val="FF0000"/>
                          </w:rPr>
                        </w:pPr>
                        <w:r w:rsidRPr="001E330F">
                          <w:t xml:space="preserve">___________ </w:t>
                        </w:r>
                        <w:r>
                          <w:t>Л.В.Мамонова</w:t>
                        </w:r>
                      </w:p>
                    </w:tc>
                  </w:tr>
                </w:tbl>
                <w:p w:rsidR="00F1011E" w:rsidRPr="001E330F" w:rsidRDefault="00F1011E" w:rsidP="00E96A48">
                  <w:pPr>
                    <w:rPr>
                      <w:rFonts w:eastAsia="Calibri"/>
                      <w:lang w:eastAsia="en-US"/>
                    </w:rPr>
                  </w:pPr>
                </w:p>
              </w:tc>
              <w:tc>
                <w:tcPr>
                  <w:tcW w:w="5138" w:type="dxa"/>
                </w:tcPr>
                <w:p w:rsidR="00F1011E" w:rsidRPr="001E330F" w:rsidRDefault="00F1011E" w:rsidP="00E96A48">
                  <w:pPr>
                    <w:rPr>
                      <w:rFonts w:eastAsia="Calibri"/>
                      <w:lang w:eastAsia="en-US"/>
                    </w:rPr>
                  </w:pPr>
                </w:p>
              </w:tc>
            </w:tr>
          </w:tbl>
          <w:p w:rsidR="00F1011E" w:rsidRPr="00350F4B" w:rsidRDefault="00F1011E" w:rsidP="00E96A48">
            <w:pPr>
              <w:spacing w:after="200" w:line="276" w:lineRule="auto"/>
              <w:jc w:val="both"/>
              <w:rPr>
                <w:rFonts w:eastAsia="Calibri"/>
                <w:sz w:val="28"/>
                <w:lang w:eastAsia="en-US"/>
              </w:rPr>
            </w:pPr>
          </w:p>
        </w:tc>
        <w:tc>
          <w:tcPr>
            <w:tcW w:w="236" w:type="dxa"/>
            <w:shd w:val="clear" w:color="auto" w:fill="auto"/>
          </w:tcPr>
          <w:p w:rsidR="00F1011E" w:rsidRPr="00350F4B" w:rsidRDefault="00F1011E" w:rsidP="00E96A48">
            <w:pPr>
              <w:spacing w:after="200" w:line="276" w:lineRule="auto"/>
              <w:jc w:val="both"/>
              <w:rPr>
                <w:rFonts w:eastAsia="Calibri"/>
                <w:sz w:val="28"/>
                <w:lang w:eastAsia="en-US"/>
              </w:rPr>
            </w:pPr>
          </w:p>
        </w:tc>
        <w:tc>
          <w:tcPr>
            <w:tcW w:w="221" w:type="dxa"/>
            <w:shd w:val="clear" w:color="auto" w:fill="auto"/>
          </w:tcPr>
          <w:p w:rsidR="00F1011E" w:rsidRPr="00350F4B" w:rsidRDefault="00F1011E" w:rsidP="00E96A48">
            <w:pPr>
              <w:spacing w:after="200" w:line="276" w:lineRule="auto"/>
              <w:jc w:val="both"/>
              <w:rPr>
                <w:rFonts w:eastAsia="Calibri"/>
                <w:sz w:val="28"/>
                <w:lang w:eastAsia="en-US"/>
              </w:rPr>
            </w:pPr>
          </w:p>
        </w:tc>
      </w:tr>
    </w:tbl>
    <w:p w:rsidR="00F1011E" w:rsidRPr="00516F7C" w:rsidRDefault="00F1011E" w:rsidP="00F1011E">
      <w:pPr>
        <w:shd w:val="clear" w:color="auto" w:fill="FFFFFF"/>
        <w:jc w:val="right"/>
        <w:rPr>
          <w:b/>
          <w:bCs/>
          <w:color w:val="000000"/>
        </w:rPr>
      </w:pPr>
      <w:r w:rsidRPr="00516F7C">
        <w:rPr>
          <w:b/>
          <w:bCs/>
          <w:color w:val="000000"/>
        </w:rPr>
        <w:t>Доведено до сведения работников</w:t>
      </w:r>
    </w:p>
    <w:p w:rsidR="00F1011E" w:rsidRPr="00516F7C" w:rsidRDefault="00F1011E" w:rsidP="00F1011E">
      <w:pPr>
        <w:shd w:val="clear" w:color="auto" w:fill="FFFFFF"/>
        <w:jc w:val="right"/>
        <w:rPr>
          <w:bCs/>
          <w:color w:val="000000"/>
        </w:rPr>
      </w:pPr>
      <w:r w:rsidRPr="00516F7C">
        <w:rPr>
          <w:bCs/>
          <w:color w:val="000000"/>
        </w:rPr>
        <w:t>на общем собрании работников</w:t>
      </w:r>
    </w:p>
    <w:p w:rsidR="00F1011E" w:rsidRPr="00516F7C" w:rsidRDefault="00F1011E" w:rsidP="00F1011E">
      <w:pPr>
        <w:shd w:val="clear" w:color="auto" w:fill="FFFFFF"/>
        <w:jc w:val="right"/>
        <w:rPr>
          <w:lang w:eastAsia="en-US"/>
        </w:rPr>
      </w:pPr>
      <w:r w:rsidRPr="00516F7C">
        <w:rPr>
          <w:lang w:eastAsia="en-US"/>
        </w:rPr>
        <w:t xml:space="preserve">Протокол № </w:t>
      </w:r>
      <w:r w:rsidR="00202088">
        <w:rPr>
          <w:lang w:eastAsia="en-US"/>
        </w:rPr>
        <w:t>2</w:t>
      </w:r>
      <w:r w:rsidRPr="00516F7C">
        <w:rPr>
          <w:lang w:eastAsia="en-US"/>
        </w:rPr>
        <w:t xml:space="preserve"> от </w:t>
      </w:r>
      <w:r w:rsidR="00202088">
        <w:rPr>
          <w:lang w:eastAsia="en-US"/>
        </w:rPr>
        <w:t>24.05.</w:t>
      </w:r>
      <w:r w:rsidRPr="00516F7C">
        <w:rPr>
          <w:lang w:eastAsia="en-US"/>
        </w:rPr>
        <w:t>20</w:t>
      </w:r>
      <w:r w:rsidR="00202088">
        <w:rPr>
          <w:lang w:eastAsia="en-US"/>
        </w:rPr>
        <w:t>24</w:t>
      </w:r>
      <w:r w:rsidRPr="00516F7C">
        <w:rPr>
          <w:lang w:eastAsia="en-US"/>
        </w:rPr>
        <w:t>_г.</w:t>
      </w:r>
    </w:p>
    <w:p w:rsidR="00F1011E" w:rsidRDefault="00F1011E" w:rsidP="00F1011E">
      <w:pPr>
        <w:tabs>
          <w:tab w:val="left" w:pos="5610"/>
        </w:tabs>
        <w:rPr>
          <w:b/>
        </w:rPr>
      </w:pPr>
    </w:p>
    <w:p w:rsidR="00F1011E" w:rsidRPr="00CE23F6" w:rsidRDefault="00F1011E" w:rsidP="00F1011E">
      <w:pPr>
        <w:jc w:val="center"/>
        <w:rPr>
          <w:b/>
        </w:rPr>
      </w:pPr>
      <w:r w:rsidRPr="00CE23F6">
        <w:rPr>
          <w:b/>
        </w:rPr>
        <w:t>ПОЛОЖЕНИЕ</w:t>
      </w:r>
    </w:p>
    <w:p w:rsidR="00456F80" w:rsidRDefault="00456F80" w:rsidP="00456F80">
      <w:pPr>
        <w:jc w:val="center"/>
        <w:rPr>
          <w:b/>
          <w:sz w:val="28"/>
          <w:szCs w:val="28"/>
        </w:rPr>
      </w:pPr>
      <w:r>
        <w:rPr>
          <w:b/>
          <w:sz w:val="28"/>
          <w:szCs w:val="28"/>
        </w:rPr>
        <w:t>о порядке предоставления «детского дня»</w:t>
      </w:r>
    </w:p>
    <w:p w:rsidR="00F1011E" w:rsidRPr="00FF5865" w:rsidRDefault="00456F80" w:rsidP="00F1011E">
      <w:pPr>
        <w:pStyle w:val="a4"/>
        <w:spacing w:before="0" w:beforeAutospacing="0" w:after="0" w:afterAutospacing="0"/>
        <w:jc w:val="center"/>
        <w:rPr>
          <w:b/>
        </w:rPr>
      </w:pPr>
      <w:r w:rsidRPr="00456F80">
        <w:rPr>
          <w:b/>
        </w:rPr>
        <w:t>в</w:t>
      </w:r>
      <w:r w:rsidR="00F1011E" w:rsidRPr="00456F80">
        <w:rPr>
          <w:b/>
        </w:rPr>
        <w:t xml:space="preserve"> </w:t>
      </w:r>
      <w:r>
        <w:rPr>
          <w:b/>
        </w:rPr>
        <w:t>Муниципальном</w:t>
      </w:r>
      <w:r w:rsidR="00F1011E" w:rsidRPr="00FF5865">
        <w:rPr>
          <w:b/>
        </w:rPr>
        <w:t xml:space="preserve"> автономно</w:t>
      </w:r>
      <w:r>
        <w:rPr>
          <w:b/>
        </w:rPr>
        <w:t>м</w:t>
      </w:r>
      <w:r w:rsidR="00F1011E" w:rsidRPr="00FF5865">
        <w:rPr>
          <w:b/>
        </w:rPr>
        <w:t xml:space="preserve"> дошкольного образовательного учреждения «Детский сад №161 комбинированного вида» Приволжского района г.Казани</w:t>
      </w:r>
    </w:p>
    <w:p w:rsidR="00456F80" w:rsidRDefault="00456F80" w:rsidP="00456F80">
      <w:pPr>
        <w:rPr>
          <w:color w:val="002060"/>
        </w:rPr>
      </w:pPr>
    </w:p>
    <w:p w:rsidR="00456F80" w:rsidRDefault="00456F80" w:rsidP="00F97A43">
      <w:pPr>
        <w:ind w:left="284" w:right="318"/>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456F80" w:rsidRPr="00456F80" w:rsidRDefault="00456F80" w:rsidP="00F97A43">
      <w:pPr>
        <w:ind w:left="284" w:right="318"/>
        <w:jc w:val="both"/>
      </w:pPr>
      <w:r>
        <w:t>2.</w:t>
      </w:r>
      <w:r w:rsidRPr="00AD4E08">
        <w:t xml:space="preserve">  </w:t>
      </w:r>
      <w:r w:rsidRPr="00456F80">
        <w:t xml:space="preserve">Данное </w:t>
      </w:r>
      <w:r w:rsidRPr="00456F80">
        <w:rPr>
          <w:b/>
        </w:rPr>
        <w:t xml:space="preserve"> </w:t>
      </w:r>
      <w:r w:rsidRPr="00456F80">
        <w:t xml:space="preserve">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456F80" w:rsidRDefault="00456F80" w:rsidP="00F97A43">
      <w:pPr>
        <w:ind w:left="284" w:right="318"/>
        <w:jc w:val="both"/>
      </w:pPr>
      <w:r w:rsidRPr="00456F80">
        <w:t>3. Порядок предоставления женщине свободного времени и  его  оплаты</w:t>
      </w:r>
      <w:r>
        <w:t xml:space="preserve">  определяет коллективный договор.</w:t>
      </w:r>
    </w:p>
    <w:p w:rsidR="00456F80" w:rsidRPr="00AD4E08" w:rsidRDefault="00456F80" w:rsidP="00F97A43">
      <w:pPr>
        <w:ind w:left="284" w:right="318"/>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456F80" w:rsidRPr="00AD4E08" w:rsidRDefault="00456F80" w:rsidP="00F97A43">
      <w:pPr>
        <w:ind w:left="284" w:right="318"/>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456F80" w:rsidRDefault="00456F80" w:rsidP="00F97A43">
      <w:pPr>
        <w:numPr>
          <w:ilvl w:val="0"/>
          <w:numId w:val="132"/>
        </w:numPr>
        <w:ind w:left="284" w:right="318"/>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456F80" w:rsidRDefault="00456F80" w:rsidP="00F97A43">
      <w:pPr>
        <w:numPr>
          <w:ilvl w:val="0"/>
          <w:numId w:val="132"/>
        </w:numPr>
        <w:ind w:left="284" w:right="318"/>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456F80" w:rsidRDefault="00456F80" w:rsidP="00F97A43">
      <w:pPr>
        <w:numPr>
          <w:ilvl w:val="0"/>
          <w:numId w:val="132"/>
        </w:numPr>
        <w:ind w:left="284" w:right="318"/>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456F80" w:rsidRDefault="00456F80" w:rsidP="00F97A43">
      <w:pPr>
        <w:ind w:left="284" w:right="318"/>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456F80" w:rsidRDefault="00456F80" w:rsidP="00F97A43">
      <w:pPr>
        <w:ind w:left="284" w:right="318"/>
        <w:jc w:val="both"/>
        <w:rPr>
          <w:b/>
          <w:sz w:val="28"/>
          <w:szCs w:val="28"/>
        </w:rPr>
      </w:pPr>
      <w:r>
        <w:rPr>
          <w:b/>
        </w:rPr>
        <w:lastRenderedPageBreak/>
        <w:t xml:space="preserve">    В разделе «Социальные гарантии, льготы»  муниципального   Соглашении   записано:</w:t>
      </w:r>
    </w:p>
    <w:p w:rsidR="00456F80" w:rsidRDefault="00456F80" w:rsidP="00F97A43">
      <w:pPr>
        <w:ind w:left="284" w:right="318"/>
        <w:jc w:val="both"/>
      </w:pPr>
    </w:p>
    <w:p w:rsidR="00456F80" w:rsidRDefault="00456F80" w:rsidP="00F97A43">
      <w:pPr>
        <w:ind w:left="284" w:right="318"/>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456F80" w:rsidRDefault="00456F80" w:rsidP="00F97A43">
      <w:pPr>
        <w:ind w:left="284" w:right="318"/>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456F80" w:rsidRDefault="00456F80" w:rsidP="00F97A43">
      <w:pPr>
        <w:ind w:left="284" w:right="318"/>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456F80" w:rsidRDefault="00456F80" w:rsidP="00F97A43">
      <w:pPr>
        <w:ind w:left="284" w:right="318"/>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456F80" w:rsidRPr="008302F9" w:rsidRDefault="00456F80" w:rsidP="00F97A43">
      <w:pPr>
        <w:ind w:left="284" w:right="318"/>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456F80" w:rsidRDefault="00456F80" w:rsidP="00F97A43">
      <w:pPr>
        <w:ind w:left="284" w:right="318"/>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456F80" w:rsidRDefault="00456F80" w:rsidP="00F97A43">
      <w:pPr>
        <w:ind w:left="284" w:right="318"/>
      </w:pPr>
    </w:p>
    <w:p w:rsidR="00F1011E" w:rsidRDefault="00F1011E"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Pr="00456F80" w:rsidRDefault="00F97A43" w:rsidP="00F97A43">
      <w:pPr>
        <w:jc w:val="right"/>
        <w:rPr>
          <w:b/>
          <w:i/>
        </w:rPr>
      </w:pPr>
      <w:r w:rsidRPr="00350F4B">
        <w:rPr>
          <w:b/>
          <w:i/>
        </w:rPr>
        <w:t>Приложение №</w:t>
      </w:r>
      <w:r>
        <w:rPr>
          <w:b/>
          <w:i/>
          <w:lang w:val="en-US"/>
        </w:rPr>
        <w:t xml:space="preserve"> </w:t>
      </w:r>
      <w:r>
        <w:rPr>
          <w:b/>
          <w:i/>
        </w:rPr>
        <w:t>27</w:t>
      </w:r>
    </w:p>
    <w:tbl>
      <w:tblPr>
        <w:tblW w:w="9586" w:type="dxa"/>
        <w:tblLook w:val="04A0"/>
      </w:tblPr>
      <w:tblGrid>
        <w:gridCol w:w="9873"/>
        <w:gridCol w:w="221"/>
        <w:gridCol w:w="221"/>
      </w:tblGrid>
      <w:tr w:rsidR="00F97A43" w:rsidRPr="00350F4B" w:rsidTr="00E96A48">
        <w:tc>
          <w:tcPr>
            <w:tcW w:w="9129" w:type="dxa"/>
            <w:shd w:val="clear" w:color="auto" w:fill="auto"/>
          </w:tcPr>
          <w:tbl>
            <w:tblPr>
              <w:tblW w:w="10100" w:type="dxa"/>
              <w:tblInd w:w="108" w:type="dxa"/>
              <w:tblLook w:val="04A0"/>
            </w:tblPr>
            <w:tblGrid>
              <w:gridCol w:w="9328"/>
              <w:gridCol w:w="221"/>
            </w:tblGrid>
            <w:tr w:rsidR="00F97A43" w:rsidRPr="00350F4B" w:rsidTr="00E96A48">
              <w:trPr>
                <w:trHeight w:val="2696"/>
              </w:trPr>
              <w:tc>
                <w:tcPr>
                  <w:tcW w:w="4962" w:type="dxa"/>
                </w:tcPr>
                <w:tbl>
                  <w:tblPr>
                    <w:tblW w:w="10100" w:type="dxa"/>
                    <w:tblInd w:w="108" w:type="dxa"/>
                    <w:tblLook w:val="04A0"/>
                  </w:tblPr>
                  <w:tblGrid>
                    <w:gridCol w:w="4962"/>
                    <w:gridCol w:w="5138"/>
                  </w:tblGrid>
                  <w:tr w:rsidR="00F97A43" w:rsidRPr="001E330F" w:rsidTr="00E96A48">
                    <w:tc>
                      <w:tcPr>
                        <w:tcW w:w="4962" w:type="dxa"/>
                        <w:vAlign w:val="center"/>
                      </w:tcPr>
                      <w:p w:rsidR="00F97A43" w:rsidRPr="001E330F" w:rsidRDefault="00F97A43" w:rsidP="00E96A48">
                        <w:pPr>
                          <w:tabs>
                            <w:tab w:val="center" w:pos="4677"/>
                            <w:tab w:val="right" w:pos="9355"/>
                          </w:tabs>
                        </w:pPr>
                      </w:p>
                      <w:p w:rsidR="00F97A43" w:rsidRPr="001E330F" w:rsidRDefault="00F97A43" w:rsidP="00E96A48">
                        <w:pPr>
                          <w:contextualSpacing/>
                          <w:rPr>
                            <w:b/>
                            <w:lang w:eastAsia="en-US"/>
                          </w:rPr>
                        </w:pPr>
                        <w:r w:rsidRPr="001E330F">
                          <w:rPr>
                            <w:b/>
                            <w:lang w:eastAsia="en-US"/>
                          </w:rPr>
                          <w:t>Мотивированное мнение</w:t>
                        </w:r>
                      </w:p>
                      <w:p w:rsidR="00F97A43" w:rsidRPr="001E330F" w:rsidRDefault="00F97A43" w:rsidP="00E96A48">
                        <w:pPr>
                          <w:contextualSpacing/>
                          <w:rPr>
                            <w:lang w:eastAsia="en-US"/>
                          </w:rPr>
                        </w:pPr>
                        <w:r w:rsidRPr="001E330F">
                          <w:rPr>
                            <w:lang w:eastAsia="en-US"/>
                          </w:rPr>
                          <w:t>первичной профсоюзной организации</w:t>
                        </w:r>
                      </w:p>
                      <w:p w:rsidR="00F97A43" w:rsidRPr="001E330F" w:rsidRDefault="00F97A43" w:rsidP="00E96A48">
                        <w:pPr>
                          <w:contextualSpacing/>
                          <w:rPr>
                            <w:lang w:eastAsia="en-US"/>
                          </w:rPr>
                        </w:pPr>
                        <w:r w:rsidRPr="001E330F">
                          <w:rPr>
                            <w:lang w:eastAsia="en-US"/>
                          </w:rPr>
                          <w:t xml:space="preserve">МАДОУ «Детский сад </w:t>
                        </w:r>
                        <w:r>
                          <w:rPr>
                            <w:lang w:eastAsia="en-US"/>
                          </w:rPr>
                          <w:t>№161</w:t>
                        </w:r>
                        <w:r w:rsidRPr="001E330F">
                          <w:rPr>
                            <w:lang w:eastAsia="en-US"/>
                          </w:rPr>
                          <w:t>»</w:t>
                        </w:r>
                      </w:p>
                      <w:p w:rsidR="00F97A43" w:rsidRPr="001E330F" w:rsidRDefault="00E64292" w:rsidP="00E96A48">
                        <w:pPr>
                          <w:contextualSpacing/>
                          <w:rPr>
                            <w:lang w:eastAsia="en-US"/>
                          </w:rPr>
                        </w:pPr>
                        <w:r>
                          <w:rPr>
                            <w:lang w:eastAsia="en-US"/>
                          </w:rPr>
                          <w:t>Протокол № 2</w:t>
                        </w:r>
                        <w:r w:rsidR="00F97A43" w:rsidRPr="001E330F">
                          <w:rPr>
                            <w:lang w:eastAsia="en-US"/>
                          </w:rPr>
                          <w:t xml:space="preserve"> от </w:t>
                        </w:r>
                        <w:r>
                          <w:rPr>
                            <w:lang w:eastAsia="en-US"/>
                          </w:rPr>
                          <w:t>23.05.2024</w:t>
                        </w:r>
                        <w:r w:rsidR="00F97A43" w:rsidRPr="001E330F">
                          <w:rPr>
                            <w:lang w:eastAsia="en-US"/>
                          </w:rPr>
                          <w:t>г.</w:t>
                        </w:r>
                      </w:p>
                      <w:p w:rsidR="00F97A43" w:rsidRPr="001E330F" w:rsidRDefault="00F97A43" w:rsidP="00E96A48">
                        <w:pPr>
                          <w:contextualSpacing/>
                          <w:jc w:val="both"/>
                          <w:rPr>
                            <w:bCs/>
                            <w:lang w:eastAsia="en-US"/>
                          </w:rPr>
                        </w:pPr>
                      </w:p>
                      <w:p w:rsidR="00F97A43" w:rsidRPr="001E330F" w:rsidRDefault="00F97A43" w:rsidP="00E96A48">
                        <w:pPr>
                          <w:tabs>
                            <w:tab w:val="center" w:pos="4677"/>
                            <w:tab w:val="right" w:pos="9355"/>
                          </w:tabs>
                        </w:pPr>
                        <w:r w:rsidRPr="001E330F">
                          <w:t xml:space="preserve">Председатель первичной профсоюзной организации __________ </w:t>
                        </w:r>
                        <w:r>
                          <w:t>С.И.Мингазова</w:t>
                        </w:r>
                      </w:p>
                    </w:tc>
                    <w:tc>
                      <w:tcPr>
                        <w:tcW w:w="5138" w:type="dxa"/>
                      </w:tcPr>
                      <w:p w:rsidR="00F97A43" w:rsidRPr="001E330F" w:rsidRDefault="00F97A43" w:rsidP="00E96A48">
                        <w:pPr>
                          <w:tabs>
                            <w:tab w:val="center" w:pos="4677"/>
                            <w:tab w:val="right" w:pos="9355"/>
                          </w:tabs>
                          <w:ind w:left="601"/>
                        </w:pPr>
                      </w:p>
                      <w:p w:rsidR="00F97A43" w:rsidRPr="001E330F" w:rsidRDefault="00F97A43" w:rsidP="00E96A48">
                        <w:pPr>
                          <w:tabs>
                            <w:tab w:val="center" w:pos="4677"/>
                            <w:tab w:val="right" w:pos="9355"/>
                          </w:tabs>
                          <w:ind w:left="601"/>
                          <w:rPr>
                            <w:b/>
                          </w:rPr>
                        </w:pPr>
                        <w:r w:rsidRPr="001E330F">
                          <w:rPr>
                            <w:b/>
                          </w:rPr>
                          <w:t>УТВЕРЖДАЮ</w:t>
                        </w:r>
                      </w:p>
                      <w:p w:rsidR="00F97A43" w:rsidRPr="001E330F" w:rsidRDefault="00F97A43" w:rsidP="00E96A48">
                        <w:pPr>
                          <w:tabs>
                            <w:tab w:val="center" w:pos="4677"/>
                            <w:tab w:val="right" w:pos="9355"/>
                          </w:tabs>
                          <w:ind w:left="601"/>
                        </w:pPr>
                        <w:r w:rsidRPr="001E330F">
                          <w:t xml:space="preserve">Заведующий </w:t>
                        </w:r>
                      </w:p>
                      <w:p w:rsidR="00F97A43" w:rsidRPr="001E330F" w:rsidRDefault="00F97A43" w:rsidP="00E96A48">
                        <w:pPr>
                          <w:tabs>
                            <w:tab w:val="center" w:pos="4677"/>
                            <w:tab w:val="right" w:pos="9355"/>
                          </w:tabs>
                          <w:ind w:left="601"/>
                        </w:pPr>
                        <w:r w:rsidRPr="001E330F">
                          <w:t xml:space="preserve">МАДОУ «Детский сад </w:t>
                        </w:r>
                        <w:r>
                          <w:t>№161</w:t>
                        </w:r>
                        <w:r w:rsidRPr="001E330F">
                          <w:t>»</w:t>
                        </w:r>
                      </w:p>
                      <w:p w:rsidR="00F97A43" w:rsidRPr="001E330F" w:rsidRDefault="00F97A43" w:rsidP="00E96A48">
                        <w:pPr>
                          <w:tabs>
                            <w:tab w:val="center" w:pos="4677"/>
                            <w:tab w:val="right" w:pos="9355"/>
                          </w:tabs>
                          <w:ind w:left="601"/>
                        </w:pPr>
                      </w:p>
                      <w:p w:rsidR="00F97A43" w:rsidRPr="001E330F" w:rsidRDefault="00F97A43" w:rsidP="00E96A48">
                        <w:pPr>
                          <w:tabs>
                            <w:tab w:val="left" w:pos="142"/>
                            <w:tab w:val="center" w:pos="4677"/>
                            <w:tab w:val="right" w:pos="9355"/>
                          </w:tabs>
                          <w:spacing w:after="225"/>
                          <w:ind w:left="601"/>
                          <w:contextualSpacing/>
                          <w:textAlignment w:val="baseline"/>
                          <w:rPr>
                            <w:color w:val="FF0000"/>
                          </w:rPr>
                        </w:pPr>
                        <w:r w:rsidRPr="001E330F">
                          <w:t xml:space="preserve">___________ </w:t>
                        </w:r>
                        <w:r>
                          <w:t>Л.В.Мамонова</w:t>
                        </w:r>
                      </w:p>
                    </w:tc>
                  </w:tr>
                </w:tbl>
                <w:p w:rsidR="00F97A43" w:rsidRPr="001E330F" w:rsidRDefault="00F97A43" w:rsidP="00E96A48">
                  <w:pPr>
                    <w:rPr>
                      <w:rFonts w:eastAsia="Calibri"/>
                      <w:lang w:eastAsia="en-US"/>
                    </w:rPr>
                  </w:pPr>
                </w:p>
              </w:tc>
              <w:tc>
                <w:tcPr>
                  <w:tcW w:w="5138" w:type="dxa"/>
                </w:tcPr>
                <w:p w:rsidR="00F97A43" w:rsidRPr="001E330F" w:rsidRDefault="00F97A43" w:rsidP="00E96A48">
                  <w:pPr>
                    <w:rPr>
                      <w:rFonts w:eastAsia="Calibri"/>
                      <w:lang w:eastAsia="en-US"/>
                    </w:rPr>
                  </w:pPr>
                </w:p>
              </w:tc>
            </w:tr>
          </w:tbl>
          <w:p w:rsidR="00F97A43" w:rsidRPr="00350F4B" w:rsidRDefault="00F97A43" w:rsidP="00E96A48">
            <w:pPr>
              <w:spacing w:after="200" w:line="276" w:lineRule="auto"/>
              <w:jc w:val="both"/>
              <w:rPr>
                <w:rFonts w:eastAsia="Calibri"/>
                <w:sz w:val="28"/>
                <w:lang w:eastAsia="en-US"/>
              </w:rPr>
            </w:pPr>
          </w:p>
        </w:tc>
        <w:tc>
          <w:tcPr>
            <w:tcW w:w="236" w:type="dxa"/>
            <w:shd w:val="clear" w:color="auto" w:fill="auto"/>
          </w:tcPr>
          <w:p w:rsidR="00F97A43" w:rsidRPr="00350F4B" w:rsidRDefault="00F97A43" w:rsidP="00E96A48">
            <w:pPr>
              <w:spacing w:after="200" w:line="276" w:lineRule="auto"/>
              <w:jc w:val="both"/>
              <w:rPr>
                <w:rFonts w:eastAsia="Calibri"/>
                <w:sz w:val="28"/>
                <w:lang w:eastAsia="en-US"/>
              </w:rPr>
            </w:pPr>
          </w:p>
        </w:tc>
        <w:tc>
          <w:tcPr>
            <w:tcW w:w="221" w:type="dxa"/>
            <w:shd w:val="clear" w:color="auto" w:fill="auto"/>
          </w:tcPr>
          <w:p w:rsidR="00F97A43" w:rsidRPr="00350F4B" w:rsidRDefault="00F97A43" w:rsidP="00E96A48">
            <w:pPr>
              <w:spacing w:after="200" w:line="276" w:lineRule="auto"/>
              <w:jc w:val="both"/>
              <w:rPr>
                <w:rFonts w:eastAsia="Calibri"/>
                <w:sz w:val="28"/>
                <w:lang w:eastAsia="en-US"/>
              </w:rPr>
            </w:pPr>
          </w:p>
        </w:tc>
      </w:tr>
    </w:tbl>
    <w:p w:rsidR="00F97A43" w:rsidRPr="00516F7C" w:rsidRDefault="00F97A43" w:rsidP="00F97A43">
      <w:pPr>
        <w:shd w:val="clear" w:color="auto" w:fill="FFFFFF"/>
        <w:jc w:val="right"/>
        <w:rPr>
          <w:b/>
          <w:bCs/>
          <w:color w:val="000000"/>
        </w:rPr>
      </w:pPr>
      <w:r w:rsidRPr="00516F7C">
        <w:rPr>
          <w:b/>
          <w:bCs/>
          <w:color w:val="000000"/>
        </w:rPr>
        <w:t>Доведено до сведения работников</w:t>
      </w:r>
    </w:p>
    <w:p w:rsidR="00F97A43" w:rsidRPr="00516F7C" w:rsidRDefault="00F97A43" w:rsidP="00F97A43">
      <w:pPr>
        <w:shd w:val="clear" w:color="auto" w:fill="FFFFFF"/>
        <w:jc w:val="right"/>
        <w:rPr>
          <w:bCs/>
          <w:color w:val="000000"/>
        </w:rPr>
      </w:pPr>
      <w:r w:rsidRPr="00516F7C">
        <w:rPr>
          <w:bCs/>
          <w:color w:val="000000"/>
        </w:rPr>
        <w:t>на общем собрании работников</w:t>
      </w:r>
    </w:p>
    <w:p w:rsidR="00F97A43" w:rsidRPr="00516F7C" w:rsidRDefault="00F97A43" w:rsidP="00F97A43">
      <w:pPr>
        <w:shd w:val="clear" w:color="auto" w:fill="FFFFFF"/>
        <w:jc w:val="right"/>
        <w:rPr>
          <w:lang w:eastAsia="en-US"/>
        </w:rPr>
      </w:pPr>
      <w:r w:rsidRPr="00516F7C">
        <w:rPr>
          <w:lang w:eastAsia="en-US"/>
        </w:rPr>
        <w:t xml:space="preserve">Протокол № </w:t>
      </w:r>
      <w:r w:rsidR="00E64292">
        <w:rPr>
          <w:lang w:eastAsia="en-US"/>
        </w:rPr>
        <w:t>2</w:t>
      </w:r>
      <w:r w:rsidRPr="00516F7C">
        <w:rPr>
          <w:lang w:eastAsia="en-US"/>
        </w:rPr>
        <w:t xml:space="preserve"> от </w:t>
      </w:r>
      <w:r w:rsidR="00E64292">
        <w:rPr>
          <w:lang w:eastAsia="en-US"/>
        </w:rPr>
        <w:t>24.05.2024</w:t>
      </w:r>
      <w:r w:rsidRPr="00516F7C">
        <w:rPr>
          <w:lang w:eastAsia="en-US"/>
        </w:rPr>
        <w:t>г.</w:t>
      </w:r>
    </w:p>
    <w:p w:rsidR="00F97A43" w:rsidRDefault="00F97A43" w:rsidP="00F97A43">
      <w:pPr>
        <w:tabs>
          <w:tab w:val="left" w:pos="5610"/>
        </w:tabs>
        <w:rPr>
          <w:b/>
        </w:rPr>
      </w:pPr>
    </w:p>
    <w:p w:rsidR="00F97A43" w:rsidRDefault="00F97A43" w:rsidP="00F97A43">
      <w:pPr>
        <w:spacing w:line="276" w:lineRule="auto"/>
        <w:ind w:left="2832"/>
        <w:jc w:val="right"/>
        <w:rPr>
          <w:b/>
        </w:rPr>
      </w:pPr>
    </w:p>
    <w:p w:rsidR="00F97A43" w:rsidRPr="00F97A43" w:rsidRDefault="00F97A43" w:rsidP="00F97A43">
      <w:pPr>
        <w:spacing w:line="276" w:lineRule="auto"/>
        <w:ind w:left="2832"/>
        <w:jc w:val="right"/>
        <w:rPr>
          <w:b/>
          <w:sz w:val="20"/>
          <w:szCs w:val="20"/>
        </w:rPr>
      </w:pPr>
      <w:r w:rsidRPr="00F97A43">
        <w:rPr>
          <w:b/>
          <w:sz w:val="20"/>
          <w:szCs w:val="20"/>
        </w:rPr>
        <w:t>У Т В Е Р Ж Д Е Н О</w:t>
      </w:r>
    </w:p>
    <w:p w:rsidR="00F97A43" w:rsidRPr="00F97A43" w:rsidRDefault="00F97A43" w:rsidP="00F97A43">
      <w:pPr>
        <w:spacing w:line="276" w:lineRule="auto"/>
        <w:ind w:left="2832"/>
        <w:jc w:val="right"/>
        <w:rPr>
          <w:b/>
          <w:sz w:val="20"/>
          <w:szCs w:val="20"/>
        </w:rPr>
      </w:pPr>
      <w:r w:rsidRPr="00F97A43">
        <w:rPr>
          <w:b/>
          <w:sz w:val="20"/>
          <w:szCs w:val="20"/>
        </w:rPr>
        <w:t>на заседании Президиума Профсоюзной организации работников образования и науки</w:t>
      </w:r>
    </w:p>
    <w:p w:rsidR="00F97A43" w:rsidRPr="00C32818" w:rsidRDefault="00F97A43" w:rsidP="00F97A43">
      <w:pPr>
        <w:spacing w:line="276" w:lineRule="auto"/>
        <w:ind w:left="2832"/>
        <w:jc w:val="right"/>
        <w:rPr>
          <w:b/>
        </w:rPr>
      </w:pPr>
      <w:r w:rsidRPr="00F97A43">
        <w:rPr>
          <w:b/>
          <w:sz w:val="20"/>
          <w:szCs w:val="20"/>
        </w:rPr>
        <w:t>Вахитовского и Приволжского районов г. Казани</w:t>
      </w:r>
    </w:p>
    <w:p w:rsidR="00F97A43" w:rsidRPr="00C32818" w:rsidRDefault="00F97A43" w:rsidP="00F97A43">
      <w:pPr>
        <w:tabs>
          <w:tab w:val="left" w:pos="5460"/>
        </w:tabs>
        <w:spacing w:line="276" w:lineRule="auto"/>
        <w:ind w:left="2832"/>
        <w:rPr>
          <w:b/>
        </w:rPr>
      </w:pPr>
    </w:p>
    <w:p w:rsidR="00F97A43" w:rsidRPr="00F97A43" w:rsidRDefault="00F97A43" w:rsidP="00F97A43">
      <w:pPr>
        <w:tabs>
          <w:tab w:val="left" w:pos="5460"/>
        </w:tabs>
        <w:spacing w:line="276" w:lineRule="auto"/>
        <w:ind w:left="2832"/>
        <w:jc w:val="right"/>
        <w:rPr>
          <w:b/>
          <w:sz w:val="20"/>
          <w:szCs w:val="20"/>
        </w:rPr>
      </w:pPr>
      <w:r w:rsidRPr="00F97A43">
        <w:rPr>
          <w:b/>
          <w:sz w:val="20"/>
          <w:szCs w:val="20"/>
        </w:rPr>
        <w:t xml:space="preserve">от   24 октября  2019 года </w:t>
      </w:r>
    </w:p>
    <w:p w:rsidR="00F97A43" w:rsidRPr="00C32818" w:rsidRDefault="00F97A43" w:rsidP="00F97A43">
      <w:pPr>
        <w:spacing w:line="276" w:lineRule="auto"/>
        <w:jc w:val="center"/>
        <w:rPr>
          <w:b/>
        </w:rPr>
      </w:pPr>
    </w:p>
    <w:p w:rsidR="00F97A43" w:rsidRPr="00C32818" w:rsidRDefault="00F97A43" w:rsidP="00F97A43">
      <w:pPr>
        <w:spacing w:line="276" w:lineRule="auto"/>
        <w:jc w:val="center"/>
        <w:rPr>
          <w:b/>
        </w:rPr>
      </w:pPr>
      <w:r w:rsidRPr="00C32818">
        <w:rPr>
          <w:b/>
        </w:rPr>
        <w:t>П О Л О Ж Е Н И Е</w:t>
      </w:r>
    </w:p>
    <w:p w:rsidR="00F97A43" w:rsidRPr="00C32818" w:rsidRDefault="00F97A43" w:rsidP="00F97A43">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F97A43" w:rsidRPr="00C32818" w:rsidRDefault="00F97A43" w:rsidP="00F97A43">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F97A43" w:rsidRPr="00C32818" w:rsidRDefault="00F97A43" w:rsidP="00F97A43">
      <w:pPr>
        <w:spacing w:line="276" w:lineRule="auto"/>
        <w:jc w:val="center"/>
        <w:rPr>
          <w:b/>
        </w:rPr>
      </w:pPr>
    </w:p>
    <w:p w:rsidR="00F97A43" w:rsidRPr="00C32818" w:rsidRDefault="00F97A43" w:rsidP="00F97A43">
      <w:pPr>
        <w:spacing w:line="276" w:lineRule="auto"/>
        <w:jc w:val="center"/>
        <w:rPr>
          <w:b/>
        </w:rPr>
      </w:pPr>
      <w:r w:rsidRPr="00C32818">
        <w:rPr>
          <w:b/>
          <w:lang w:val="en-US"/>
        </w:rPr>
        <w:t>I</w:t>
      </w:r>
      <w:r w:rsidRPr="00C32818">
        <w:rPr>
          <w:b/>
        </w:rPr>
        <w:t>. Общие положения</w:t>
      </w:r>
    </w:p>
    <w:p w:rsidR="00F97A43" w:rsidRPr="00C32818" w:rsidRDefault="00F97A43" w:rsidP="00F97A43">
      <w:pPr>
        <w:spacing w:line="276" w:lineRule="auto"/>
        <w:ind w:firstLine="709"/>
        <w:jc w:val="both"/>
      </w:pPr>
      <w:r w:rsidRPr="00C32818">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F97A43" w:rsidRPr="00C32818" w:rsidRDefault="00F97A43" w:rsidP="00F97A43">
      <w:pPr>
        <w:spacing w:line="276" w:lineRule="auto"/>
        <w:ind w:firstLine="709"/>
        <w:jc w:val="both"/>
      </w:pPr>
      <w:r w:rsidRPr="00C32818">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F97A43" w:rsidRPr="00C32818" w:rsidRDefault="00F97A43" w:rsidP="00F97A43">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F97A43" w:rsidRPr="00C32818" w:rsidRDefault="00F97A43" w:rsidP="00F97A43">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F97A43" w:rsidRPr="00C32818" w:rsidRDefault="00F97A43" w:rsidP="00F97A43">
      <w:pPr>
        <w:spacing w:line="276" w:lineRule="auto"/>
        <w:ind w:firstLine="709"/>
        <w:jc w:val="both"/>
      </w:pPr>
      <w:r w:rsidRPr="00C32818">
        <w:lastRenderedPageBreak/>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F97A43" w:rsidRPr="00C32818" w:rsidRDefault="00F97A43" w:rsidP="00F97A43">
      <w:pPr>
        <w:spacing w:line="276" w:lineRule="auto"/>
        <w:ind w:firstLine="709"/>
        <w:jc w:val="both"/>
      </w:pPr>
      <w:r w:rsidRPr="00C32818">
        <w:t>1.6.Положение разработано членами Президиума райкома профсоюза с учетом:</w:t>
      </w:r>
    </w:p>
    <w:p w:rsidR="00F97A43" w:rsidRPr="00C32818" w:rsidRDefault="00F97A43" w:rsidP="00F97A43">
      <w:pPr>
        <w:numPr>
          <w:ilvl w:val="0"/>
          <w:numId w:val="133"/>
        </w:numPr>
        <w:spacing w:line="276" w:lineRule="auto"/>
        <w:jc w:val="both"/>
      </w:pPr>
      <w:r w:rsidRPr="00C32818">
        <w:t>Устава профессионального союза работников народного образования и науки Российской Федерации;</w:t>
      </w:r>
    </w:p>
    <w:p w:rsidR="00F97A43" w:rsidRPr="00C32818" w:rsidRDefault="00F97A43" w:rsidP="00F97A43">
      <w:pPr>
        <w:numPr>
          <w:ilvl w:val="0"/>
          <w:numId w:val="133"/>
        </w:numPr>
        <w:spacing w:line="276" w:lineRule="auto"/>
        <w:jc w:val="both"/>
      </w:pPr>
      <w:r w:rsidRPr="00C32818">
        <w:t>Закона об образовании Российской Федерации;</w:t>
      </w:r>
    </w:p>
    <w:p w:rsidR="00F97A43" w:rsidRPr="00C32818" w:rsidRDefault="00F97A43" w:rsidP="00F97A43">
      <w:pPr>
        <w:numPr>
          <w:ilvl w:val="0"/>
          <w:numId w:val="133"/>
        </w:numPr>
        <w:spacing w:line="276" w:lineRule="auto"/>
        <w:jc w:val="both"/>
      </w:pPr>
      <w:r w:rsidRPr="00C32818">
        <w:t>инструктивных писем ЦК Профсоюза;</w:t>
      </w:r>
    </w:p>
    <w:p w:rsidR="00F97A43" w:rsidRPr="00C32818" w:rsidRDefault="00F97A43" w:rsidP="00F97A43">
      <w:pPr>
        <w:numPr>
          <w:ilvl w:val="0"/>
          <w:numId w:val="133"/>
        </w:numPr>
        <w:spacing w:line="276" w:lineRule="auto"/>
        <w:jc w:val="both"/>
      </w:pPr>
      <w:r w:rsidRPr="00C32818">
        <w:t>методических рекомендаций Рескома Профсоюза работников народного образования и науки Республики Татарстан;</w:t>
      </w:r>
    </w:p>
    <w:p w:rsidR="00F97A43" w:rsidRPr="00C32818" w:rsidRDefault="00F97A43" w:rsidP="00F97A43">
      <w:pPr>
        <w:numPr>
          <w:ilvl w:val="0"/>
          <w:numId w:val="133"/>
        </w:numPr>
        <w:spacing w:line="276" w:lineRule="auto"/>
        <w:jc w:val="both"/>
      </w:pPr>
      <w:r w:rsidRPr="00C32818">
        <w:t>Отраслевое соглашение между МОиН РТ и Татарским Рескомом профсоюза работников народного образования и науки на 2014-2016 годы,</w:t>
      </w:r>
    </w:p>
    <w:p w:rsidR="00F97A43" w:rsidRPr="00C32818" w:rsidRDefault="00F97A43" w:rsidP="00F97A43">
      <w:pPr>
        <w:numPr>
          <w:ilvl w:val="0"/>
          <w:numId w:val="133"/>
        </w:numPr>
        <w:spacing w:line="276" w:lineRule="auto"/>
        <w:jc w:val="both"/>
      </w:pPr>
      <w:r w:rsidRPr="00C32818">
        <w:t xml:space="preserve">предложений профсоюзных активистов </w:t>
      </w:r>
    </w:p>
    <w:p w:rsidR="00F97A43" w:rsidRPr="00C32818" w:rsidRDefault="00F97A43" w:rsidP="00F97A43">
      <w:pPr>
        <w:spacing w:line="276" w:lineRule="auto"/>
        <w:jc w:val="both"/>
      </w:pPr>
    </w:p>
    <w:p w:rsidR="00F97A43" w:rsidRPr="00C32818" w:rsidRDefault="00F97A43" w:rsidP="00F97A43">
      <w:pPr>
        <w:spacing w:line="276" w:lineRule="auto"/>
        <w:jc w:val="center"/>
        <w:rPr>
          <w:b/>
        </w:rPr>
      </w:pPr>
      <w:r w:rsidRPr="00C32818">
        <w:rPr>
          <w:b/>
          <w:lang w:val="en-US"/>
        </w:rPr>
        <w:t>II</w:t>
      </w:r>
      <w:r w:rsidRPr="00C32818">
        <w:rPr>
          <w:b/>
        </w:rPr>
        <w:t>. Критерии оказания материальной помощи</w:t>
      </w:r>
    </w:p>
    <w:p w:rsidR="00F97A43" w:rsidRPr="00C32818" w:rsidRDefault="00F97A43" w:rsidP="00F97A43">
      <w:pPr>
        <w:spacing w:line="276" w:lineRule="auto"/>
        <w:ind w:firstLine="709"/>
        <w:jc w:val="both"/>
      </w:pPr>
      <w:r w:rsidRPr="00C32818">
        <w:t>2.1. Право на материальную помощь имеет каждый член профсоюза в следующих случаях:</w:t>
      </w:r>
    </w:p>
    <w:p w:rsidR="00F97A43" w:rsidRPr="00C32818" w:rsidRDefault="00F97A43" w:rsidP="00F97A43">
      <w:pPr>
        <w:numPr>
          <w:ilvl w:val="0"/>
          <w:numId w:val="134"/>
        </w:numPr>
        <w:tabs>
          <w:tab w:val="num" w:pos="720"/>
        </w:tabs>
        <w:spacing w:line="276" w:lineRule="auto"/>
        <w:ind w:left="900" w:hanging="180"/>
        <w:jc w:val="both"/>
      </w:pPr>
      <w:r w:rsidRPr="00C32818">
        <w:t>погребение близких родственников (супруг, супруга, родители, дети);</w:t>
      </w:r>
    </w:p>
    <w:p w:rsidR="00F97A43" w:rsidRPr="00C32818" w:rsidRDefault="00F97A43" w:rsidP="00F97A43">
      <w:pPr>
        <w:numPr>
          <w:ilvl w:val="0"/>
          <w:numId w:val="134"/>
        </w:numPr>
        <w:tabs>
          <w:tab w:val="num" w:pos="720"/>
        </w:tabs>
        <w:spacing w:line="276" w:lineRule="auto"/>
        <w:ind w:left="900" w:hanging="180"/>
        <w:jc w:val="both"/>
      </w:pPr>
      <w:r w:rsidRPr="00C32818">
        <w:t>при покупке дорогостоящих медикаментов;</w:t>
      </w:r>
    </w:p>
    <w:p w:rsidR="00F97A43" w:rsidRPr="00C32818" w:rsidRDefault="00F97A43" w:rsidP="00F97A43">
      <w:pPr>
        <w:numPr>
          <w:ilvl w:val="0"/>
          <w:numId w:val="134"/>
        </w:numPr>
        <w:tabs>
          <w:tab w:val="num" w:pos="720"/>
        </w:tabs>
        <w:spacing w:line="276" w:lineRule="auto"/>
        <w:ind w:left="900" w:hanging="180"/>
        <w:jc w:val="both"/>
      </w:pPr>
      <w:r w:rsidRPr="00C32818">
        <w:t xml:space="preserve"> медицинское обследование;</w:t>
      </w:r>
    </w:p>
    <w:p w:rsidR="00F97A43" w:rsidRPr="00C32818" w:rsidRDefault="00F97A43" w:rsidP="00F97A43">
      <w:pPr>
        <w:numPr>
          <w:ilvl w:val="0"/>
          <w:numId w:val="134"/>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F97A43" w:rsidRPr="00C32818" w:rsidRDefault="00F97A43" w:rsidP="00F97A43">
      <w:pPr>
        <w:numPr>
          <w:ilvl w:val="0"/>
          <w:numId w:val="134"/>
        </w:numPr>
        <w:tabs>
          <w:tab w:val="num" w:pos="720"/>
        </w:tabs>
        <w:spacing w:line="276" w:lineRule="auto"/>
        <w:ind w:left="900" w:hanging="180"/>
        <w:jc w:val="both"/>
      </w:pPr>
      <w:r w:rsidRPr="00C32818">
        <w:t>при выходе  на пенсию по возрасту,  инвалидности;</w:t>
      </w:r>
    </w:p>
    <w:p w:rsidR="00F97A43" w:rsidRPr="00C32818" w:rsidRDefault="00F97A43" w:rsidP="00F97A43">
      <w:pPr>
        <w:numPr>
          <w:ilvl w:val="0"/>
          <w:numId w:val="134"/>
        </w:numPr>
        <w:tabs>
          <w:tab w:val="num" w:pos="720"/>
        </w:tabs>
        <w:spacing w:line="276" w:lineRule="auto"/>
        <w:ind w:left="900" w:hanging="180"/>
        <w:jc w:val="both"/>
      </w:pPr>
      <w:r w:rsidRPr="00C32818">
        <w:t>трудового увечья;</w:t>
      </w:r>
    </w:p>
    <w:p w:rsidR="00F97A43" w:rsidRPr="00C32818" w:rsidRDefault="00F97A43" w:rsidP="00F97A43">
      <w:pPr>
        <w:numPr>
          <w:ilvl w:val="0"/>
          <w:numId w:val="134"/>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F97A43" w:rsidRPr="00C32818" w:rsidRDefault="00F97A43" w:rsidP="00F97A43">
      <w:pPr>
        <w:numPr>
          <w:ilvl w:val="0"/>
          <w:numId w:val="134"/>
        </w:numPr>
        <w:tabs>
          <w:tab w:val="num" w:pos="720"/>
        </w:tabs>
        <w:spacing w:line="276" w:lineRule="auto"/>
        <w:ind w:left="900" w:hanging="180"/>
        <w:jc w:val="both"/>
      </w:pPr>
      <w:r w:rsidRPr="00C32818">
        <w:t>пожара, стихийных бедствий, кражи имущества;</w:t>
      </w:r>
    </w:p>
    <w:p w:rsidR="00F97A43" w:rsidRPr="00C32818" w:rsidRDefault="00F97A43" w:rsidP="00F97A43">
      <w:pPr>
        <w:numPr>
          <w:ilvl w:val="0"/>
          <w:numId w:val="134"/>
        </w:numPr>
        <w:tabs>
          <w:tab w:val="num" w:pos="720"/>
        </w:tabs>
        <w:spacing w:line="276" w:lineRule="auto"/>
        <w:ind w:left="900" w:hanging="180"/>
        <w:jc w:val="both"/>
      </w:pPr>
      <w:r w:rsidRPr="00C32818">
        <w:t>рождение ребенка;</w:t>
      </w:r>
    </w:p>
    <w:p w:rsidR="00F97A43" w:rsidRPr="00C32818" w:rsidRDefault="00F97A43" w:rsidP="00F97A43">
      <w:pPr>
        <w:numPr>
          <w:ilvl w:val="0"/>
          <w:numId w:val="134"/>
        </w:numPr>
        <w:tabs>
          <w:tab w:val="num" w:pos="720"/>
        </w:tabs>
        <w:spacing w:line="276" w:lineRule="auto"/>
        <w:ind w:left="900" w:hanging="180"/>
        <w:jc w:val="both"/>
      </w:pPr>
      <w:r w:rsidRPr="00C32818">
        <w:t xml:space="preserve">свадьба работника или его детей; </w:t>
      </w:r>
    </w:p>
    <w:p w:rsidR="00F97A43" w:rsidRPr="00C32818" w:rsidRDefault="00F97A43" w:rsidP="00F97A43">
      <w:pPr>
        <w:numPr>
          <w:ilvl w:val="0"/>
          <w:numId w:val="134"/>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F97A43" w:rsidRPr="00C32818" w:rsidRDefault="00F97A43" w:rsidP="00F97A43">
      <w:pPr>
        <w:numPr>
          <w:ilvl w:val="0"/>
          <w:numId w:val="134"/>
        </w:numPr>
        <w:tabs>
          <w:tab w:val="num" w:pos="720"/>
        </w:tabs>
        <w:spacing w:line="276" w:lineRule="auto"/>
        <w:ind w:left="900" w:hanging="180"/>
        <w:jc w:val="both"/>
      </w:pPr>
      <w:r w:rsidRPr="00C32818">
        <w:t>трудной жизненной ситуации, требующей материальных затрат</w:t>
      </w:r>
    </w:p>
    <w:p w:rsidR="00F97A43" w:rsidRPr="00C32818" w:rsidRDefault="00F97A43" w:rsidP="00F97A43">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F97A43" w:rsidRPr="00C32818" w:rsidRDefault="00F97A43" w:rsidP="00F97A43">
      <w:pPr>
        <w:spacing w:line="276" w:lineRule="auto"/>
        <w:jc w:val="center"/>
        <w:rPr>
          <w:b/>
        </w:rPr>
      </w:pPr>
    </w:p>
    <w:p w:rsidR="00F97A43" w:rsidRPr="00C32818" w:rsidRDefault="00F97A43" w:rsidP="00F97A43">
      <w:pPr>
        <w:spacing w:line="276" w:lineRule="auto"/>
        <w:jc w:val="center"/>
        <w:rPr>
          <w:b/>
        </w:rPr>
      </w:pPr>
    </w:p>
    <w:p w:rsidR="00F97A43" w:rsidRPr="00C32818" w:rsidRDefault="00F97A43" w:rsidP="00F97A43">
      <w:pPr>
        <w:spacing w:line="276" w:lineRule="auto"/>
        <w:jc w:val="center"/>
        <w:rPr>
          <w:b/>
        </w:rPr>
      </w:pPr>
      <w:r w:rsidRPr="00C32818">
        <w:rPr>
          <w:b/>
          <w:lang w:val="en-US"/>
        </w:rPr>
        <w:t>III</w:t>
      </w:r>
      <w:r w:rsidRPr="00C32818">
        <w:rPr>
          <w:b/>
        </w:rPr>
        <w:t>. Условия оказания материальной помощи</w:t>
      </w:r>
    </w:p>
    <w:p w:rsidR="00F97A43" w:rsidRPr="00C32818" w:rsidRDefault="00F97A43" w:rsidP="00F97A43">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F97A43" w:rsidRPr="00C32818" w:rsidRDefault="00F97A43" w:rsidP="00F97A43">
      <w:pPr>
        <w:numPr>
          <w:ilvl w:val="0"/>
          <w:numId w:val="135"/>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F97A43" w:rsidRPr="00C32818" w:rsidRDefault="00F97A43" w:rsidP="00F97A43">
      <w:pPr>
        <w:numPr>
          <w:ilvl w:val="0"/>
          <w:numId w:val="135"/>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F97A43" w:rsidRPr="00C32818" w:rsidRDefault="00F97A43" w:rsidP="00F97A43">
      <w:pPr>
        <w:spacing w:line="276" w:lineRule="auto"/>
        <w:ind w:firstLine="709"/>
        <w:jc w:val="both"/>
      </w:pPr>
      <w:r w:rsidRPr="00C32818">
        <w:t>3.2.Материальная помощь может предоставляться  члену профсоюза один раз в календарный год.</w:t>
      </w:r>
    </w:p>
    <w:p w:rsidR="00F97A43" w:rsidRPr="00C32818" w:rsidRDefault="00F97A43" w:rsidP="00F97A43">
      <w:pPr>
        <w:spacing w:line="276" w:lineRule="auto"/>
        <w:ind w:firstLine="709"/>
        <w:jc w:val="both"/>
      </w:pPr>
      <w:r w:rsidRPr="00C32818">
        <w:lastRenderedPageBreak/>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F97A43" w:rsidRPr="00C32818" w:rsidRDefault="00F97A43" w:rsidP="00F97A43">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F97A43" w:rsidRPr="00C32818" w:rsidRDefault="00F97A43" w:rsidP="00F97A43">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F97A43" w:rsidRPr="00C32818" w:rsidRDefault="00F97A43" w:rsidP="00F97A43">
      <w:pPr>
        <w:spacing w:line="276" w:lineRule="auto"/>
        <w:jc w:val="both"/>
      </w:pPr>
    </w:p>
    <w:p w:rsidR="00F97A43" w:rsidRPr="00C32818" w:rsidRDefault="00F97A43" w:rsidP="00F97A43">
      <w:pPr>
        <w:spacing w:line="276" w:lineRule="auto"/>
        <w:jc w:val="center"/>
        <w:rPr>
          <w:b/>
        </w:rPr>
      </w:pPr>
      <w:r w:rsidRPr="00C32818">
        <w:rPr>
          <w:b/>
          <w:lang w:val="en-US"/>
        </w:rPr>
        <w:t>IV</w:t>
      </w:r>
      <w:r w:rsidRPr="00C32818">
        <w:rPr>
          <w:b/>
        </w:rPr>
        <w:t>. Порядок и размеры оказания материальной помощи</w:t>
      </w:r>
    </w:p>
    <w:p w:rsidR="00F97A43" w:rsidRPr="00C32818" w:rsidRDefault="00F97A43" w:rsidP="00F97A43">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F97A43" w:rsidRPr="00C32818" w:rsidRDefault="00F97A43" w:rsidP="00F97A43">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F97A43" w:rsidRPr="00C32818" w:rsidRDefault="00F97A43" w:rsidP="00F97A43">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F97A43" w:rsidRPr="00C32818" w:rsidRDefault="00F97A43" w:rsidP="00F97A43">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F97A43" w:rsidRPr="00C32818" w:rsidRDefault="00F97A43" w:rsidP="00F97A43">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F97A43" w:rsidRPr="00C32818" w:rsidRDefault="00F97A43" w:rsidP="00F97A43">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F97A43" w:rsidRPr="00C32818" w:rsidRDefault="00F97A43" w:rsidP="00F97A43">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F97A43" w:rsidRPr="00C32818" w:rsidRDefault="00F97A43" w:rsidP="00F97A43">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F97A43" w:rsidRPr="00C32818" w:rsidRDefault="00F97A43" w:rsidP="00F97A43">
      <w:pPr>
        <w:spacing w:line="276" w:lineRule="auto"/>
        <w:ind w:firstLine="709"/>
        <w:jc w:val="both"/>
      </w:pPr>
      <w:r w:rsidRPr="00C32818">
        <w:t>4.10. Настоящее Положение гарантирует следующие размеры материальной помощи:</w:t>
      </w:r>
    </w:p>
    <w:p w:rsidR="00F97A43" w:rsidRPr="00C32818" w:rsidRDefault="00F97A43" w:rsidP="00F97A43">
      <w:pPr>
        <w:numPr>
          <w:ilvl w:val="0"/>
          <w:numId w:val="136"/>
        </w:numPr>
        <w:spacing w:line="276" w:lineRule="auto"/>
        <w:jc w:val="both"/>
      </w:pPr>
      <w:r w:rsidRPr="00C32818">
        <w:t>на погребение близких родственников (супруг, супруга, дети, родители) - от 1000 до 5000 рублей;</w:t>
      </w:r>
    </w:p>
    <w:p w:rsidR="00F97A43" w:rsidRPr="00C32818" w:rsidRDefault="00F97A43" w:rsidP="00F97A43">
      <w:pPr>
        <w:numPr>
          <w:ilvl w:val="0"/>
          <w:numId w:val="136"/>
        </w:numPr>
        <w:spacing w:line="276" w:lineRule="auto"/>
        <w:jc w:val="both"/>
      </w:pPr>
      <w:r w:rsidRPr="00C32818">
        <w:t xml:space="preserve"> на погребение работника члена профсоюза – от 1500 до 5000 рублей;</w:t>
      </w:r>
    </w:p>
    <w:p w:rsidR="00F97A43" w:rsidRPr="00C32818" w:rsidRDefault="00F97A43" w:rsidP="00F97A43">
      <w:pPr>
        <w:numPr>
          <w:ilvl w:val="0"/>
          <w:numId w:val="136"/>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F97A43" w:rsidRPr="00C32818" w:rsidRDefault="00F97A43" w:rsidP="00F97A43">
      <w:pPr>
        <w:numPr>
          <w:ilvl w:val="0"/>
          <w:numId w:val="136"/>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F97A43" w:rsidRPr="00C32818" w:rsidRDefault="00F97A43" w:rsidP="00F97A43">
      <w:pPr>
        <w:numPr>
          <w:ilvl w:val="0"/>
          <w:numId w:val="136"/>
        </w:numPr>
        <w:spacing w:line="276" w:lineRule="auto"/>
        <w:jc w:val="both"/>
      </w:pPr>
      <w:r w:rsidRPr="00C32818">
        <w:t xml:space="preserve"> при выходе на пенсию по возрасту, инвалидности – от 1000 до 5000 рублей;</w:t>
      </w:r>
    </w:p>
    <w:p w:rsidR="00F97A43" w:rsidRPr="00C32818" w:rsidRDefault="00F97A43" w:rsidP="00F97A43">
      <w:pPr>
        <w:numPr>
          <w:ilvl w:val="0"/>
          <w:numId w:val="136"/>
        </w:numPr>
        <w:spacing w:line="276" w:lineRule="auto"/>
        <w:jc w:val="both"/>
      </w:pPr>
      <w:r w:rsidRPr="00C32818">
        <w:t>по случаю трудового увечья – от 1000 рублей до 10000 рублей; (в зависимости от степени тяжести);</w:t>
      </w:r>
    </w:p>
    <w:p w:rsidR="00F97A43" w:rsidRPr="00C32818" w:rsidRDefault="00F97A43" w:rsidP="00F97A43">
      <w:pPr>
        <w:numPr>
          <w:ilvl w:val="0"/>
          <w:numId w:val="136"/>
        </w:numPr>
        <w:spacing w:line="276" w:lineRule="auto"/>
        <w:jc w:val="both"/>
      </w:pPr>
      <w:r w:rsidRPr="00C32818">
        <w:t>по случаю пожара и других стихийных бедствий – от 1000 до 10000 рублей;</w:t>
      </w:r>
    </w:p>
    <w:p w:rsidR="00F97A43" w:rsidRPr="00C32818" w:rsidRDefault="00F97A43" w:rsidP="00F97A43">
      <w:pPr>
        <w:numPr>
          <w:ilvl w:val="0"/>
          <w:numId w:val="136"/>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F97A43" w:rsidRPr="00C32818" w:rsidRDefault="00F97A43" w:rsidP="00F97A43">
      <w:pPr>
        <w:numPr>
          <w:ilvl w:val="0"/>
          <w:numId w:val="136"/>
        </w:numPr>
        <w:spacing w:line="276" w:lineRule="auto"/>
        <w:jc w:val="both"/>
      </w:pPr>
      <w:r w:rsidRPr="00C32818">
        <w:t>в случае кражи имущества – от 2000 руб. до 10000 рублей;</w:t>
      </w:r>
    </w:p>
    <w:p w:rsidR="00F97A43" w:rsidRPr="00C32818" w:rsidRDefault="00F97A43" w:rsidP="00F97A43">
      <w:pPr>
        <w:numPr>
          <w:ilvl w:val="0"/>
          <w:numId w:val="136"/>
        </w:numPr>
        <w:spacing w:line="276" w:lineRule="auto"/>
        <w:jc w:val="both"/>
      </w:pPr>
      <w:r w:rsidRPr="00C32818">
        <w:t>юбилейные даты рождения – от 1000 до 5000 рублей;</w:t>
      </w:r>
    </w:p>
    <w:p w:rsidR="00F97A43" w:rsidRPr="00C32818" w:rsidRDefault="00F97A43" w:rsidP="00F97A43">
      <w:pPr>
        <w:numPr>
          <w:ilvl w:val="0"/>
          <w:numId w:val="136"/>
        </w:numPr>
        <w:spacing w:line="276" w:lineRule="auto"/>
        <w:jc w:val="both"/>
      </w:pPr>
      <w:r w:rsidRPr="00C32818">
        <w:t>рождение ребенка – от 1000 до 5000 рублей;</w:t>
      </w:r>
    </w:p>
    <w:p w:rsidR="00F97A43" w:rsidRPr="00C32818" w:rsidRDefault="00F97A43" w:rsidP="00F97A43">
      <w:pPr>
        <w:numPr>
          <w:ilvl w:val="0"/>
          <w:numId w:val="136"/>
        </w:numPr>
        <w:spacing w:line="276" w:lineRule="auto"/>
        <w:jc w:val="both"/>
      </w:pPr>
      <w:r w:rsidRPr="00C32818">
        <w:t>свадьба работника или его детей – от 1000 до 5000 рублей;</w:t>
      </w:r>
    </w:p>
    <w:p w:rsidR="00F97A43" w:rsidRPr="00C32818" w:rsidRDefault="00F97A43" w:rsidP="00F97A43">
      <w:pPr>
        <w:numPr>
          <w:ilvl w:val="0"/>
          <w:numId w:val="136"/>
        </w:numPr>
        <w:spacing w:line="276" w:lineRule="auto"/>
        <w:jc w:val="both"/>
      </w:pPr>
      <w:r w:rsidRPr="00C32818">
        <w:t xml:space="preserve">в случае трудной жизненной ситуации – 1000 руб. – 10000 рублей </w:t>
      </w:r>
    </w:p>
    <w:p w:rsidR="00F97A43" w:rsidRPr="00C32818" w:rsidRDefault="00F97A43" w:rsidP="00F97A43">
      <w:pPr>
        <w:spacing w:line="276" w:lineRule="auto"/>
        <w:ind w:firstLine="426"/>
        <w:jc w:val="both"/>
      </w:pPr>
      <w:r w:rsidRPr="00C32818">
        <w:lastRenderedPageBreak/>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F97A43" w:rsidRPr="00C32818" w:rsidRDefault="00F97A43" w:rsidP="00F97A43">
      <w:pPr>
        <w:spacing w:line="276" w:lineRule="auto"/>
        <w:jc w:val="both"/>
      </w:pPr>
    </w:p>
    <w:p w:rsidR="00F97A43" w:rsidRPr="00C32818" w:rsidRDefault="00F97A43" w:rsidP="00F97A43">
      <w:pPr>
        <w:spacing w:line="276" w:lineRule="auto"/>
        <w:jc w:val="center"/>
        <w:rPr>
          <w:b/>
        </w:rPr>
      </w:pPr>
      <w:r w:rsidRPr="00C32818">
        <w:rPr>
          <w:b/>
          <w:lang w:val="en-US"/>
        </w:rPr>
        <w:t>V</w:t>
      </w:r>
      <w:r w:rsidRPr="00C32818">
        <w:rPr>
          <w:b/>
        </w:rPr>
        <w:t>. Перечень документов, необходимых для получения</w:t>
      </w:r>
    </w:p>
    <w:p w:rsidR="00F97A43" w:rsidRPr="00C32818" w:rsidRDefault="00F97A43" w:rsidP="00F97A43">
      <w:pPr>
        <w:spacing w:line="276" w:lineRule="auto"/>
        <w:jc w:val="center"/>
        <w:rPr>
          <w:b/>
        </w:rPr>
      </w:pPr>
      <w:r w:rsidRPr="00C32818">
        <w:rPr>
          <w:b/>
        </w:rPr>
        <w:t>материальной помощи</w:t>
      </w:r>
    </w:p>
    <w:p w:rsidR="00F97A43" w:rsidRPr="00C32818" w:rsidRDefault="00F97A43" w:rsidP="00F97A43">
      <w:pPr>
        <w:spacing w:line="276" w:lineRule="auto"/>
        <w:jc w:val="center"/>
        <w:rPr>
          <w:b/>
        </w:rPr>
      </w:pPr>
    </w:p>
    <w:p w:rsidR="00F97A43" w:rsidRPr="00C32818" w:rsidRDefault="00F97A43" w:rsidP="00F97A43">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F97A43" w:rsidRPr="00C32818" w:rsidRDefault="00F97A43" w:rsidP="00F97A43">
      <w:pPr>
        <w:numPr>
          <w:ilvl w:val="0"/>
          <w:numId w:val="137"/>
        </w:numPr>
        <w:tabs>
          <w:tab w:val="num" w:pos="0"/>
        </w:tabs>
        <w:spacing w:line="276" w:lineRule="auto"/>
        <w:ind w:left="0" w:firstLine="426"/>
        <w:jc w:val="both"/>
      </w:pPr>
      <w:r w:rsidRPr="00C32818">
        <w:t xml:space="preserve"> в случае кончины близких - копию свидетельства о смерти;</w:t>
      </w:r>
    </w:p>
    <w:p w:rsidR="00F97A43" w:rsidRPr="00C32818" w:rsidRDefault="00F97A43" w:rsidP="00F97A43">
      <w:pPr>
        <w:numPr>
          <w:ilvl w:val="0"/>
          <w:numId w:val="137"/>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F97A43" w:rsidRPr="00C32818" w:rsidRDefault="00F97A43" w:rsidP="00F97A43">
      <w:pPr>
        <w:numPr>
          <w:ilvl w:val="0"/>
          <w:numId w:val="137"/>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F97A43" w:rsidRPr="00C32818" w:rsidRDefault="00F97A43" w:rsidP="00F97A43">
      <w:pPr>
        <w:numPr>
          <w:ilvl w:val="0"/>
          <w:numId w:val="137"/>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F97A43" w:rsidRPr="00C32818" w:rsidRDefault="00F97A43" w:rsidP="00F97A43">
      <w:pPr>
        <w:numPr>
          <w:ilvl w:val="0"/>
          <w:numId w:val="137"/>
        </w:numPr>
        <w:tabs>
          <w:tab w:val="num" w:pos="0"/>
        </w:tabs>
        <w:spacing w:line="276" w:lineRule="auto"/>
        <w:ind w:left="0" w:firstLine="426"/>
        <w:jc w:val="both"/>
      </w:pPr>
      <w:r w:rsidRPr="00C32818">
        <w:t>по случаю трудового увечья – решение ВТЭК, акт из организации;</w:t>
      </w:r>
    </w:p>
    <w:p w:rsidR="00F97A43" w:rsidRPr="00C32818" w:rsidRDefault="00F97A43" w:rsidP="00F97A43">
      <w:pPr>
        <w:numPr>
          <w:ilvl w:val="0"/>
          <w:numId w:val="137"/>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F97A43" w:rsidRPr="00C32818" w:rsidRDefault="00F97A43" w:rsidP="00F97A43">
      <w:pPr>
        <w:numPr>
          <w:ilvl w:val="0"/>
          <w:numId w:val="137"/>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F97A43" w:rsidRPr="00C32818" w:rsidRDefault="00F97A43" w:rsidP="00F97A43">
      <w:pPr>
        <w:numPr>
          <w:ilvl w:val="0"/>
          <w:numId w:val="137"/>
        </w:numPr>
        <w:tabs>
          <w:tab w:val="num" w:pos="0"/>
        </w:tabs>
        <w:spacing w:line="276" w:lineRule="auto"/>
        <w:ind w:left="0" w:firstLine="426"/>
        <w:jc w:val="both"/>
      </w:pPr>
      <w:r w:rsidRPr="00C32818">
        <w:t>в случае кражи – акт организации, справка УВД и т.п.</w:t>
      </w:r>
    </w:p>
    <w:p w:rsidR="00F97A43" w:rsidRPr="00C32818" w:rsidRDefault="00F97A43" w:rsidP="00F97A43">
      <w:pPr>
        <w:numPr>
          <w:ilvl w:val="0"/>
          <w:numId w:val="137"/>
        </w:numPr>
        <w:spacing w:line="276" w:lineRule="auto"/>
        <w:jc w:val="both"/>
      </w:pPr>
      <w:r w:rsidRPr="00C32818">
        <w:t>при рождении ребенка-ксерокопию свидетельства о рождении;</w:t>
      </w:r>
    </w:p>
    <w:p w:rsidR="00F97A43" w:rsidRPr="00C32818" w:rsidRDefault="00F97A43" w:rsidP="00F97A43">
      <w:pPr>
        <w:numPr>
          <w:ilvl w:val="0"/>
          <w:numId w:val="137"/>
        </w:numPr>
        <w:spacing w:line="276" w:lineRule="auto"/>
        <w:jc w:val="both"/>
      </w:pPr>
      <w:r w:rsidRPr="00C32818">
        <w:t>в случае свадьбы – ксерокопию свидетельства о браке;</w:t>
      </w:r>
    </w:p>
    <w:p w:rsidR="00F97A43" w:rsidRPr="00C32818" w:rsidRDefault="00F97A43" w:rsidP="00F97A43">
      <w:pPr>
        <w:numPr>
          <w:ilvl w:val="0"/>
          <w:numId w:val="137"/>
        </w:numPr>
        <w:spacing w:line="276" w:lineRule="auto"/>
        <w:jc w:val="both"/>
      </w:pPr>
      <w:r w:rsidRPr="00C32818">
        <w:t>реабилитационное оздоровление – справка для получения путевки от врача, средний денежный доход.</w:t>
      </w:r>
    </w:p>
    <w:p w:rsidR="00F97A43" w:rsidRPr="00C32818" w:rsidRDefault="00F97A43" w:rsidP="00F97A43">
      <w:pPr>
        <w:spacing w:line="276" w:lineRule="auto"/>
        <w:jc w:val="both"/>
      </w:pPr>
      <w:r w:rsidRPr="00C32818">
        <w:t>5.2 Документы подшиваются к расходному ордеру и работнику не    возвращаются.</w:t>
      </w:r>
    </w:p>
    <w:p w:rsidR="00F97A43" w:rsidRPr="00C32818" w:rsidRDefault="00F97A43" w:rsidP="00F97A43">
      <w:pPr>
        <w:spacing w:line="276" w:lineRule="auto"/>
        <w:jc w:val="both"/>
      </w:pPr>
    </w:p>
    <w:p w:rsidR="00F97A43" w:rsidRPr="00C32818" w:rsidRDefault="00F97A43" w:rsidP="00F97A43">
      <w:pPr>
        <w:spacing w:line="276" w:lineRule="auto"/>
        <w:ind w:firstLine="708"/>
        <w:jc w:val="center"/>
        <w:rPr>
          <w:b/>
        </w:rPr>
      </w:pPr>
      <w:r w:rsidRPr="00C32818">
        <w:rPr>
          <w:b/>
          <w:lang w:val="en-US"/>
        </w:rPr>
        <w:t>VI</w:t>
      </w:r>
      <w:r w:rsidRPr="00C32818">
        <w:rPr>
          <w:b/>
        </w:rPr>
        <w:t>. Заключительные положения</w:t>
      </w:r>
    </w:p>
    <w:p w:rsidR="00F97A43" w:rsidRPr="00C32818" w:rsidRDefault="00F97A43" w:rsidP="00F97A43">
      <w:pPr>
        <w:spacing w:line="276" w:lineRule="auto"/>
        <w:ind w:firstLine="708"/>
        <w:jc w:val="both"/>
      </w:pPr>
      <w:r w:rsidRPr="00C32818">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F97A43" w:rsidRPr="00C32818" w:rsidRDefault="00F97A43" w:rsidP="00F97A43">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F97A43" w:rsidRPr="00C32818" w:rsidRDefault="00F97A43" w:rsidP="00F97A43">
      <w:pPr>
        <w:spacing w:line="276" w:lineRule="auto"/>
        <w:ind w:firstLine="709"/>
        <w:jc w:val="both"/>
      </w:pPr>
      <w:r w:rsidRPr="00C32818">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Default="00F97A43" w:rsidP="004A5A7F">
      <w:pPr>
        <w:tabs>
          <w:tab w:val="left" w:pos="1902"/>
          <w:tab w:val="center" w:pos="5605"/>
        </w:tabs>
        <w:spacing w:line="315" w:lineRule="exact"/>
        <w:rPr>
          <w:b/>
          <w:sz w:val="28"/>
        </w:rPr>
      </w:pPr>
    </w:p>
    <w:p w:rsidR="00F97A43" w:rsidRPr="00456F80" w:rsidRDefault="00F97A43" w:rsidP="00F97A43">
      <w:pPr>
        <w:jc w:val="right"/>
        <w:rPr>
          <w:b/>
          <w:i/>
        </w:rPr>
      </w:pPr>
      <w:r w:rsidRPr="00350F4B">
        <w:rPr>
          <w:b/>
          <w:i/>
        </w:rPr>
        <w:t>Приложение №</w:t>
      </w:r>
      <w:r>
        <w:rPr>
          <w:b/>
          <w:i/>
          <w:lang w:val="en-US"/>
        </w:rPr>
        <w:t xml:space="preserve"> </w:t>
      </w:r>
      <w:r>
        <w:rPr>
          <w:b/>
          <w:i/>
        </w:rPr>
        <w:t>2</w:t>
      </w:r>
      <w:r w:rsidR="003B23E5">
        <w:rPr>
          <w:b/>
          <w:i/>
        </w:rPr>
        <w:t>8</w:t>
      </w:r>
    </w:p>
    <w:tbl>
      <w:tblPr>
        <w:tblW w:w="9586" w:type="dxa"/>
        <w:tblLook w:val="04A0"/>
      </w:tblPr>
      <w:tblGrid>
        <w:gridCol w:w="9873"/>
        <w:gridCol w:w="221"/>
        <w:gridCol w:w="221"/>
      </w:tblGrid>
      <w:tr w:rsidR="00F97A43" w:rsidRPr="00350F4B" w:rsidTr="00E96A48">
        <w:tc>
          <w:tcPr>
            <w:tcW w:w="9129" w:type="dxa"/>
            <w:shd w:val="clear" w:color="auto" w:fill="auto"/>
          </w:tcPr>
          <w:tbl>
            <w:tblPr>
              <w:tblW w:w="10100" w:type="dxa"/>
              <w:tblInd w:w="108" w:type="dxa"/>
              <w:tblLook w:val="04A0"/>
            </w:tblPr>
            <w:tblGrid>
              <w:gridCol w:w="9328"/>
              <w:gridCol w:w="221"/>
            </w:tblGrid>
            <w:tr w:rsidR="00F97A43" w:rsidRPr="00350F4B" w:rsidTr="00E96A48">
              <w:trPr>
                <w:trHeight w:val="2696"/>
              </w:trPr>
              <w:tc>
                <w:tcPr>
                  <w:tcW w:w="4962" w:type="dxa"/>
                </w:tcPr>
                <w:tbl>
                  <w:tblPr>
                    <w:tblW w:w="10100" w:type="dxa"/>
                    <w:tblInd w:w="108" w:type="dxa"/>
                    <w:tblLook w:val="04A0"/>
                  </w:tblPr>
                  <w:tblGrid>
                    <w:gridCol w:w="4962"/>
                    <w:gridCol w:w="5138"/>
                  </w:tblGrid>
                  <w:tr w:rsidR="00F97A43" w:rsidRPr="001E330F" w:rsidTr="00E96A48">
                    <w:tc>
                      <w:tcPr>
                        <w:tcW w:w="4962" w:type="dxa"/>
                        <w:vAlign w:val="center"/>
                      </w:tcPr>
                      <w:p w:rsidR="00F97A43" w:rsidRPr="001E330F" w:rsidRDefault="00F97A43" w:rsidP="00E96A48">
                        <w:pPr>
                          <w:tabs>
                            <w:tab w:val="center" w:pos="4677"/>
                            <w:tab w:val="right" w:pos="9355"/>
                          </w:tabs>
                        </w:pPr>
                      </w:p>
                      <w:p w:rsidR="00F97A43" w:rsidRPr="001E330F" w:rsidRDefault="00F97A43" w:rsidP="00E96A48">
                        <w:pPr>
                          <w:contextualSpacing/>
                          <w:rPr>
                            <w:b/>
                            <w:lang w:eastAsia="en-US"/>
                          </w:rPr>
                        </w:pPr>
                        <w:r w:rsidRPr="001E330F">
                          <w:rPr>
                            <w:b/>
                            <w:lang w:eastAsia="en-US"/>
                          </w:rPr>
                          <w:t>Мотивированное мнение</w:t>
                        </w:r>
                      </w:p>
                      <w:p w:rsidR="00F97A43" w:rsidRPr="001E330F" w:rsidRDefault="00F97A43" w:rsidP="00E96A48">
                        <w:pPr>
                          <w:contextualSpacing/>
                          <w:rPr>
                            <w:lang w:eastAsia="en-US"/>
                          </w:rPr>
                        </w:pPr>
                        <w:r w:rsidRPr="001E330F">
                          <w:rPr>
                            <w:lang w:eastAsia="en-US"/>
                          </w:rPr>
                          <w:t>первичной профсоюзной организации</w:t>
                        </w:r>
                      </w:p>
                      <w:p w:rsidR="00F97A43" w:rsidRPr="001E330F" w:rsidRDefault="00F97A43" w:rsidP="00E96A48">
                        <w:pPr>
                          <w:contextualSpacing/>
                          <w:rPr>
                            <w:lang w:eastAsia="en-US"/>
                          </w:rPr>
                        </w:pPr>
                        <w:r w:rsidRPr="001E330F">
                          <w:rPr>
                            <w:lang w:eastAsia="en-US"/>
                          </w:rPr>
                          <w:t xml:space="preserve">МАДОУ «Детский сад </w:t>
                        </w:r>
                        <w:r>
                          <w:rPr>
                            <w:lang w:eastAsia="en-US"/>
                          </w:rPr>
                          <w:t>№161</w:t>
                        </w:r>
                        <w:r w:rsidRPr="001E330F">
                          <w:rPr>
                            <w:lang w:eastAsia="en-US"/>
                          </w:rPr>
                          <w:t>»</w:t>
                        </w:r>
                      </w:p>
                      <w:p w:rsidR="00F97A43" w:rsidRPr="001E330F" w:rsidRDefault="00E64292" w:rsidP="00E96A48">
                        <w:pPr>
                          <w:contextualSpacing/>
                          <w:rPr>
                            <w:lang w:eastAsia="en-US"/>
                          </w:rPr>
                        </w:pPr>
                        <w:r>
                          <w:rPr>
                            <w:lang w:eastAsia="en-US"/>
                          </w:rPr>
                          <w:t>Протокол № 2</w:t>
                        </w:r>
                        <w:r w:rsidR="00F97A43" w:rsidRPr="001E330F">
                          <w:rPr>
                            <w:lang w:eastAsia="en-US"/>
                          </w:rPr>
                          <w:t xml:space="preserve">от </w:t>
                        </w:r>
                        <w:r>
                          <w:rPr>
                            <w:lang w:eastAsia="en-US"/>
                          </w:rPr>
                          <w:t>23.05.</w:t>
                        </w:r>
                        <w:r w:rsidR="00F97A43" w:rsidRPr="001E330F">
                          <w:rPr>
                            <w:lang w:eastAsia="en-US"/>
                          </w:rPr>
                          <w:t>20</w:t>
                        </w:r>
                        <w:r>
                          <w:rPr>
                            <w:lang w:eastAsia="en-US"/>
                          </w:rPr>
                          <w:t>24</w:t>
                        </w:r>
                        <w:r w:rsidR="00F97A43" w:rsidRPr="001E330F">
                          <w:rPr>
                            <w:lang w:eastAsia="en-US"/>
                          </w:rPr>
                          <w:t>г.</w:t>
                        </w:r>
                      </w:p>
                      <w:p w:rsidR="00F97A43" w:rsidRPr="001E330F" w:rsidRDefault="00F97A43" w:rsidP="00E96A48">
                        <w:pPr>
                          <w:contextualSpacing/>
                          <w:jc w:val="both"/>
                          <w:rPr>
                            <w:bCs/>
                            <w:lang w:eastAsia="en-US"/>
                          </w:rPr>
                        </w:pPr>
                      </w:p>
                      <w:p w:rsidR="00F97A43" w:rsidRPr="001E330F" w:rsidRDefault="00F97A43" w:rsidP="00E96A48">
                        <w:pPr>
                          <w:tabs>
                            <w:tab w:val="center" w:pos="4677"/>
                            <w:tab w:val="right" w:pos="9355"/>
                          </w:tabs>
                        </w:pPr>
                        <w:r w:rsidRPr="001E330F">
                          <w:t xml:space="preserve">Председатель первичной профсоюзной организации __________ </w:t>
                        </w:r>
                        <w:r>
                          <w:t>С.И.Мингазова</w:t>
                        </w:r>
                      </w:p>
                    </w:tc>
                    <w:tc>
                      <w:tcPr>
                        <w:tcW w:w="5138" w:type="dxa"/>
                      </w:tcPr>
                      <w:p w:rsidR="00F97A43" w:rsidRPr="001E330F" w:rsidRDefault="00F97A43" w:rsidP="00E96A48">
                        <w:pPr>
                          <w:tabs>
                            <w:tab w:val="center" w:pos="4677"/>
                            <w:tab w:val="right" w:pos="9355"/>
                          </w:tabs>
                          <w:ind w:left="601"/>
                        </w:pPr>
                      </w:p>
                      <w:p w:rsidR="00F97A43" w:rsidRPr="001E330F" w:rsidRDefault="00F97A43" w:rsidP="00E96A48">
                        <w:pPr>
                          <w:tabs>
                            <w:tab w:val="center" w:pos="4677"/>
                            <w:tab w:val="right" w:pos="9355"/>
                          </w:tabs>
                          <w:ind w:left="601"/>
                          <w:rPr>
                            <w:b/>
                          </w:rPr>
                        </w:pPr>
                        <w:r w:rsidRPr="001E330F">
                          <w:rPr>
                            <w:b/>
                          </w:rPr>
                          <w:t>УТВЕРЖДАЮ</w:t>
                        </w:r>
                      </w:p>
                      <w:p w:rsidR="00F97A43" w:rsidRPr="001E330F" w:rsidRDefault="00F97A43" w:rsidP="00E96A48">
                        <w:pPr>
                          <w:tabs>
                            <w:tab w:val="center" w:pos="4677"/>
                            <w:tab w:val="right" w:pos="9355"/>
                          </w:tabs>
                          <w:ind w:left="601"/>
                        </w:pPr>
                        <w:r w:rsidRPr="001E330F">
                          <w:t xml:space="preserve">Заведующий </w:t>
                        </w:r>
                      </w:p>
                      <w:p w:rsidR="00F97A43" w:rsidRPr="001E330F" w:rsidRDefault="00F97A43" w:rsidP="00E96A48">
                        <w:pPr>
                          <w:tabs>
                            <w:tab w:val="center" w:pos="4677"/>
                            <w:tab w:val="right" w:pos="9355"/>
                          </w:tabs>
                          <w:ind w:left="601"/>
                        </w:pPr>
                        <w:r w:rsidRPr="001E330F">
                          <w:t xml:space="preserve">МАДОУ «Детский сад </w:t>
                        </w:r>
                        <w:r>
                          <w:t>№161</w:t>
                        </w:r>
                        <w:r w:rsidRPr="001E330F">
                          <w:t>»</w:t>
                        </w:r>
                      </w:p>
                      <w:p w:rsidR="00F97A43" w:rsidRPr="001E330F" w:rsidRDefault="00F97A43" w:rsidP="00E96A48">
                        <w:pPr>
                          <w:tabs>
                            <w:tab w:val="center" w:pos="4677"/>
                            <w:tab w:val="right" w:pos="9355"/>
                          </w:tabs>
                          <w:ind w:left="601"/>
                        </w:pPr>
                      </w:p>
                      <w:p w:rsidR="00F97A43" w:rsidRPr="001E330F" w:rsidRDefault="00F97A43" w:rsidP="00E96A48">
                        <w:pPr>
                          <w:tabs>
                            <w:tab w:val="left" w:pos="142"/>
                            <w:tab w:val="center" w:pos="4677"/>
                            <w:tab w:val="right" w:pos="9355"/>
                          </w:tabs>
                          <w:spacing w:after="225"/>
                          <w:ind w:left="601"/>
                          <w:contextualSpacing/>
                          <w:textAlignment w:val="baseline"/>
                          <w:rPr>
                            <w:color w:val="FF0000"/>
                          </w:rPr>
                        </w:pPr>
                        <w:r w:rsidRPr="001E330F">
                          <w:t xml:space="preserve">___________ </w:t>
                        </w:r>
                        <w:r>
                          <w:t>Л.В.Мамонова</w:t>
                        </w:r>
                      </w:p>
                    </w:tc>
                  </w:tr>
                </w:tbl>
                <w:p w:rsidR="00F97A43" w:rsidRPr="001E330F" w:rsidRDefault="00F97A43" w:rsidP="00E96A48">
                  <w:pPr>
                    <w:rPr>
                      <w:rFonts w:eastAsia="Calibri"/>
                      <w:lang w:eastAsia="en-US"/>
                    </w:rPr>
                  </w:pPr>
                </w:p>
              </w:tc>
              <w:tc>
                <w:tcPr>
                  <w:tcW w:w="5138" w:type="dxa"/>
                </w:tcPr>
                <w:p w:rsidR="00F97A43" w:rsidRPr="001E330F" w:rsidRDefault="00F97A43" w:rsidP="00E96A48">
                  <w:pPr>
                    <w:rPr>
                      <w:rFonts w:eastAsia="Calibri"/>
                      <w:lang w:eastAsia="en-US"/>
                    </w:rPr>
                  </w:pPr>
                </w:p>
              </w:tc>
            </w:tr>
          </w:tbl>
          <w:p w:rsidR="00F97A43" w:rsidRPr="00350F4B" w:rsidRDefault="00F97A43" w:rsidP="00E96A48">
            <w:pPr>
              <w:spacing w:after="200" w:line="276" w:lineRule="auto"/>
              <w:jc w:val="both"/>
              <w:rPr>
                <w:rFonts w:eastAsia="Calibri"/>
                <w:sz w:val="28"/>
                <w:lang w:eastAsia="en-US"/>
              </w:rPr>
            </w:pPr>
          </w:p>
        </w:tc>
        <w:tc>
          <w:tcPr>
            <w:tcW w:w="236" w:type="dxa"/>
            <w:shd w:val="clear" w:color="auto" w:fill="auto"/>
          </w:tcPr>
          <w:p w:rsidR="00F97A43" w:rsidRPr="00350F4B" w:rsidRDefault="00F97A43" w:rsidP="00E96A48">
            <w:pPr>
              <w:spacing w:after="200" w:line="276" w:lineRule="auto"/>
              <w:jc w:val="both"/>
              <w:rPr>
                <w:rFonts w:eastAsia="Calibri"/>
                <w:sz w:val="28"/>
                <w:lang w:eastAsia="en-US"/>
              </w:rPr>
            </w:pPr>
          </w:p>
        </w:tc>
        <w:tc>
          <w:tcPr>
            <w:tcW w:w="221" w:type="dxa"/>
            <w:shd w:val="clear" w:color="auto" w:fill="auto"/>
          </w:tcPr>
          <w:p w:rsidR="00F97A43" w:rsidRPr="00350F4B" w:rsidRDefault="00F97A43" w:rsidP="00E96A48">
            <w:pPr>
              <w:spacing w:after="200" w:line="276" w:lineRule="auto"/>
              <w:jc w:val="both"/>
              <w:rPr>
                <w:rFonts w:eastAsia="Calibri"/>
                <w:sz w:val="28"/>
                <w:lang w:eastAsia="en-US"/>
              </w:rPr>
            </w:pPr>
          </w:p>
        </w:tc>
      </w:tr>
    </w:tbl>
    <w:p w:rsidR="00F97A43" w:rsidRPr="00516F7C" w:rsidRDefault="00F97A43" w:rsidP="00F97A43">
      <w:pPr>
        <w:shd w:val="clear" w:color="auto" w:fill="FFFFFF"/>
        <w:jc w:val="right"/>
        <w:rPr>
          <w:b/>
          <w:bCs/>
          <w:color w:val="000000"/>
        </w:rPr>
      </w:pPr>
      <w:r w:rsidRPr="00516F7C">
        <w:rPr>
          <w:b/>
          <w:bCs/>
          <w:color w:val="000000"/>
        </w:rPr>
        <w:t>Доведено до сведения работников</w:t>
      </w:r>
    </w:p>
    <w:p w:rsidR="00F97A43" w:rsidRPr="00516F7C" w:rsidRDefault="00F97A43" w:rsidP="00F97A43">
      <w:pPr>
        <w:shd w:val="clear" w:color="auto" w:fill="FFFFFF"/>
        <w:jc w:val="right"/>
        <w:rPr>
          <w:bCs/>
          <w:color w:val="000000"/>
        </w:rPr>
      </w:pPr>
      <w:r w:rsidRPr="00516F7C">
        <w:rPr>
          <w:bCs/>
          <w:color w:val="000000"/>
        </w:rPr>
        <w:t>на общем собрании работников</w:t>
      </w:r>
    </w:p>
    <w:p w:rsidR="00F97A43" w:rsidRPr="00516F7C" w:rsidRDefault="00E64292" w:rsidP="00F97A43">
      <w:pPr>
        <w:shd w:val="clear" w:color="auto" w:fill="FFFFFF"/>
        <w:jc w:val="right"/>
        <w:rPr>
          <w:lang w:eastAsia="en-US"/>
        </w:rPr>
      </w:pPr>
      <w:r>
        <w:rPr>
          <w:lang w:eastAsia="en-US"/>
        </w:rPr>
        <w:t>Протокол № 2</w:t>
      </w:r>
      <w:r w:rsidR="00F97A43" w:rsidRPr="00516F7C">
        <w:rPr>
          <w:lang w:eastAsia="en-US"/>
        </w:rPr>
        <w:t xml:space="preserve"> от </w:t>
      </w:r>
      <w:r>
        <w:rPr>
          <w:lang w:eastAsia="en-US"/>
        </w:rPr>
        <w:t>24.05.2024</w:t>
      </w:r>
      <w:r w:rsidR="00F97A43" w:rsidRPr="00516F7C">
        <w:rPr>
          <w:lang w:eastAsia="en-US"/>
        </w:rPr>
        <w:t>г.</w:t>
      </w:r>
    </w:p>
    <w:p w:rsidR="00F97A43" w:rsidRDefault="00F97A43" w:rsidP="00F97A43">
      <w:pPr>
        <w:tabs>
          <w:tab w:val="left" w:pos="5610"/>
        </w:tabs>
        <w:rPr>
          <w:b/>
        </w:rPr>
      </w:pPr>
    </w:p>
    <w:p w:rsidR="003B23E5" w:rsidRPr="000F7BB8" w:rsidRDefault="003B23E5" w:rsidP="003B23E5">
      <w:pPr>
        <w:ind w:left="5670" w:right="6"/>
        <w:rPr>
          <w:i/>
        </w:rPr>
      </w:pPr>
      <w:r w:rsidRPr="000F7BB8">
        <w:rPr>
          <w:i/>
        </w:rPr>
        <w:t>Утвержден</w:t>
      </w:r>
      <w:r w:rsidRPr="000F7BB8">
        <w:rPr>
          <w:i/>
          <w:spacing w:val="1"/>
        </w:rPr>
        <w:t xml:space="preserve"> </w:t>
      </w:r>
      <w:r w:rsidRPr="000F7BB8">
        <w:rPr>
          <w:i/>
        </w:rPr>
        <w:t>постановлением</w:t>
      </w:r>
    </w:p>
    <w:p w:rsidR="003B23E5" w:rsidRPr="000F7BB8" w:rsidRDefault="003B23E5" w:rsidP="003B23E5">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3B23E5" w:rsidRPr="000F7BB8" w:rsidRDefault="003B23E5" w:rsidP="003B23E5">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3B23E5" w:rsidRDefault="003B23E5" w:rsidP="003B23E5">
      <w:pPr>
        <w:pStyle w:val="af"/>
        <w:ind w:right="6"/>
      </w:pPr>
    </w:p>
    <w:p w:rsidR="003B23E5" w:rsidRPr="000F7BB8" w:rsidRDefault="003B23E5" w:rsidP="003B23E5">
      <w:pPr>
        <w:pStyle w:val="1"/>
        <w:ind w:right="6"/>
        <w:rPr>
          <w:sz w:val="24"/>
          <w:szCs w:val="24"/>
        </w:rPr>
      </w:pPr>
      <w:r w:rsidRPr="000F7BB8">
        <w:rPr>
          <w:sz w:val="24"/>
          <w:szCs w:val="24"/>
        </w:rPr>
        <w:t>Порядок</w:t>
      </w:r>
    </w:p>
    <w:p w:rsidR="003B23E5" w:rsidRPr="000F7BB8" w:rsidRDefault="003B23E5" w:rsidP="003B23E5">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3B23E5" w:rsidRPr="000F7BB8" w:rsidRDefault="003B23E5" w:rsidP="003B23E5">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3B23E5" w:rsidRPr="000F7BB8" w:rsidRDefault="003B23E5" w:rsidP="003B23E5">
      <w:pPr>
        <w:pStyle w:val="af"/>
        <w:ind w:right="6"/>
        <w:rPr>
          <w:b/>
        </w:rPr>
      </w:pPr>
    </w:p>
    <w:p w:rsidR="003B23E5" w:rsidRPr="000F7BB8" w:rsidRDefault="003B23E5" w:rsidP="003B23E5">
      <w:pPr>
        <w:pStyle w:val="aff1"/>
        <w:widowControl w:val="0"/>
        <w:numPr>
          <w:ilvl w:val="0"/>
          <w:numId w:val="140"/>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3B23E5" w:rsidRPr="000F7BB8" w:rsidRDefault="003B23E5" w:rsidP="003B23E5">
      <w:pPr>
        <w:pStyle w:val="af"/>
        <w:ind w:right="6"/>
        <w:rPr>
          <w:b/>
        </w:rPr>
      </w:pPr>
    </w:p>
    <w:p w:rsidR="003B23E5" w:rsidRPr="000F7BB8" w:rsidRDefault="003B23E5" w:rsidP="003B23E5">
      <w:pPr>
        <w:pStyle w:val="aff1"/>
        <w:widowControl w:val="0"/>
        <w:numPr>
          <w:ilvl w:val="1"/>
          <w:numId w:val="139"/>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b"/>
        </w:rPr>
        <w:footnoteReference w:id="2"/>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3B23E5" w:rsidRPr="000F7BB8" w:rsidRDefault="003B23E5" w:rsidP="003B23E5">
      <w:pPr>
        <w:pStyle w:val="aff1"/>
        <w:widowControl w:val="0"/>
        <w:numPr>
          <w:ilvl w:val="1"/>
          <w:numId w:val="139"/>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3B23E5" w:rsidRPr="000F7BB8" w:rsidRDefault="003B23E5" w:rsidP="003B23E5">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3B23E5" w:rsidRPr="000F7BB8" w:rsidRDefault="003B23E5" w:rsidP="005A5C58">
      <w:pPr>
        <w:pStyle w:val="af"/>
        <w:ind w:right="6"/>
        <w:jc w:val="both"/>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3B23E5" w:rsidRPr="000F7BB8" w:rsidRDefault="003B23E5" w:rsidP="003B23E5">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3B23E5" w:rsidRPr="000F7BB8" w:rsidRDefault="003B23E5" w:rsidP="003B23E5">
      <w:pPr>
        <w:pStyle w:val="aff1"/>
        <w:widowControl w:val="0"/>
        <w:numPr>
          <w:ilvl w:val="1"/>
          <w:numId w:val="139"/>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 xml:space="preserve">настоящего Порядка принятия в члены Профсоюза и прекращения </w:t>
      </w:r>
      <w:r w:rsidRPr="000F7BB8">
        <w:lastRenderedPageBreak/>
        <w:t>членства в</w:t>
      </w:r>
      <w:r w:rsidRPr="000F7BB8">
        <w:rPr>
          <w:spacing w:val="-67"/>
        </w:rPr>
        <w:t xml:space="preserve"> </w:t>
      </w:r>
      <w:r w:rsidRPr="000F7BB8">
        <w:t>Профсоюзе.</w:t>
      </w:r>
    </w:p>
    <w:p w:rsidR="003B23E5" w:rsidRPr="000F7BB8" w:rsidRDefault="003B23E5" w:rsidP="003B23E5">
      <w:pPr>
        <w:pStyle w:val="aff1"/>
        <w:widowControl w:val="0"/>
        <w:numPr>
          <w:ilvl w:val="1"/>
          <w:numId w:val="139"/>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3B23E5" w:rsidRPr="000F7BB8" w:rsidRDefault="003B23E5" w:rsidP="003B23E5">
      <w:pPr>
        <w:pStyle w:val="aff1"/>
        <w:tabs>
          <w:tab w:val="left" w:pos="1302"/>
        </w:tabs>
        <w:ind w:left="0" w:right="6"/>
      </w:pPr>
    </w:p>
    <w:p w:rsidR="003B23E5" w:rsidRPr="000F7BB8" w:rsidRDefault="001317E3" w:rsidP="003B23E5">
      <w:pPr>
        <w:pStyle w:val="af"/>
        <w:ind w:right="6"/>
      </w:pPr>
      <w:r>
        <w:rPr>
          <w:lang w:eastAsia="en-US"/>
        </w:rPr>
        <w:pict>
          <v:rect id="_x0000_s1026" style="position:absolute;margin-left:85.1pt;margin-top:8.65pt;width:2in;height:.5pt;z-index:-251658752;mso-wrap-distance-left:0;mso-wrap-distance-right:0;mso-position-horizontal-relative:page" fillcolor="black" stroked="f">
            <w10:wrap type="topAndBottom" anchorx="page"/>
          </v:rect>
        </w:pict>
      </w:r>
    </w:p>
    <w:p w:rsidR="003B23E5" w:rsidRPr="000F7BB8" w:rsidRDefault="003B23E5" w:rsidP="003B23E5">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3B23E5" w:rsidRPr="000F7BB8" w:rsidRDefault="003B23E5" w:rsidP="003B23E5">
      <w:pPr>
        <w:pStyle w:val="aff1"/>
        <w:widowControl w:val="0"/>
        <w:numPr>
          <w:ilvl w:val="1"/>
          <w:numId w:val="139"/>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3B23E5" w:rsidRPr="000F7BB8" w:rsidRDefault="003B23E5" w:rsidP="003B23E5">
      <w:pPr>
        <w:pStyle w:val="aff1"/>
        <w:widowControl w:val="0"/>
        <w:numPr>
          <w:ilvl w:val="1"/>
          <w:numId w:val="139"/>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3B23E5" w:rsidRPr="000F7BB8" w:rsidRDefault="003B23E5" w:rsidP="003B23E5">
      <w:pPr>
        <w:pStyle w:val="af"/>
        <w:ind w:right="6"/>
      </w:pPr>
    </w:p>
    <w:p w:rsidR="003B23E5" w:rsidRPr="000F7BB8" w:rsidRDefault="003B23E5" w:rsidP="003B23E5">
      <w:pPr>
        <w:pStyle w:val="1"/>
        <w:keepNext w:val="0"/>
        <w:widowControl w:val="0"/>
        <w:numPr>
          <w:ilvl w:val="0"/>
          <w:numId w:val="140"/>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3B23E5" w:rsidRPr="000F7BB8" w:rsidRDefault="003B23E5" w:rsidP="003B23E5">
      <w:pPr>
        <w:pStyle w:val="af"/>
        <w:ind w:right="6"/>
        <w:rPr>
          <w:b/>
        </w:rPr>
      </w:pPr>
    </w:p>
    <w:p w:rsidR="003B23E5" w:rsidRPr="000F7BB8" w:rsidRDefault="003B23E5" w:rsidP="003B23E5">
      <w:pPr>
        <w:pStyle w:val="aff1"/>
        <w:widowControl w:val="0"/>
        <w:numPr>
          <w:ilvl w:val="1"/>
          <w:numId w:val="138"/>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3B23E5" w:rsidRPr="000F7BB8" w:rsidRDefault="003B23E5" w:rsidP="003B23E5">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3B23E5" w:rsidRPr="000F7BB8" w:rsidRDefault="003B23E5" w:rsidP="003B23E5">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3B23E5" w:rsidRPr="000F7BB8" w:rsidRDefault="003B23E5" w:rsidP="003B23E5">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3B23E5" w:rsidRPr="000F7BB8" w:rsidRDefault="003B23E5" w:rsidP="003B23E5">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3B23E5" w:rsidRPr="000F7BB8" w:rsidRDefault="003B23E5" w:rsidP="005A5C58">
      <w:pPr>
        <w:pStyle w:val="aff1"/>
        <w:widowControl w:val="0"/>
        <w:numPr>
          <w:ilvl w:val="1"/>
          <w:numId w:val="138"/>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3B23E5" w:rsidRPr="000F7BB8" w:rsidRDefault="003B23E5" w:rsidP="005A5C58">
      <w:pPr>
        <w:pStyle w:val="aff1"/>
        <w:widowControl w:val="0"/>
        <w:numPr>
          <w:ilvl w:val="1"/>
          <w:numId w:val="138"/>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3B23E5" w:rsidRPr="000F7BB8" w:rsidRDefault="003B23E5" w:rsidP="005A5C58">
      <w:pPr>
        <w:pStyle w:val="af"/>
        <w:ind w:right="6"/>
        <w:jc w:val="both"/>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3B23E5" w:rsidRPr="000F7BB8" w:rsidRDefault="003B23E5" w:rsidP="005A5C58">
      <w:pPr>
        <w:pStyle w:val="af"/>
        <w:ind w:right="6"/>
        <w:jc w:val="both"/>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3B23E5" w:rsidRPr="000F7BB8" w:rsidRDefault="003B23E5" w:rsidP="005A5C58">
      <w:pPr>
        <w:pStyle w:val="af"/>
        <w:ind w:right="6"/>
        <w:jc w:val="both"/>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3B23E5" w:rsidRPr="000F7BB8" w:rsidRDefault="003B23E5" w:rsidP="005A5C58">
      <w:pPr>
        <w:pStyle w:val="af"/>
        <w:ind w:right="6"/>
        <w:jc w:val="both"/>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3B23E5" w:rsidRPr="000F7BB8" w:rsidRDefault="003B23E5" w:rsidP="003B23E5">
      <w:pPr>
        <w:pStyle w:val="aff1"/>
        <w:widowControl w:val="0"/>
        <w:numPr>
          <w:ilvl w:val="1"/>
          <w:numId w:val="138"/>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3B23E5" w:rsidRPr="000F7BB8" w:rsidRDefault="003B23E5" w:rsidP="003B23E5">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lastRenderedPageBreak/>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3B23E5" w:rsidRPr="000F7BB8" w:rsidRDefault="003B23E5" w:rsidP="003B23E5">
      <w:pPr>
        <w:pStyle w:val="af"/>
        <w:ind w:right="6"/>
      </w:pPr>
      <w:r w:rsidRPr="000F7BB8">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3B23E5" w:rsidRPr="000F7BB8" w:rsidRDefault="003B23E5" w:rsidP="003B23E5">
      <w:pPr>
        <w:pStyle w:val="aff1"/>
        <w:widowControl w:val="0"/>
        <w:numPr>
          <w:ilvl w:val="1"/>
          <w:numId w:val="138"/>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3B23E5" w:rsidRPr="000F7BB8" w:rsidRDefault="003B23E5" w:rsidP="003B23E5">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3B23E5" w:rsidRPr="000F7BB8" w:rsidRDefault="003B23E5" w:rsidP="003B23E5">
      <w:pPr>
        <w:pStyle w:val="aff1"/>
        <w:widowControl w:val="0"/>
        <w:numPr>
          <w:ilvl w:val="1"/>
          <w:numId w:val="138"/>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3B23E5" w:rsidRPr="000F7BB8" w:rsidRDefault="003B23E5" w:rsidP="003B23E5">
      <w:pPr>
        <w:pStyle w:val="aff1"/>
        <w:widowControl w:val="0"/>
        <w:numPr>
          <w:ilvl w:val="1"/>
          <w:numId w:val="138"/>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3B23E5" w:rsidRPr="000F7BB8" w:rsidRDefault="003B23E5" w:rsidP="003B23E5">
      <w:pPr>
        <w:widowControl w:val="0"/>
        <w:tabs>
          <w:tab w:val="left" w:pos="1302"/>
        </w:tabs>
        <w:autoSpaceDE w:val="0"/>
        <w:autoSpaceDN w:val="0"/>
        <w:ind w:right="6"/>
        <w:jc w:val="both"/>
      </w:pPr>
    </w:p>
    <w:p w:rsidR="00F97A43" w:rsidRPr="006F7F44" w:rsidRDefault="00F97A43" w:rsidP="004A5A7F">
      <w:pPr>
        <w:tabs>
          <w:tab w:val="left" w:pos="1902"/>
          <w:tab w:val="center" w:pos="5605"/>
        </w:tabs>
        <w:spacing w:line="315" w:lineRule="exact"/>
        <w:rPr>
          <w:b/>
          <w:sz w:val="28"/>
        </w:rPr>
      </w:pPr>
    </w:p>
    <w:sectPr w:rsidR="00F97A43" w:rsidRPr="006F7F44" w:rsidSect="00F1011E">
      <w:pgSz w:w="11910" w:h="16840"/>
      <w:pgMar w:top="561" w:right="711" w:bottom="482" w:left="11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827" w:rsidRDefault="00921827" w:rsidP="0018119C">
      <w:r>
        <w:separator/>
      </w:r>
    </w:p>
  </w:endnote>
  <w:endnote w:type="continuationSeparator" w:id="1">
    <w:p w:rsidR="00921827" w:rsidRDefault="00921827"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8610"/>
      <w:docPartObj>
        <w:docPartGallery w:val="Page Numbers (Bottom of Page)"/>
        <w:docPartUnique/>
      </w:docPartObj>
    </w:sdtPr>
    <w:sdtContent>
      <w:p w:rsidR="00D93B06" w:rsidRDefault="001317E3">
        <w:pPr>
          <w:pStyle w:val="ac"/>
          <w:jc w:val="center"/>
        </w:pPr>
        <w:fldSimple w:instr=" PAGE   \* MERGEFORMAT ">
          <w:r w:rsidR="0024600A">
            <w:rPr>
              <w:noProof/>
            </w:rPr>
            <w:t>207</w:t>
          </w:r>
        </w:fldSimple>
      </w:p>
    </w:sdtContent>
  </w:sdt>
  <w:p w:rsidR="00D93B06" w:rsidRDefault="00D93B0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827" w:rsidRDefault="00921827" w:rsidP="0018119C">
      <w:r>
        <w:separator/>
      </w:r>
    </w:p>
  </w:footnote>
  <w:footnote w:type="continuationSeparator" w:id="1">
    <w:p w:rsidR="00921827" w:rsidRDefault="00921827" w:rsidP="0018119C">
      <w:r>
        <w:continuationSeparator/>
      </w:r>
    </w:p>
  </w:footnote>
  <w:footnote w:id="2">
    <w:p w:rsidR="00D93B06" w:rsidRDefault="00D93B06" w:rsidP="003B23E5">
      <w:pPr>
        <w:pStyle w:val="a5"/>
      </w:pPr>
      <w:r>
        <w:rPr>
          <w:rStyle w:val="affb"/>
        </w:rPr>
        <w:footnoteRef/>
      </w:r>
      <w:r>
        <w:t xml:space="preserve"> Далее - Профсоюз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3">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1135"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7">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CF6604E"/>
    <w:multiLevelType w:val="hybridMultilevel"/>
    <w:tmpl w:val="806AD722"/>
    <w:lvl w:ilvl="0" w:tplc="A650C2F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2">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3">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47050B8"/>
    <w:multiLevelType w:val="multilevel"/>
    <w:tmpl w:val="F78C61DE"/>
    <w:lvl w:ilvl="0">
      <w:start w:val="9"/>
      <w:numFmt w:val="decimal"/>
      <w:lvlText w:val="%1."/>
      <w:lvlJc w:val="left"/>
      <w:pPr>
        <w:tabs>
          <w:tab w:val="num" w:pos="5069"/>
        </w:tabs>
        <w:ind w:left="5069"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6">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9">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5">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36">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8">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9">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4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1C52BDC"/>
    <w:multiLevelType w:val="multilevel"/>
    <w:tmpl w:val="86A6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5">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2120CC6"/>
    <w:multiLevelType w:val="multilevel"/>
    <w:tmpl w:val="3268308A"/>
    <w:lvl w:ilvl="0">
      <w:start w:val="1"/>
      <w:numFmt w:val="decimal"/>
      <w:lvlText w:val="%1."/>
      <w:lvlJc w:val="left"/>
      <w:pPr>
        <w:ind w:left="465" w:hanging="465"/>
      </w:pPr>
      <w:rPr>
        <w:rFonts w:hint="default"/>
        <w:b/>
        <w:color w:val="auto"/>
      </w:rPr>
    </w:lvl>
    <w:lvl w:ilvl="1">
      <w:start w:val="1"/>
      <w:numFmt w:val="decimal"/>
      <w:lvlText w:val="%1.%2."/>
      <w:lvlJc w:val="left"/>
      <w:pPr>
        <w:ind w:left="465" w:hanging="465"/>
      </w:pPr>
      <w:rPr>
        <w:rFonts w:hint="default"/>
        <w:b w:val="0"/>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57">
    <w:nsid w:val="34A37D6C"/>
    <w:multiLevelType w:val="multilevel"/>
    <w:tmpl w:val="C25A9E16"/>
    <w:lvl w:ilvl="0">
      <w:start w:val="4"/>
      <w:numFmt w:val="decimal"/>
      <w:lvlText w:val="%1"/>
      <w:lvlJc w:val="left"/>
      <w:pPr>
        <w:ind w:left="332" w:hanging="567"/>
      </w:pPr>
      <w:rPr>
        <w:rFonts w:hint="default"/>
        <w:lang w:val="ru-RU" w:eastAsia="en-US" w:bidi="ar-SA"/>
      </w:rPr>
    </w:lvl>
    <w:lvl w:ilvl="1">
      <w:start w:val="24"/>
      <w:numFmt w:val="decimal"/>
      <w:lvlText w:val="%1.%2."/>
      <w:lvlJc w:val="left"/>
      <w:pPr>
        <w:ind w:left="170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8">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2">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3">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5">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6">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8">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1">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862"/>
        </w:tabs>
        <w:ind w:left="862"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74">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75">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6">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7">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8">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80">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1">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2">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3">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03B235A"/>
    <w:multiLevelType w:val="hybridMultilevel"/>
    <w:tmpl w:val="EEB2C160"/>
    <w:lvl w:ilvl="0" w:tplc="B5949AE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87">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94">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6">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97">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8">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99">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03">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4">
    <w:nsid w:val="633D6ED4"/>
    <w:multiLevelType w:val="multilevel"/>
    <w:tmpl w:val="245C6546"/>
    <w:lvl w:ilvl="0">
      <w:start w:val="1"/>
      <w:numFmt w:val="upperRoman"/>
      <w:lvlText w:val="%1."/>
      <w:lvlJc w:val="left"/>
      <w:pPr>
        <w:ind w:left="720" w:hanging="360"/>
      </w:pPr>
      <w:rPr>
        <w:rFonts w:ascii="Times New Roman" w:hAnsi="Times New Roman" w:cs="Times New Roman" w:hint="default"/>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05">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07">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9">
    <w:nsid w:val="680A1412"/>
    <w:multiLevelType w:val="multilevel"/>
    <w:tmpl w:val="480ED8F4"/>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1">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12">
    <w:nsid w:val="6A396DCF"/>
    <w:multiLevelType w:val="multilevel"/>
    <w:tmpl w:val="D50CB986"/>
    <w:lvl w:ilvl="0">
      <w:start w:val="4"/>
      <w:numFmt w:val="decimal"/>
      <w:lvlText w:val="%1."/>
      <w:lvlJc w:val="left"/>
      <w:pPr>
        <w:ind w:left="660" w:hanging="660"/>
      </w:pPr>
      <w:rPr>
        <w:rFonts w:hint="default"/>
      </w:rPr>
    </w:lvl>
    <w:lvl w:ilvl="1">
      <w:start w:val="14"/>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3">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4">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16">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19">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2">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23">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29">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1">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32">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3">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nsid w:val="79B14C72"/>
    <w:multiLevelType w:val="multilevel"/>
    <w:tmpl w:val="E1F4CC5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37">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7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3"/>
  </w:num>
  <w:num w:numId="10">
    <w:abstractNumId w:val="47"/>
  </w:num>
  <w:num w:numId="11">
    <w:abstractNumId w:val="24"/>
  </w:num>
  <w:num w:numId="12">
    <w:abstractNumId w:val="55"/>
  </w:num>
  <w:num w:numId="13">
    <w:abstractNumId w:val="135"/>
  </w:num>
  <w:num w:numId="14">
    <w:abstractNumId w:val="28"/>
  </w:num>
  <w:num w:numId="15">
    <w:abstractNumId w:val="110"/>
  </w:num>
  <w:num w:numId="16">
    <w:abstractNumId w:val="99"/>
  </w:num>
  <w:num w:numId="17">
    <w:abstractNumId w:val="132"/>
  </w:num>
  <w:num w:numId="18">
    <w:abstractNumId w:val="76"/>
  </w:num>
  <w:num w:numId="19">
    <w:abstractNumId w:val="125"/>
  </w:num>
  <w:num w:numId="20">
    <w:abstractNumId w:val="66"/>
  </w:num>
  <w:num w:numId="21">
    <w:abstractNumId w:val="48"/>
  </w:num>
  <w:num w:numId="22">
    <w:abstractNumId w:val="31"/>
  </w:num>
  <w:num w:numId="23">
    <w:abstractNumId w:val="94"/>
  </w:num>
  <w:num w:numId="24">
    <w:abstractNumId w:val="58"/>
  </w:num>
  <w:num w:numId="25">
    <w:abstractNumId w:val="138"/>
  </w:num>
  <w:num w:numId="26">
    <w:abstractNumId w:val="6"/>
  </w:num>
  <w:num w:numId="27">
    <w:abstractNumId w:val="127"/>
  </w:num>
  <w:num w:numId="28">
    <w:abstractNumId w:val="71"/>
  </w:num>
  <w:num w:numId="29">
    <w:abstractNumId w:val="68"/>
  </w:num>
  <w:num w:numId="30">
    <w:abstractNumId w:val="105"/>
  </w:num>
  <w:num w:numId="31">
    <w:abstractNumId w:val="69"/>
  </w:num>
  <w:num w:numId="32">
    <w:abstractNumId w:val="45"/>
  </w:num>
  <w:num w:numId="33">
    <w:abstractNumId w:val="36"/>
  </w:num>
  <w:num w:numId="34">
    <w:abstractNumId w:val="137"/>
  </w:num>
  <w:num w:numId="35">
    <w:abstractNumId w:val="4"/>
  </w:num>
  <w:num w:numId="36">
    <w:abstractNumId w:val="22"/>
  </w:num>
  <w:num w:numId="37">
    <w:abstractNumId w:val="29"/>
  </w:num>
  <w:num w:numId="38">
    <w:abstractNumId w:val="79"/>
  </w:num>
  <w:num w:numId="39">
    <w:abstractNumId w:val="80"/>
  </w:num>
  <w:num w:numId="40">
    <w:abstractNumId w:val="35"/>
  </w:num>
  <w:num w:numId="41">
    <w:abstractNumId w:val="11"/>
  </w:num>
  <w:num w:numId="42">
    <w:abstractNumId w:val="59"/>
  </w:num>
  <w:num w:numId="43">
    <w:abstractNumId w:val="91"/>
  </w:num>
  <w:num w:numId="44">
    <w:abstractNumId w:val="78"/>
  </w:num>
  <w:num w:numId="45">
    <w:abstractNumId w:val="8"/>
  </w:num>
  <w:num w:numId="46">
    <w:abstractNumId w:val="9"/>
  </w:num>
  <w:num w:numId="47">
    <w:abstractNumId w:val="120"/>
  </w:num>
  <w:num w:numId="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num>
  <w:num w:numId="62">
    <w:abstractNumId w:val="54"/>
  </w:num>
  <w:num w:numId="63">
    <w:abstractNumId w:val="74"/>
  </w:num>
  <w:num w:numId="64">
    <w:abstractNumId w:val="102"/>
  </w:num>
  <w:num w:numId="65">
    <w:abstractNumId w:val="38"/>
  </w:num>
  <w:num w:numId="66">
    <w:abstractNumId w:val="111"/>
  </w:num>
  <w:num w:numId="67">
    <w:abstractNumId w:val="116"/>
  </w:num>
  <w:num w:numId="68">
    <w:abstractNumId w:val="53"/>
  </w:num>
  <w:num w:numId="69">
    <w:abstractNumId w:val="129"/>
  </w:num>
  <w:num w:numId="70">
    <w:abstractNumId w:val="27"/>
  </w:num>
  <w:num w:numId="71">
    <w:abstractNumId w:val="44"/>
  </w:num>
  <w:num w:numId="72">
    <w:abstractNumId w:val="133"/>
  </w:num>
  <w:num w:numId="73">
    <w:abstractNumId w:val="117"/>
  </w:num>
  <w:num w:numId="74">
    <w:abstractNumId w:val="84"/>
  </w:num>
  <w:num w:numId="75">
    <w:abstractNumId w:val="33"/>
  </w:num>
  <w:num w:numId="76">
    <w:abstractNumId w:val="83"/>
  </w:num>
  <w:num w:numId="77">
    <w:abstractNumId w:val="87"/>
  </w:num>
  <w:num w:numId="7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lvlOverride w:ilvl="0">
      <w:startOverride w:val="1"/>
    </w:lvlOverride>
    <w:lvlOverride w:ilvl="1"/>
    <w:lvlOverride w:ilvl="2"/>
    <w:lvlOverride w:ilvl="3"/>
    <w:lvlOverride w:ilvl="4"/>
    <w:lvlOverride w:ilvl="5"/>
    <w:lvlOverride w:ilvl="6"/>
    <w:lvlOverride w:ilvl="7"/>
    <w:lvlOverride w:ilvl="8"/>
  </w:num>
  <w:num w:numId="81">
    <w:abstractNumId w:val="10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0"/>
    <w:lvlOverride w:ilvl="0">
      <w:startOverride w:val="1"/>
    </w:lvlOverride>
    <w:lvlOverride w:ilvl="1"/>
    <w:lvlOverride w:ilvl="2"/>
    <w:lvlOverride w:ilvl="3"/>
    <w:lvlOverride w:ilvl="4"/>
    <w:lvlOverride w:ilvl="5"/>
    <w:lvlOverride w:ilvl="6"/>
    <w:lvlOverride w:ilvl="7"/>
    <w:lvlOverride w:ilvl="8"/>
  </w:num>
  <w:num w:numId="83">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9"/>
    <w:lvlOverride w:ilvl="0">
      <w:startOverride w:val="1"/>
    </w:lvlOverride>
    <w:lvlOverride w:ilvl="1"/>
    <w:lvlOverride w:ilvl="2"/>
    <w:lvlOverride w:ilvl="3"/>
    <w:lvlOverride w:ilvl="4"/>
    <w:lvlOverride w:ilvl="5"/>
    <w:lvlOverride w:ilvl="6"/>
    <w:lvlOverride w:ilvl="7"/>
    <w:lvlOverride w:ilvl="8"/>
  </w:num>
  <w:num w:numId="85">
    <w:abstractNumId w:val="4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6"/>
    <w:lvlOverride w:ilvl="0">
      <w:startOverride w:val="1"/>
    </w:lvlOverride>
    <w:lvlOverride w:ilvl="1"/>
    <w:lvlOverride w:ilvl="2"/>
    <w:lvlOverride w:ilvl="3"/>
    <w:lvlOverride w:ilvl="4"/>
    <w:lvlOverride w:ilvl="5"/>
    <w:lvlOverride w:ilvl="6"/>
    <w:lvlOverride w:ilvl="7"/>
    <w:lvlOverride w:ilvl="8"/>
  </w:num>
  <w:num w:numId="87">
    <w:abstractNumId w:val="19"/>
    <w:lvlOverride w:ilvl="0">
      <w:startOverride w:val="1"/>
    </w:lvlOverride>
    <w:lvlOverride w:ilvl="1"/>
    <w:lvlOverride w:ilvl="2"/>
    <w:lvlOverride w:ilvl="3"/>
    <w:lvlOverride w:ilvl="4"/>
    <w:lvlOverride w:ilvl="5"/>
    <w:lvlOverride w:ilvl="6"/>
    <w:lvlOverride w:ilvl="7"/>
    <w:lvlOverride w:ilvl="8"/>
  </w:num>
  <w:num w:numId="88">
    <w:abstractNumId w:val="17"/>
    <w:lvlOverride w:ilvl="0">
      <w:startOverride w:val="1"/>
    </w:lvlOverride>
    <w:lvlOverride w:ilvl="1"/>
    <w:lvlOverride w:ilvl="2"/>
    <w:lvlOverride w:ilvl="3"/>
    <w:lvlOverride w:ilvl="4"/>
    <w:lvlOverride w:ilvl="5"/>
    <w:lvlOverride w:ilvl="6"/>
    <w:lvlOverride w:ilvl="7"/>
    <w:lvlOverride w:ilvl="8"/>
  </w:num>
  <w:num w:numId="89">
    <w:abstractNumId w:val="9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2"/>
    <w:lvlOverride w:ilvl="0">
      <w:startOverride w:val="1"/>
    </w:lvlOverride>
    <w:lvlOverride w:ilvl="1"/>
    <w:lvlOverride w:ilvl="2"/>
    <w:lvlOverride w:ilvl="3"/>
    <w:lvlOverride w:ilvl="4"/>
    <w:lvlOverride w:ilvl="5"/>
    <w:lvlOverride w:ilvl="6"/>
    <w:lvlOverride w:ilvl="7"/>
    <w:lvlOverride w:ilvl="8"/>
  </w:num>
  <w:num w:numId="91">
    <w:abstractNumId w:val="10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6"/>
    <w:lvlOverride w:ilvl="0">
      <w:startOverride w:val="1"/>
    </w:lvlOverride>
    <w:lvlOverride w:ilvl="1"/>
    <w:lvlOverride w:ilvl="2"/>
    <w:lvlOverride w:ilvl="3"/>
    <w:lvlOverride w:ilvl="4"/>
    <w:lvlOverride w:ilvl="5"/>
    <w:lvlOverride w:ilvl="6"/>
    <w:lvlOverride w:ilvl="7"/>
    <w:lvlOverride w:ilvl="8"/>
  </w:num>
  <w:num w:numId="93">
    <w:abstractNumId w:val="124"/>
  </w:num>
  <w:num w:numId="94">
    <w:abstractNumId w:val="56"/>
  </w:num>
  <w:num w:numId="95">
    <w:abstractNumId w:val="113"/>
  </w:num>
  <w:num w:numId="96">
    <w:abstractNumId w:val="85"/>
  </w:num>
  <w:num w:numId="97">
    <w:abstractNumId w:val="136"/>
  </w:num>
  <w:num w:numId="98">
    <w:abstractNumId w:val="82"/>
  </w:num>
  <w:num w:numId="99">
    <w:abstractNumId w:val="115"/>
  </w:num>
  <w:num w:numId="100">
    <w:abstractNumId w:val="98"/>
  </w:num>
  <w:num w:numId="101">
    <w:abstractNumId w:val="12"/>
  </w:num>
  <w:num w:numId="10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8"/>
  </w:num>
  <w:num w:numId="10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2"/>
  </w:num>
  <w:num w:numId="109">
    <w:abstractNumId w:val="34"/>
  </w:num>
  <w:num w:numId="110">
    <w:abstractNumId w:val="131"/>
  </w:num>
  <w:num w:numId="111">
    <w:abstractNumId w:val="16"/>
  </w:num>
  <w:num w:numId="112">
    <w:abstractNumId w:val="67"/>
  </w:num>
  <w:num w:numId="113">
    <w:abstractNumId w:val="112"/>
  </w:num>
  <w:num w:numId="114">
    <w:abstractNumId w:val="57"/>
  </w:num>
  <w:num w:numId="115">
    <w:abstractNumId w:val="109"/>
  </w:num>
  <w:num w:numId="116">
    <w:abstractNumId w:val="49"/>
  </w:num>
  <w:num w:numId="117">
    <w:abstractNumId w:val="7"/>
  </w:num>
  <w:num w:numId="118">
    <w:abstractNumId w:val="10"/>
  </w:num>
  <w:num w:numId="119">
    <w:abstractNumId w:val="122"/>
  </w:num>
  <w:num w:numId="120">
    <w:abstractNumId w:val="118"/>
  </w:num>
  <w:num w:numId="121">
    <w:abstractNumId w:val="119"/>
  </w:num>
  <w:num w:numId="122">
    <w:abstractNumId w:val="61"/>
  </w:num>
  <w:num w:numId="123">
    <w:abstractNumId w:val="37"/>
  </w:num>
  <w:num w:numId="124">
    <w:abstractNumId w:val="21"/>
  </w:num>
  <w:num w:numId="125">
    <w:abstractNumId w:val="128"/>
  </w:num>
  <w:num w:numId="126">
    <w:abstractNumId w:val="77"/>
  </w:num>
  <w:num w:numId="127">
    <w:abstractNumId w:val="39"/>
  </w:num>
  <w:num w:numId="128">
    <w:abstractNumId w:val="93"/>
  </w:num>
  <w:num w:numId="129">
    <w:abstractNumId w:val="97"/>
  </w:num>
  <w:num w:numId="130">
    <w:abstractNumId w:val="62"/>
  </w:num>
  <w:num w:numId="1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5"/>
  </w:num>
  <w:num w:numId="139">
    <w:abstractNumId w:val="130"/>
  </w:num>
  <w:num w:numId="140">
    <w:abstractNumId w:val="81"/>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8119C"/>
    <w:rsid w:val="00005CB1"/>
    <w:rsid w:val="00007CF2"/>
    <w:rsid w:val="00011712"/>
    <w:rsid w:val="00017A94"/>
    <w:rsid w:val="00023EAA"/>
    <w:rsid w:val="00024525"/>
    <w:rsid w:val="00036ED1"/>
    <w:rsid w:val="00044514"/>
    <w:rsid w:val="00052625"/>
    <w:rsid w:val="000566D1"/>
    <w:rsid w:val="00057A8C"/>
    <w:rsid w:val="00064E93"/>
    <w:rsid w:val="00072FB2"/>
    <w:rsid w:val="00074468"/>
    <w:rsid w:val="00076E86"/>
    <w:rsid w:val="00084AFE"/>
    <w:rsid w:val="00093CEC"/>
    <w:rsid w:val="00094600"/>
    <w:rsid w:val="000A4105"/>
    <w:rsid w:val="000B4F58"/>
    <w:rsid w:val="000C3E99"/>
    <w:rsid w:val="000C5F0A"/>
    <w:rsid w:val="000D0227"/>
    <w:rsid w:val="000E2877"/>
    <w:rsid w:val="000E2D3B"/>
    <w:rsid w:val="000E409E"/>
    <w:rsid w:val="000E65D5"/>
    <w:rsid w:val="000F4192"/>
    <w:rsid w:val="001031D5"/>
    <w:rsid w:val="0010510E"/>
    <w:rsid w:val="001107B7"/>
    <w:rsid w:val="001225FC"/>
    <w:rsid w:val="00123AE7"/>
    <w:rsid w:val="00123F1B"/>
    <w:rsid w:val="001317E3"/>
    <w:rsid w:val="00135812"/>
    <w:rsid w:val="00135D41"/>
    <w:rsid w:val="0014121C"/>
    <w:rsid w:val="0015173B"/>
    <w:rsid w:val="00151E7A"/>
    <w:rsid w:val="00156C35"/>
    <w:rsid w:val="00166CF7"/>
    <w:rsid w:val="00170FB5"/>
    <w:rsid w:val="0017207C"/>
    <w:rsid w:val="001726C0"/>
    <w:rsid w:val="0018119C"/>
    <w:rsid w:val="0018516A"/>
    <w:rsid w:val="00192539"/>
    <w:rsid w:val="0019620C"/>
    <w:rsid w:val="00197672"/>
    <w:rsid w:val="001A1C61"/>
    <w:rsid w:val="001A725E"/>
    <w:rsid w:val="001B244C"/>
    <w:rsid w:val="001C144A"/>
    <w:rsid w:val="001C76D0"/>
    <w:rsid w:val="001D79DD"/>
    <w:rsid w:val="001E0FAC"/>
    <w:rsid w:val="001E6787"/>
    <w:rsid w:val="001F0509"/>
    <w:rsid w:val="00202088"/>
    <w:rsid w:val="00214647"/>
    <w:rsid w:val="00222C1D"/>
    <w:rsid w:val="00222FBD"/>
    <w:rsid w:val="0022367F"/>
    <w:rsid w:val="00224FFD"/>
    <w:rsid w:val="0023374A"/>
    <w:rsid w:val="00234422"/>
    <w:rsid w:val="0024600A"/>
    <w:rsid w:val="00255824"/>
    <w:rsid w:val="002626A4"/>
    <w:rsid w:val="002747B7"/>
    <w:rsid w:val="00282013"/>
    <w:rsid w:val="00283D8A"/>
    <w:rsid w:val="00287091"/>
    <w:rsid w:val="00287930"/>
    <w:rsid w:val="00290177"/>
    <w:rsid w:val="00292E6D"/>
    <w:rsid w:val="002935B6"/>
    <w:rsid w:val="002B080B"/>
    <w:rsid w:val="002B3D2B"/>
    <w:rsid w:val="002B648A"/>
    <w:rsid w:val="002C0C6C"/>
    <w:rsid w:val="002D27CB"/>
    <w:rsid w:val="002E1596"/>
    <w:rsid w:val="002F39C8"/>
    <w:rsid w:val="002F5481"/>
    <w:rsid w:val="002F70CB"/>
    <w:rsid w:val="00303089"/>
    <w:rsid w:val="0031195C"/>
    <w:rsid w:val="00317839"/>
    <w:rsid w:val="00321ABF"/>
    <w:rsid w:val="00325C54"/>
    <w:rsid w:val="00344537"/>
    <w:rsid w:val="003614EB"/>
    <w:rsid w:val="00367AA6"/>
    <w:rsid w:val="00383203"/>
    <w:rsid w:val="003A142A"/>
    <w:rsid w:val="003A6EF2"/>
    <w:rsid w:val="003A6FF0"/>
    <w:rsid w:val="003A7EA7"/>
    <w:rsid w:val="003B23E5"/>
    <w:rsid w:val="003B2BC7"/>
    <w:rsid w:val="003B4DF1"/>
    <w:rsid w:val="003B6BD7"/>
    <w:rsid w:val="003C60F2"/>
    <w:rsid w:val="003D14EE"/>
    <w:rsid w:val="003D3CE4"/>
    <w:rsid w:val="003D472C"/>
    <w:rsid w:val="003E0326"/>
    <w:rsid w:val="003E31A2"/>
    <w:rsid w:val="003E69D5"/>
    <w:rsid w:val="003F1CFD"/>
    <w:rsid w:val="00402FD8"/>
    <w:rsid w:val="00411AB0"/>
    <w:rsid w:val="004127A6"/>
    <w:rsid w:val="00415F87"/>
    <w:rsid w:val="00436D74"/>
    <w:rsid w:val="00444369"/>
    <w:rsid w:val="0045337F"/>
    <w:rsid w:val="0045578E"/>
    <w:rsid w:val="00456F80"/>
    <w:rsid w:val="00472722"/>
    <w:rsid w:val="00480F97"/>
    <w:rsid w:val="00482622"/>
    <w:rsid w:val="00484244"/>
    <w:rsid w:val="00486792"/>
    <w:rsid w:val="00491332"/>
    <w:rsid w:val="004A06B2"/>
    <w:rsid w:val="004A5546"/>
    <w:rsid w:val="004A5A7F"/>
    <w:rsid w:val="004B0F00"/>
    <w:rsid w:val="004B1B5F"/>
    <w:rsid w:val="004B405E"/>
    <w:rsid w:val="004E67D1"/>
    <w:rsid w:val="004F6318"/>
    <w:rsid w:val="005004ED"/>
    <w:rsid w:val="005016C1"/>
    <w:rsid w:val="00510B03"/>
    <w:rsid w:val="00510EFF"/>
    <w:rsid w:val="0051248A"/>
    <w:rsid w:val="00512AAE"/>
    <w:rsid w:val="00512D05"/>
    <w:rsid w:val="00517D89"/>
    <w:rsid w:val="00524E4A"/>
    <w:rsid w:val="00524EC4"/>
    <w:rsid w:val="0052699E"/>
    <w:rsid w:val="005318B7"/>
    <w:rsid w:val="0053328A"/>
    <w:rsid w:val="005373F4"/>
    <w:rsid w:val="005455B3"/>
    <w:rsid w:val="00545CEC"/>
    <w:rsid w:val="00546192"/>
    <w:rsid w:val="005637DB"/>
    <w:rsid w:val="00564736"/>
    <w:rsid w:val="005665C8"/>
    <w:rsid w:val="0057213D"/>
    <w:rsid w:val="005779B1"/>
    <w:rsid w:val="00580411"/>
    <w:rsid w:val="00581DDE"/>
    <w:rsid w:val="00583E95"/>
    <w:rsid w:val="00584FEE"/>
    <w:rsid w:val="00586560"/>
    <w:rsid w:val="005908F9"/>
    <w:rsid w:val="00595BB8"/>
    <w:rsid w:val="005A5C58"/>
    <w:rsid w:val="005A6D61"/>
    <w:rsid w:val="005B7B2D"/>
    <w:rsid w:val="005C0484"/>
    <w:rsid w:val="005C1C42"/>
    <w:rsid w:val="005C1F47"/>
    <w:rsid w:val="005E25E8"/>
    <w:rsid w:val="00606D59"/>
    <w:rsid w:val="00610029"/>
    <w:rsid w:val="00612A49"/>
    <w:rsid w:val="0062788F"/>
    <w:rsid w:val="00634DA2"/>
    <w:rsid w:val="00635153"/>
    <w:rsid w:val="00644A9D"/>
    <w:rsid w:val="0064752E"/>
    <w:rsid w:val="006538CB"/>
    <w:rsid w:val="00661D21"/>
    <w:rsid w:val="0066219F"/>
    <w:rsid w:val="00667800"/>
    <w:rsid w:val="006749AD"/>
    <w:rsid w:val="00677079"/>
    <w:rsid w:val="00681BF4"/>
    <w:rsid w:val="00693EB2"/>
    <w:rsid w:val="006A4622"/>
    <w:rsid w:val="006A7833"/>
    <w:rsid w:val="006B340C"/>
    <w:rsid w:val="006B49E6"/>
    <w:rsid w:val="006D2A8A"/>
    <w:rsid w:val="006D4771"/>
    <w:rsid w:val="006D64A4"/>
    <w:rsid w:val="006D7A6E"/>
    <w:rsid w:val="006E0B5B"/>
    <w:rsid w:val="006F5F4B"/>
    <w:rsid w:val="006F7F44"/>
    <w:rsid w:val="00704EFA"/>
    <w:rsid w:val="00713FE8"/>
    <w:rsid w:val="00716480"/>
    <w:rsid w:val="0072070B"/>
    <w:rsid w:val="00726196"/>
    <w:rsid w:val="00726B8C"/>
    <w:rsid w:val="00727A54"/>
    <w:rsid w:val="00750B6C"/>
    <w:rsid w:val="00751DF8"/>
    <w:rsid w:val="007545F8"/>
    <w:rsid w:val="007608F8"/>
    <w:rsid w:val="007704A5"/>
    <w:rsid w:val="007760F8"/>
    <w:rsid w:val="007762A5"/>
    <w:rsid w:val="00776351"/>
    <w:rsid w:val="007801BC"/>
    <w:rsid w:val="007801D5"/>
    <w:rsid w:val="0078668E"/>
    <w:rsid w:val="0079771A"/>
    <w:rsid w:val="007B1613"/>
    <w:rsid w:val="007B1662"/>
    <w:rsid w:val="007B270D"/>
    <w:rsid w:val="007B6695"/>
    <w:rsid w:val="007F78FC"/>
    <w:rsid w:val="00802662"/>
    <w:rsid w:val="00812410"/>
    <w:rsid w:val="00812BC1"/>
    <w:rsid w:val="00821B71"/>
    <w:rsid w:val="00834465"/>
    <w:rsid w:val="00836728"/>
    <w:rsid w:val="00840D37"/>
    <w:rsid w:val="008445DD"/>
    <w:rsid w:val="008473A8"/>
    <w:rsid w:val="00853031"/>
    <w:rsid w:val="00853050"/>
    <w:rsid w:val="00862233"/>
    <w:rsid w:val="008629B7"/>
    <w:rsid w:val="008641D1"/>
    <w:rsid w:val="00865412"/>
    <w:rsid w:val="00871AB1"/>
    <w:rsid w:val="0087248D"/>
    <w:rsid w:val="008763E2"/>
    <w:rsid w:val="008855AB"/>
    <w:rsid w:val="0089390B"/>
    <w:rsid w:val="008A29C0"/>
    <w:rsid w:val="008A39D4"/>
    <w:rsid w:val="008A41E2"/>
    <w:rsid w:val="008F092F"/>
    <w:rsid w:val="008F58FC"/>
    <w:rsid w:val="00906E82"/>
    <w:rsid w:val="00916CED"/>
    <w:rsid w:val="009212CA"/>
    <w:rsid w:val="00921827"/>
    <w:rsid w:val="009270FD"/>
    <w:rsid w:val="0093414E"/>
    <w:rsid w:val="00937344"/>
    <w:rsid w:val="0094213E"/>
    <w:rsid w:val="00943F22"/>
    <w:rsid w:val="00945A62"/>
    <w:rsid w:val="00946394"/>
    <w:rsid w:val="00946449"/>
    <w:rsid w:val="00961B88"/>
    <w:rsid w:val="00963095"/>
    <w:rsid w:val="0097523B"/>
    <w:rsid w:val="00993761"/>
    <w:rsid w:val="009B7E21"/>
    <w:rsid w:val="009C7EF7"/>
    <w:rsid w:val="009D03F8"/>
    <w:rsid w:val="009D31D2"/>
    <w:rsid w:val="009E2815"/>
    <w:rsid w:val="009F284C"/>
    <w:rsid w:val="00A0347E"/>
    <w:rsid w:val="00A138F2"/>
    <w:rsid w:val="00A31A86"/>
    <w:rsid w:val="00A31C78"/>
    <w:rsid w:val="00A33BBD"/>
    <w:rsid w:val="00A34A90"/>
    <w:rsid w:val="00A37E7C"/>
    <w:rsid w:val="00A461A3"/>
    <w:rsid w:val="00A519D2"/>
    <w:rsid w:val="00A55EA6"/>
    <w:rsid w:val="00A60B42"/>
    <w:rsid w:val="00A62890"/>
    <w:rsid w:val="00A64CE4"/>
    <w:rsid w:val="00A70C3B"/>
    <w:rsid w:val="00A837DA"/>
    <w:rsid w:val="00A907A0"/>
    <w:rsid w:val="00A96BD8"/>
    <w:rsid w:val="00AA0E9E"/>
    <w:rsid w:val="00AA4711"/>
    <w:rsid w:val="00AA6234"/>
    <w:rsid w:val="00AB22C9"/>
    <w:rsid w:val="00AB64EB"/>
    <w:rsid w:val="00AC30FF"/>
    <w:rsid w:val="00AC69AA"/>
    <w:rsid w:val="00AC779B"/>
    <w:rsid w:val="00AD2385"/>
    <w:rsid w:val="00AE23F8"/>
    <w:rsid w:val="00AF6281"/>
    <w:rsid w:val="00B013CB"/>
    <w:rsid w:val="00B20F43"/>
    <w:rsid w:val="00B32698"/>
    <w:rsid w:val="00B373DE"/>
    <w:rsid w:val="00B40E02"/>
    <w:rsid w:val="00B47C41"/>
    <w:rsid w:val="00B9586E"/>
    <w:rsid w:val="00BA1157"/>
    <w:rsid w:val="00BB754F"/>
    <w:rsid w:val="00BC50C3"/>
    <w:rsid w:val="00BD2B14"/>
    <w:rsid w:val="00BD53E5"/>
    <w:rsid w:val="00BD6E13"/>
    <w:rsid w:val="00BE4370"/>
    <w:rsid w:val="00BF70CB"/>
    <w:rsid w:val="00C022CA"/>
    <w:rsid w:val="00C023CE"/>
    <w:rsid w:val="00C07569"/>
    <w:rsid w:val="00C136D0"/>
    <w:rsid w:val="00C212A5"/>
    <w:rsid w:val="00C25F56"/>
    <w:rsid w:val="00C43F4F"/>
    <w:rsid w:val="00C539EB"/>
    <w:rsid w:val="00C571A7"/>
    <w:rsid w:val="00C63DD2"/>
    <w:rsid w:val="00C64F31"/>
    <w:rsid w:val="00C655F7"/>
    <w:rsid w:val="00C73103"/>
    <w:rsid w:val="00C73391"/>
    <w:rsid w:val="00C80C5F"/>
    <w:rsid w:val="00C902D4"/>
    <w:rsid w:val="00C90721"/>
    <w:rsid w:val="00CB0A2B"/>
    <w:rsid w:val="00CB10C6"/>
    <w:rsid w:val="00CC3CA3"/>
    <w:rsid w:val="00CE062D"/>
    <w:rsid w:val="00CE63D2"/>
    <w:rsid w:val="00CE754A"/>
    <w:rsid w:val="00D1172B"/>
    <w:rsid w:val="00D13653"/>
    <w:rsid w:val="00D15150"/>
    <w:rsid w:val="00D162BF"/>
    <w:rsid w:val="00D16DAD"/>
    <w:rsid w:val="00D222E7"/>
    <w:rsid w:val="00D22321"/>
    <w:rsid w:val="00D52040"/>
    <w:rsid w:val="00D55207"/>
    <w:rsid w:val="00D736F9"/>
    <w:rsid w:val="00D87FB0"/>
    <w:rsid w:val="00D93B06"/>
    <w:rsid w:val="00D95425"/>
    <w:rsid w:val="00DA2BE4"/>
    <w:rsid w:val="00DA4B9B"/>
    <w:rsid w:val="00DB5675"/>
    <w:rsid w:val="00DB6BB0"/>
    <w:rsid w:val="00DD1B5F"/>
    <w:rsid w:val="00DD5EDC"/>
    <w:rsid w:val="00DE1AA9"/>
    <w:rsid w:val="00DF4CEF"/>
    <w:rsid w:val="00E02DC5"/>
    <w:rsid w:val="00E030B0"/>
    <w:rsid w:val="00E11E68"/>
    <w:rsid w:val="00E16380"/>
    <w:rsid w:val="00E17EEA"/>
    <w:rsid w:val="00E22A23"/>
    <w:rsid w:val="00E23715"/>
    <w:rsid w:val="00E31493"/>
    <w:rsid w:val="00E64292"/>
    <w:rsid w:val="00E646CD"/>
    <w:rsid w:val="00E668E8"/>
    <w:rsid w:val="00E7160D"/>
    <w:rsid w:val="00E92052"/>
    <w:rsid w:val="00E96A48"/>
    <w:rsid w:val="00EA44F2"/>
    <w:rsid w:val="00EB1B4F"/>
    <w:rsid w:val="00EB2826"/>
    <w:rsid w:val="00EB576F"/>
    <w:rsid w:val="00ED12C0"/>
    <w:rsid w:val="00ED5569"/>
    <w:rsid w:val="00ED6858"/>
    <w:rsid w:val="00EE1464"/>
    <w:rsid w:val="00EE6677"/>
    <w:rsid w:val="00EF0BB2"/>
    <w:rsid w:val="00EF35F0"/>
    <w:rsid w:val="00EF4A9F"/>
    <w:rsid w:val="00EF7391"/>
    <w:rsid w:val="00F041F5"/>
    <w:rsid w:val="00F04D11"/>
    <w:rsid w:val="00F1011E"/>
    <w:rsid w:val="00F10F70"/>
    <w:rsid w:val="00F11EE3"/>
    <w:rsid w:val="00F13612"/>
    <w:rsid w:val="00F201B1"/>
    <w:rsid w:val="00F24300"/>
    <w:rsid w:val="00F3084B"/>
    <w:rsid w:val="00F40C9A"/>
    <w:rsid w:val="00F651FD"/>
    <w:rsid w:val="00F666DF"/>
    <w:rsid w:val="00F71901"/>
    <w:rsid w:val="00F870ED"/>
    <w:rsid w:val="00F90EFD"/>
    <w:rsid w:val="00F94C61"/>
    <w:rsid w:val="00F97A43"/>
    <w:rsid w:val="00FA0EFA"/>
    <w:rsid w:val="00FA3E41"/>
    <w:rsid w:val="00FB0B79"/>
    <w:rsid w:val="00FC05D6"/>
    <w:rsid w:val="00FC1566"/>
    <w:rsid w:val="00FC40CB"/>
    <w:rsid w:val="00FC511A"/>
    <w:rsid w:val="00FD4DD2"/>
    <w:rsid w:val="00FE1893"/>
    <w:rsid w:val="00FE61B7"/>
    <w:rsid w:val="00FF505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rsid w:val="0018119C"/>
    <w:rPr>
      <w:rFonts w:ascii="Times New Roman" w:eastAsia="Times New Roman" w:hAnsi="Times New Roman" w:cs="Times New Roman"/>
      <w:sz w:val="24"/>
      <w:szCs w:val="24"/>
    </w:rPr>
  </w:style>
  <w:style w:type="paragraph" w:styleId="af1">
    <w:name w:val="Title"/>
    <w:basedOn w:val="a"/>
    <w:next w:val="af"/>
    <w:link w:val="af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rsid w:val="0018119C"/>
    <w:rPr>
      <w:rFonts w:ascii="Arial" w:eastAsia="Microsoft YaHei" w:hAnsi="Arial" w:cs="Mangal"/>
      <w:kern w:val="2"/>
      <w:sz w:val="28"/>
      <w:szCs w:val="28"/>
      <w:lang w:eastAsia="hi-IN" w:bidi="hi-IN"/>
    </w:rPr>
  </w:style>
  <w:style w:type="paragraph" w:styleId="af3">
    <w:name w:val="Body Text Indent"/>
    <w:basedOn w:val="a"/>
    <w:link w:val="af4"/>
    <w:unhideWhenUsed/>
    <w:rsid w:val="0018119C"/>
    <w:pPr>
      <w:spacing w:after="120"/>
      <w:ind w:left="283"/>
    </w:pPr>
  </w:style>
  <w:style w:type="character" w:customStyle="1" w:styleId="af4">
    <w:name w:val="Основной текст с отступом Знак"/>
    <w:basedOn w:val="a0"/>
    <w:link w:val="af3"/>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b/>
      <w:bCs/>
    </w:rPr>
  </w:style>
  <w:style w:type="character" w:customStyle="1" w:styleId="afc">
    <w:name w:val="Тема примечания Знак"/>
    <w:basedOn w:val="a8"/>
    <w:link w:val="afb"/>
    <w:uiPriority w:val="99"/>
    <w:semiHidden/>
    <w:rsid w:val="0018119C"/>
    <w:rPr>
      <w:b/>
      <w:bCs/>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rsid w:val="0018119C"/>
    <w:pPr>
      <w:keepNext/>
      <w:keepLines/>
      <w:widowControl w:val="0"/>
      <w:suppressAutoHyphens/>
      <w:spacing w:before="120" w:after="60"/>
    </w:pPr>
    <w:rPr>
      <w:kern w:val="2"/>
    </w:rPr>
  </w:style>
  <w:style w:type="paragraph" w:styleId="affa">
    <w:name w:val="List"/>
    <w:basedOn w:val="a"/>
    <w:uiPriority w:val="99"/>
    <w:unhideWhenUsed/>
    <w:rsid w:val="0018119C"/>
    <w:pPr>
      <w:ind w:left="283" w:hanging="283"/>
    </w:pPr>
  </w:style>
  <w:style w:type="paragraph" w:customStyle="1" w:styleId="15">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semiHidden/>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uiPriority w:val="99"/>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FR2">
    <w:name w:val="FR2"/>
    <w:rsid w:val="00151E7A"/>
    <w:pPr>
      <w:widowControl w:val="0"/>
    </w:pPr>
    <w:rPr>
      <w:rFonts w:ascii="Arial" w:eastAsia="Times New Roman" w:hAnsi="Arial" w:cs="Times New Roman"/>
      <w:sz w:val="18"/>
      <w:szCs w:val="20"/>
      <w:lang w:eastAsia="ru-RU"/>
    </w:rPr>
  </w:style>
  <w:style w:type="table" w:styleId="afff2">
    <w:name w:val="Table Grid"/>
    <w:basedOn w:val="a1"/>
    <w:uiPriority w:val="59"/>
    <w:rsid w:val="00151E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age number"/>
    <w:basedOn w:val="a0"/>
    <w:rsid w:val="00C902D4"/>
  </w:style>
  <w:style w:type="character" w:styleId="afff4">
    <w:name w:val="FollowedHyperlink"/>
    <w:rsid w:val="00C902D4"/>
    <w:rPr>
      <w:color w:val="800080"/>
      <w:u w:val="single"/>
    </w:rPr>
  </w:style>
  <w:style w:type="character" w:customStyle="1" w:styleId="CourierNew95pt">
    <w:name w:val="Основной текст + Courier New;9;5 pt"/>
    <w:rsid w:val="00C902D4"/>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C902D4"/>
    <w:pPr>
      <w:ind w:left="566" w:hanging="283"/>
    </w:pPr>
  </w:style>
  <w:style w:type="paragraph" w:styleId="5">
    <w:name w:val="List 5"/>
    <w:basedOn w:val="a"/>
    <w:rsid w:val="00C902D4"/>
    <w:pPr>
      <w:ind w:left="1415" w:hanging="283"/>
    </w:pPr>
  </w:style>
  <w:style w:type="paragraph" w:styleId="41">
    <w:name w:val="List 4"/>
    <w:basedOn w:val="a"/>
    <w:uiPriority w:val="99"/>
    <w:semiHidden/>
    <w:unhideWhenUsed/>
    <w:rsid w:val="00C902D4"/>
    <w:pPr>
      <w:ind w:left="1132" w:hanging="283"/>
      <w:contextualSpacing/>
    </w:pPr>
  </w:style>
  <w:style w:type="character" w:styleId="afff5">
    <w:name w:val="endnote reference"/>
    <w:uiPriority w:val="99"/>
    <w:semiHidden/>
    <w:unhideWhenUsed/>
    <w:rsid w:val="00C902D4"/>
    <w:rPr>
      <w:vertAlign w:val="superscript"/>
    </w:rPr>
  </w:style>
  <w:style w:type="character" w:styleId="afff6">
    <w:name w:val="Emphasis"/>
    <w:uiPriority w:val="20"/>
    <w:qFormat/>
    <w:rsid w:val="00C902D4"/>
    <w:rPr>
      <w:i/>
      <w:iCs/>
    </w:rPr>
  </w:style>
  <w:style w:type="numbering" w:customStyle="1" w:styleId="16">
    <w:name w:val="Нет списка1"/>
    <w:next w:val="a2"/>
    <w:uiPriority w:val="99"/>
    <w:semiHidden/>
    <w:unhideWhenUsed/>
    <w:rsid w:val="00C902D4"/>
  </w:style>
  <w:style w:type="character" w:styleId="afff7">
    <w:name w:val="annotation reference"/>
    <w:semiHidden/>
    <w:unhideWhenUsed/>
    <w:rsid w:val="00C902D4"/>
    <w:rPr>
      <w:sz w:val="16"/>
      <w:szCs w:val="16"/>
    </w:rPr>
  </w:style>
  <w:style w:type="table" w:customStyle="1" w:styleId="17">
    <w:name w:val="Сетка таблицы1"/>
    <w:basedOn w:val="a1"/>
    <w:next w:val="afff2"/>
    <w:uiPriority w:val="59"/>
    <w:rsid w:val="00C902D4"/>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ff2"/>
    <w:uiPriority w:val="39"/>
    <w:rsid w:val="00C902D4"/>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semiHidden/>
    <w:rsid w:val="00C902D4"/>
  </w:style>
  <w:style w:type="character" w:customStyle="1" w:styleId="18">
    <w:name w:val="Замещающий текст1"/>
    <w:semiHidden/>
    <w:rsid w:val="00C902D4"/>
    <w:rPr>
      <w:rFonts w:cs="Times New Roman"/>
      <w:color w:val="808080"/>
    </w:rPr>
  </w:style>
  <w:style w:type="table" w:customStyle="1" w:styleId="3b">
    <w:name w:val="Сетка таблицы3"/>
    <w:basedOn w:val="a1"/>
    <w:next w:val="afff2"/>
    <w:rsid w:val="00C902D4"/>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C902D4"/>
  </w:style>
  <w:style w:type="table" w:customStyle="1" w:styleId="42">
    <w:name w:val="Сетка таблицы4"/>
    <w:basedOn w:val="a1"/>
    <w:next w:val="afff2"/>
    <w:uiPriority w:val="39"/>
    <w:rsid w:val="00C902D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C902D4"/>
  </w:style>
  <w:style w:type="table" w:customStyle="1" w:styleId="50">
    <w:name w:val="Сетка таблицы5"/>
    <w:basedOn w:val="a1"/>
    <w:next w:val="afff2"/>
    <w:uiPriority w:val="39"/>
    <w:rsid w:val="00C902D4"/>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rsid w:val="00C902D4"/>
    <w:rPr>
      <w:color w:val="FF0000"/>
    </w:rPr>
  </w:style>
  <w:style w:type="paragraph" w:customStyle="1" w:styleId="Heading1">
    <w:name w:val="Heading 1"/>
    <w:basedOn w:val="a"/>
    <w:uiPriority w:val="1"/>
    <w:qFormat/>
    <w:rsid w:val="00704EFA"/>
    <w:pPr>
      <w:widowControl w:val="0"/>
      <w:autoSpaceDE w:val="0"/>
      <w:autoSpaceDN w:val="0"/>
      <w:ind w:left="398" w:hanging="240"/>
      <w:jc w:val="both"/>
      <w:outlineLvl w:val="1"/>
    </w:pPr>
    <w:rPr>
      <w:b/>
      <w:bCs/>
      <w:lang w:eastAsia="en-US"/>
    </w:rPr>
  </w:style>
  <w:style w:type="character" w:customStyle="1" w:styleId="s10">
    <w:name w:val="s_10"/>
    <w:basedOn w:val="a0"/>
    <w:rsid w:val="00D22321"/>
  </w:style>
  <w:style w:type="table" w:customStyle="1" w:styleId="TableNormal">
    <w:name w:val="Table Normal"/>
    <w:uiPriority w:val="2"/>
    <w:semiHidden/>
    <w:unhideWhenUsed/>
    <w:qFormat/>
    <w:rsid w:val="00317839"/>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OC1">
    <w:name w:val="TOC 1"/>
    <w:basedOn w:val="a"/>
    <w:uiPriority w:val="1"/>
    <w:qFormat/>
    <w:rsid w:val="00317839"/>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17839"/>
    <w:pPr>
      <w:widowControl w:val="0"/>
      <w:autoSpaceDE w:val="0"/>
      <w:autoSpaceDN w:val="0"/>
      <w:ind w:left="50"/>
    </w:pPr>
    <w:rPr>
      <w:sz w:val="22"/>
      <w:szCs w:val="22"/>
      <w:lang w:eastAsia="en-US"/>
    </w:rPr>
  </w:style>
  <w:style w:type="paragraph" w:customStyle="1" w:styleId="Heading2">
    <w:name w:val="Heading 2"/>
    <w:basedOn w:val="a"/>
    <w:uiPriority w:val="1"/>
    <w:qFormat/>
    <w:rsid w:val="00ED6858"/>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6538CB"/>
    <w:pPr>
      <w:ind w:left="708"/>
    </w:pPr>
    <w:rPr>
      <w:rFonts w:eastAsia="Calibri"/>
    </w:rPr>
  </w:style>
</w:styles>
</file>

<file path=word/webSettings.xml><?xml version="1.0" encoding="utf-8"?>
<w:webSettings xmlns:r="http://schemas.openxmlformats.org/officeDocument/2006/relationships" xmlns:w="http://schemas.openxmlformats.org/wordprocessingml/2006/main">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garantF1://70329490.0" TargetMode="External"/><Relationship Id="rId26" Type="http://schemas.openxmlformats.org/officeDocument/2006/relationships/hyperlink" Target="http://www.consultant.ru/document/cons_doc_LAW_377745/b004fed0b70d0f223e4a81f8ad6cd92af90a7e3b/" TargetMode="External"/><Relationship Id="rId39" Type="http://schemas.openxmlformats.org/officeDocument/2006/relationships/hyperlink" Target="https://ohrana-tryda.com/node/1892" TargetMode="External"/><Relationship Id="rId21" Type="http://schemas.openxmlformats.org/officeDocument/2006/relationships/hyperlink" Target="https://base.garant.ru/12125268/ea54c1918750348cf1860e01a0121200/" TargetMode="External"/><Relationship Id="rId34" Type="http://schemas.openxmlformats.org/officeDocument/2006/relationships/hyperlink" Target="garantF1://12025268.1121" TargetMode="External"/><Relationship Id="rId42" Type="http://schemas.openxmlformats.org/officeDocument/2006/relationships/hyperlink" Target="http://docs.cntd.ru/document/917011741" TargetMode="External"/><Relationship Id="rId47" Type="http://schemas.openxmlformats.org/officeDocument/2006/relationships/hyperlink" Target="https://legalacts.ru/doc/postanovlenie-goskomtruda-sssr-vtssps-ot-03101986-n/" TargetMode="External"/><Relationship Id="rId50" Type="http://schemas.openxmlformats.org/officeDocument/2006/relationships/hyperlink" Target="https://www.klerk.ru/cdoc/view/trudovoj-kodeks-tk-rf/?utm_source=documentId279313&amp;utm_medium=linkReplacerId46" TargetMode="External"/><Relationship Id="rId55" Type="http://schemas.openxmlformats.org/officeDocument/2006/relationships/hyperlink" Target="http://base.garant.ru/77526052/" TargetMode="External"/><Relationship Id="rId63" Type="http://schemas.openxmlformats.org/officeDocument/2006/relationships/hyperlink" Target="http://base.garant.ru/12125268/304b568ed0875b52a564119b6f7ca53e/" TargetMode="External"/><Relationship Id="rId68" Type="http://schemas.openxmlformats.org/officeDocument/2006/relationships/hyperlink" Target="http://base.garant.ru/72917638/" TargetMode="External"/><Relationship Id="rId76" Type="http://schemas.openxmlformats.org/officeDocument/2006/relationships/hyperlink" Target="https://docs.cntd.ru/document/570731969" TargetMode="External"/><Relationship Id="rId84" Type="http://schemas.openxmlformats.org/officeDocument/2006/relationships/hyperlink" Target="https://docs.cntd.ru/document/902345103" TargetMode="External"/><Relationship Id="rId7" Type="http://schemas.openxmlformats.org/officeDocument/2006/relationships/endnotes" Target="endnotes.xml"/><Relationship Id="rId71" Type="http://schemas.openxmlformats.org/officeDocument/2006/relationships/hyperlink" Target="https://docs.cntd.ru/document/553264617" TargetMode="External"/><Relationship Id="rId2" Type="http://schemas.openxmlformats.org/officeDocument/2006/relationships/numbering" Target="numbering.xml"/><Relationship Id="rId16" Type="http://schemas.openxmlformats.org/officeDocument/2006/relationships/hyperlink" Target="https://login.consultant.ru/link/?req=doc&amp;base=LAW&amp;n=454028&amp;dst=616&amp;field=134&amp;date=30.10.2023" TargetMode="External"/><Relationship Id="rId29" Type="http://schemas.openxmlformats.org/officeDocument/2006/relationships/hyperlink" Target="http://www.consultant.ru/document/cons_doc_LAW_378776/1880ce8a33d25b1dc3046956f12dd280ba59ecd5/" TargetMode="External"/><Relationship Id="rId11" Type="http://schemas.openxmlformats.org/officeDocument/2006/relationships/hyperlink" Target="https://kontur.ru/ca?p=2153" TargetMode="External"/><Relationship Id="rId24" Type="http://schemas.openxmlformats.org/officeDocument/2006/relationships/hyperlink" Target="garantF1://70329490.0" TargetMode="External"/><Relationship Id="rId32" Type="http://schemas.openxmlformats.org/officeDocument/2006/relationships/hyperlink" Target="http://www.consultant.ru/document/cons_doc_LAW_373130/34585db685164ddd73440bf08348903bff6715aa/" TargetMode="External"/><Relationship Id="rId37" Type="http://schemas.openxmlformats.org/officeDocument/2006/relationships/hyperlink" Target="https://ohrana-tryda.com/node/4293" TargetMode="External"/><Relationship Id="rId40" Type="http://schemas.openxmlformats.org/officeDocument/2006/relationships/hyperlink" Target="https://ohrana-tryda.com/node/1892" TargetMode="External"/><Relationship Id="rId45" Type="http://schemas.openxmlformats.org/officeDocument/2006/relationships/hyperlink" Target="https://base.garant.ru/7042949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www.garant.ru/news/1410846/" TargetMode="External"/><Relationship Id="rId66" Type="http://schemas.openxmlformats.org/officeDocument/2006/relationships/hyperlink" Target="http://www.garant.ru/news/1301914" TargetMode="External"/><Relationship Id="rId74" Type="http://schemas.openxmlformats.org/officeDocument/2006/relationships/hyperlink" Target="https://docs.cntd.ru/document/561586973" TargetMode="External"/><Relationship Id="rId79" Type="http://schemas.openxmlformats.org/officeDocument/2006/relationships/hyperlink" Target="https://docs.cntd.ru/document/570956887"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base.garant.ru/74613824/" TargetMode="External"/><Relationship Id="rId82" Type="http://schemas.openxmlformats.org/officeDocument/2006/relationships/hyperlink" Target="https://docs.cntd.ru/document/577930505" TargetMode="External"/><Relationship Id="rId19"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base.garant.ru/55171461/" TargetMode="External"/><Relationship Id="rId22" Type="http://schemas.openxmlformats.org/officeDocument/2006/relationships/hyperlink" Target="http://ivo.garant.ru/" TargetMode="External"/><Relationship Id="rId27" Type="http://schemas.openxmlformats.org/officeDocument/2006/relationships/hyperlink" Target="http://www.consultant.ru/document/cons_doc_LAW_378776/790f7da763bc677a4a37e1a58868ebe831fe4c00/" TargetMode="External"/><Relationship Id="rId30" Type="http://schemas.openxmlformats.org/officeDocument/2006/relationships/hyperlink" Target="http://www.consultant.ru/document/cons_doc_LAW_378776/6ebef0e521b1330ea5f4800e3d08b28073b79246/" TargetMode="External"/><Relationship Id="rId35" Type="http://schemas.openxmlformats.org/officeDocument/2006/relationships/hyperlink" Target="garantF1://8001402.0" TargetMode="External"/><Relationship Id="rId43" Type="http://schemas.openxmlformats.org/officeDocument/2006/relationships/hyperlink" Target="https://base.garant.ru/71424792/" TargetMode="External"/><Relationship Id="rId48"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12158040/" TargetMode="External"/><Relationship Id="rId69" Type="http://schemas.openxmlformats.org/officeDocument/2006/relationships/hyperlink" Target="http://base.garant.ru/77557881/" TargetMode="External"/><Relationship Id="rId77" Type="http://schemas.openxmlformats.org/officeDocument/2006/relationships/hyperlink" Target="https://docs.cntd.ru/document/570782752" TargetMode="External"/><Relationship Id="rId8" Type="http://schemas.openxmlformats.org/officeDocument/2006/relationships/image" Target="media/image1.emf"/><Relationship Id="rId51" Type="http://schemas.openxmlformats.org/officeDocument/2006/relationships/hyperlink" Target="http://base.garant.ru/12125268/304b568ed0875b52a564119b6f7ca53e/" TargetMode="External"/><Relationship Id="rId72" Type="http://schemas.openxmlformats.org/officeDocument/2006/relationships/hyperlink" Target="https://docs.cntd.ru/document/561428335" TargetMode="External"/><Relationship Id="rId80" Type="http://schemas.openxmlformats.org/officeDocument/2006/relationships/hyperlink" Target="https://docs.cntd.ru/document/574820180" TargetMode="External"/><Relationship Id="rId85" Type="http://schemas.openxmlformats.org/officeDocument/2006/relationships/hyperlink" Target="https://docs.cntd.ru/document/901763361" TargetMode="External"/><Relationship Id="rId3" Type="http://schemas.openxmlformats.org/officeDocument/2006/relationships/styles" Target="styles.xml"/><Relationship Id="rId12" Type="http://schemas.openxmlformats.org/officeDocument/2006/relationships/hyperlink" Target="https://pandia.ru/text/category/vznos/" TargetMode="External"/><Relationship Id="rId17" Type="http://schemas.openxmlformats.org/officeDocument/2006/relationships/hyperlink" Target="garantF1://70329490.1000" TargetMode="External"/><Relationship Id="rId25" Type="http://schemas.openxmlformats.org/officeDocument/2006/relationships/hyperlink" Target="https://kontur.ru/ca?p=2153" TargetMode="External"/><Relationship Id="rId33" Type="http://schemas.openxmlformats.org/officeDocument/2006/relationships/hyperlink" Target="http://www.consultant.ru/document/cons_doc_LAW_2875/" TargetMode="External"/><Relationship Id="rId38" Type="http://schemas.openxmlformats.org/officeDocument/2006/relationships/hyperlink" Target="https://ohrana-tryda.com/node/1911" TargetMode="External"/><Relationship Id="rId46" Type="http://schemas.openxmlformats.org/officeDocument/2006/relationships/hyperlink" Target="https://base.garant.ru/12125268/1a3e2a66ba56522a5bedeada6d6103b7/" TargetMode="External"/><Relationship Id="rId59" Type="http://schemas.openxmlformats.org/officeDocument/2006/relationships/hyperlink" Target="http://base.garant.ru/74590512/" TargetMode="External"/><Relationship Id="rId67" Type="http://schemas.openxmlformats.org/officeDocument/2006/relationships/hyperlink" Target="http://base.garant.ru/77488994/" TargetMode="External"/><Relationship Id="rId20" Type="http://schemas.openxmlformats.org/officeDocument/2006/relationships/hyperlink" Target="consultantplus://offline/ref=4150B37408F9483D6C446C4524D4A2C3F20920E56AF28B4CE8A8BD3EE5FA68A5B78A6C4D0E7C9732t4qAO" TargetMode="External"/><Relationship Id="rId41" Type="http://schemas.openxmlformats.org/officeDocument/2006/relationships/hyperlink" Target="http://ohrana-tryda.com/node/2197"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77470895/" TargetMode="External"/><Relationship Id="rId70" Type="http://schemas.openxmlformats.org/officeDocument/2006/relationships/hyperlink" Target="https://docs.cntd.ru/document/550323933" TargetMode="External"/><Relationship Id="rId75" Type="http://schemas.openxmlformats.org/officeDocument/2006/relationships/hyperlink" Target="https://docs.cntd.ru/document/561680124" TargetMode="External"/><Relationship Id="rId83" Type="http://schemas.openxmlformats.org/officeDocument/2006/relationships/image" Target="media/image2.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garantF1://70329490.1000" TargetMode="External"/><Relationship Id="rId28" Type="http://schemas.openxmlformats.org/officeDocument/2006/relationships/hyperlink" Target="http://www.consultant.ru/document/cons_doc_LAW_378776/1880ce8a33d25b1dc3046956f12dd280ba59ecd5/" TargetMode="External"/><Relationship Id="rId36" Type="http://schemas.openxmlformats.org/officeDocument/2006/relationships/hyperlink" Target="https://ohrana-tryda.com/node/4293" TargetMode="External"/><Relationship Id="rId49"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7" Type="http://schemas.openxmlformats.org/officeDocument/2006/relationships/hyperlink" Target="http://base.garant.ru/12125268/304b568ed0875b52a564119b6f7ca53e/" TargetMode="External"/><Relationship Id="rId10" Type="http://schemas.openxmlformats.org/officeDocument/2006/relationships/hyperlink" Target="https://normativ.kontur.ru/document?moduleId=1&amp;documentId=184188" TargetMode="External"/><Relationship Id="rId31" Type="http://schemas.openxmlformats.org/officeDocument/2006/relationships/hyperlink" Target="http://www.consultant.ru/document/cons_doc_LAW_378776/b25f3ceaed375099ba9819406f2405cd05b71f58/" TargetMode="External"/><Relationship Id="rId44" Type="http://schemas.openxmlformats.org/officeDocument/2006/relationships/hyperlink" Target="https://base.garant.ru/70429490/d0ace029aae8679e7b338df2d303117c/" TargetMode="External"/><Relationship Id="rId52" Type="http://schemas.openxmlformats.org/officeDocument/2006/relationships/hyperlink" Target="http://www.garant.ru/news/1403893/" TargetMode="External"/><Relationship Id="rId60" Type="http://schemas.openxmlformats.org/officeDocument/2006/relationships/hyperlink" Target="http://base.garant.ru/12125268/304b568ed0875b52a564119b6f7ca53e/" TargetMode="External"/><Relationship Id="rId65" Type="http://schemas.openxmlformats.org/officeDocument/2006/relationships/hyperlink" Target="http://base.garant.ru/12158040/" TargetMode="External"/><Relationship Id="rId73" Type="http://schemas.openxmlformats.org/officeDocument/2006/relationships/hyperlink" Target="https://docs.cntd.ru/document/561507517" TargetMode="External"/><Relationship Id="rId78" Type="http://schemas.openxmlformats.org/officeDocument/2006/relationships/hyperlink" Target="https://docs.cntd.ru/document/570905542" TargetMode="External"/><Relationship Id="rId81" Type="http://schemas.openxmlformats.org/officeDocument/2006/relationships/hyperlink" Target="https://docs.cntd.ru/document/574869225" TargetMode="External"/><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4D569-21F8-445E-A74A-2D65B74C8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2472</TotalTime>
  <Pages>277</Pages>
  <Words>105425</Words>
  <Characters>600923</Characters>
  <Application>Microsoft Office Word</Application>
  <DocSecurity>0</DocSecurity>
  <Lines>5007</Lines>
  <Paragraphs>1409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ds161</cp:lastModifiedBy>
  <cp:revision>131</cp:revision>
  <cp:lastPrinted>2024-05-30T12:20:00Z</cp:lastPrinted>
  <dcterms:created xsi:type="dcterms:W3CDTF">2024-04-04T06:29:00Z</dcterms:created>
  <dcterms:modified xsi:type="dcterms:W3CDTF">2024-08-20T12:45:00Z</dcterms:modified>
</cp:coreProperties>
</file>